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63572" w14:textId="77777777" w:rsidR="006B73D1" w:rsidRDefault="006B73D1">
      <w:pPr>
        <w:pStyle w:val="BodyText1"/>
        <w:jc w:val="center"/>
        <w:rPr>
          <w:rFonts w:ascii="仿宋" w:eastAsia="仿宋" w:hAnsi="仿宋" w:cs="仿宋" w:hint="eastAsia"/>
          <w:b/>
          <w:sz w:val="52"/>
          <w:szCs w:val="52"/>
        </w:rPr>
      </w:pPr>
      <w:bookmarkStart w:id="0" w:name="_Toc513800159"/>
    </w:p>
    <w:p w14:paraId="4F09EF04" w14:textId="2E505F1D" w:rsidR="00D45C36" w:rsidRDefault="00000000">
      <w:pPr>
        <w:pStyle w:val="BodyText1"/>
        <w:jc w:val="center"/>
        <w:rPr>
          <w:rFonts w:ascii="仿宋" w:eastAsia="仿宋" w:hAnsi="仿宋" w:cs="仿宋" w:hint="eastAsia"/>
          <w:b/>
          <w:spacing w:val="-23"/>
          <w:sz w:val="52"/>
          <w:szCs w:val="52"/>
        </w:rPr>
      </w:pPr>
      <w:r>
        <w:rPr>
          <w:rFonts w:ascii="仿宋" w:eastAsia="仿宋" w:hAnsi="仿宋" w:cs="仿宋" w:hint="eastAsia"/>
          <w:b/>
          <w:spacing w:val="-23"/>
          <w:sz w:val="52"/>
          <w:szCs w:val="52"/>
        </w:rPr>
        <w:t>南京市科利</w:t>
      </w:r>
      <w:proofErr w:type="gramStart"/>
      <w:r>
        <w:rPr>
          <w:rFonts w:ascii="仿宋" w:eastAsia="仿宋" w:hAnsi="仿宋" w:cs="仿宋" w:hint="eastAsia"/>
          <w:b/>
          <w:spacing w:val="-23"/>
          <w:sz w:val="52"/>
          <w:szCs w:val="52"/>
        </w:rPr>
        <w:t>华铁北</w:t>
      </w:r>
      <w:r w:rsidR="00D45C36">
        <w:rPr>
          <w:rFonts w:ascii="仿宋" w:eastAsia="仿宋" w:hAnsi="仿宋" w:cs="仿宋" w:hint="eastAsia"/>
          <w:b/>
          <w:spacing w:val="-23"/>
          <w:sz w:val="52"/>
          <w:szCs w:val="52"/>
        </w:rPr>
        <w:t>第</w:t>
      </w:r>
      <w:r>
        <w:rPr>
          <w:rFonts w:ascii="仿宋" w:eastAsia="仿宋" w:hAnsi="仿宋" w:cs="仿宋" w:hint="eastAsia"/>
          <w:b/>
          <w:spacing w:val="-23"/>
          <w:sz w:val="52"/>
          <w:szCs w:val="52"/>
        </w:rPr>
        <w:t>二</w:t>
      </w:r>
      <w:proofErr w:type="gramEnd"/>
      <w:r>
        <w:rPr>
          <w:rFonts w:ascii="仿宋" w:eastAsia="仿宋" w:hAnsi="仿宋" w:cs="仿宋" w:hint="eastAsia"/>
          <w:b/>
          <w:spacing w:val="-23"/>
          <w:sz w:val="52"/>
          <w:szCs w:val="52"/>
        </w:rPr>
        <w:t>中</w:t>
      </w:r>
      <w:r w:rsidR="00D45C36">
        <w:rPr>
          <w:rFonts w:ascii="仿宋" w:eastAsia="仿宋" w:hAnsi="仿宋" w:cs="仿宋" w:hint="eastAsia"/>
          <w:b/>
          <w:spacing w:val="-23"/>
          <w:sz w:val="52"/>
          <w:szCs w:val="52"/>
        </w:rPr>
        <w:t>学</w:t>
      </w:r>
      <w:r>
        <w:rPr>
          <w:rFonts w:ascii="仿宋" w:eastAsia="仿宋" w:hAnsi="仿宋" w:cs="仿宋" w:hint="eastAsia"/>
          <w:b/>
          <w:spacing w:val="-23"/>
          <w:sz w:val="52"/>
          <w:szCs w:val="52"/>
        </w:rPr>
        <w:t>运动场</w:t>
      </w:r>
    </w:p>
    <w:p w14:paraId="38F669E8" w14:textId="4B235E45" w:rsidR="006B73D1" w:rsidRPr="00D45C36" w:rsidRDefault="00000000" w:rsidP="00D45C36">
      <w:pPr>
        <w:pStyle w:val="BodyText1"/>
        <w:jc w:val="center"/>
        <w:rPr>
          <w:rFonts w:ascii="仿宋" w:eastAsia="仿宋" w:hAnsi="仿宋" w:cs="仿宋" w:hint="eastAsia"/>
          <w:b/>
          <w:spacing w:val="-23"/>
          <w:sz w:val="52"/>
          <w:szCs w:val="52"/>
        </w:rPr>
      </w:pPr>
      <w:r>
        <w:rPr>
          <w:rFonts w:ascii="仿宋" w:eastAsia="仿宋" w:hAnsi="仿宋" w:cs="仿宋" w:hint="eastAsia"/>
          <w:b/>
          <w:spacing w:val="-23"/>
          <w:sz w:val="52"/>
          <w:szCs w:val="52"/>
        </w:rPr>
        <w:t>改造项目</w:t>
      </w:r>
    </w:p>
    <w:p w14:paraId="6049C1FF" w14:textId="77777777" w:rsidR="006B73D1" w:rsidRDefault="00000000">
      <w:pPr>
        <w:pStyle w:val="112"/>
        <w:spacing w:before="1872" w:after="0" w:line="240" w:lineRule="auto"/>
        <w:jc w:val="center"/>
        <w:rPr>
          <w:rFonts w:ascii="仿宋" w:eastAsia="仿宋" w:hAnsi="仿宋" w:cs="仿宋" w:hint="eastAsia"/>
          <w:sz w:val="84"/>
          <w:szCs w:val="84"/>
        </w:rPr>
      </w:pPr>
      <w:r>
        <w:rPr>
          <w:rFonts w:ascii="仿宋" w:eastAsia="仿宋" w:hAnsi="仿宋" w:cs="仿宋" w:hint="eastAsia"/>
          <w:sz w:val="84"/>
          <w:szCs w:val="84"/>
        </w:rPr>
        <w:t>竞争性磋商文件</w:t>
      </w:r>
    </w:p>
    <w:p w14:paraId="08A42FE1" w14:textId="77777777" w:rsidR="006B73D1" w:rsidRDefault="00000000">
      <w:pPr>
        <w:spacing w:before="120" w:after="120"/>
        <w:jc w:val="center"/>
        <w:rPr>
          <w:rFonts w:ascii="仿宋" w:eastAsia="仿宋" w:hAnsi="仿宋" w:cs="仿宋" w:hint="eastAsia"/>
          <w:sz w:val="32"/>
          <w:szCs w:val="32"/>
        </w:rPr>
      </w:pPr>
      <w:r>
        <w:rPr>
          <w:rFonts w:ascii="仿宋" w:eastAsia="仿宋" w:hAnsi="仿宋" w:cs="仿宋" w:hint="eastAsia"/>
          <w:b/>
          <w:sz w:val="32"/>
          <w:szCs w:val="32"/>
        </w:rPr>
        <w:t>项目编号：JSZC-320102-JSJF-C2026-0006</w:t>
      </w:r>
    </w:p>
    <w:p w14:paraId="1DCD6EDB" w14:textId="77777777" w:rsidR="006B73D1" w:rsidRDefault="00000000">
      <w:pPr>
        <w:spacing w:before="4056"/>
        <w:jc w:val="center"/>
        <w:rPr>
          <w:rFonts w:ascii="仿宋" w:eastAsia="仿宋" w:hAnsi="仿宋" w:cs="仿宋" w:hint="eastAsia"/>
          <w:b/>
          <w:bCs/>
          <w:sz w:val="44"/>
          <w:szCs w:val="44"/>
        </w:rPr>
      </w:pPr>
      <w:r>
        <w:rPr>
          <w:rFonts w:ascii="仿宋" w:eastAsia="仿宋" w:hAnsi="仿宋" w:cs="仿宋" w:hint="eastAsia"/>
          <w:b/>
          <w:bCs/>
          <w:sz w:val="44"/>
          <w:szCs w:val="44"/>
        </w:rPr>
        <w:t>代理机构：江苏建发建设项目咨询有限公司</w:t>
      </w:r>
    </w:p>
    <w:p w14:paraId="6D229029" w14:textId="77777777" w:rsidR="006B73D1" w:rsidRDefault="00000000">
      <w:pPr>
        <w:pStyle w:val="12"/>
        <w:spacing w:before="312"/>
        <w:jc w:val="center"/>
        <w:rPr>
          <w:rFonts w:ascii="仿宋" w:eastAsia="仿宋" w:hAnsi="仿宋" w:cs="仿宋" w:hint="eastAsia"/>
          <w:b/>
          <w:bCs/>
          <w:sz w:val="44"/>
          <w:szCs w:val="44"/>
        </w:rPr>
      </w:pPr>
      <w:r>
        <w:rPr>
          <w:rFonts w:ascii="仿宋" w:eastAsia="仿宋" w:hAnsi="仿宋" w:cs="仿宋" w:hint="eastAsia"/>
          <w:b/>
          <w:bCs/>
          <w:sz w:val="44"/>
          <w:szCs w:val="44"/>
        </w:rPr>
        <w:t>日期：二〇二</w:t>
      </w:r>
      <w:r>
        <w:rPr>
          <w:rFonts w:ascii="仿宋" w:eastAsia="仿宋" w:hAnsi="仿宋" w:cs="仿宋" w:hint="eastAsia"/>
          <w:b/>
          <w:bCs/>
          <w:noProof/>
        </w:rPr>
        <w:drawing>
          <wp:anchor distT="0" distB="0" distL="114300" distR="114300" simplePos="0" relativeHeight="251659264" behindDoc="1" locked="0" layoutInCell="1" allowOverlap="1" wp14:anchorId="0AA68E7B" wp14:editId="32B4A89D">
            <wp:simplePos x="0" y="0"/>
            <wp:positionH relativeFrom="column">
              <wp:posOffset>4433570</wp:posOffset>
            </wp:positionH>
            <wp:positionV relativeFrom="paragraph">
              <wp:posOffset>5133975</wp:posOffset>
            </wp:positionV>
            <wp:extent cx="2010410" cy="2030730"/>
            <wp:effectExtent l="0" t="0" r="8890" b="7620"/>
            <wp:wrapNone/>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icPr>
                  <pic:blipFill>
                    <a:blip r:embed="rId9"/>
                    <a:stretch>
                      <a:fillRect/>
                    </a:stretch>
                  </pic:blipFill>
                  <pic:spPr>
                    <a:xfrm>
                      <a:off x="0" y="0"/>
                      <a:ext cx="2010410" cy="2030730"/>
                    </a:xfrm>
                    <a:prstGeom prst="rect">
                      <a:avLst/>
                    </a:prstGeom>
                    <a:noFill/>
                    <a:ln>
                      <a:noFill/>
                    </a:ln>
                  </pic:spPr>
                </pic:pic>
              </a:graphicData>
            </a:graphic>
          </wp:anchor>
        </w:drawing>
      </w:r>
      <w:r>
        <w:rPr>
          <w:rFonts w:ascii="仿宋" w:eastAsia="仿宋" w:hAnsi="仿宋" w:cs="仿宋" w:hint="eastAsia"/>
          <w:b/>
          <w:bCs/>
          <w:sz w:val="44"/>
          <w:szCs w:val="44"/>
        </w:rPr>
        <w:t>六年六月</w:t>
      </w:r>
    </w:p>
    <w:p w14:paraId="62017578" w14:textId="77777777" w:rsidR="006B73D1" w:rsidRDefault="006B73D1">
      <w:pPr>
        <w:rPr>
          <w:rFonts w:ascii="仿宋" w:eastAsia="仿宋" w:hAnsi="仿宋" w:cs="仿宋" w:hint="eastAsia"/>
          <w:sz w:val="36"/>
          <w:szCs w:val="36"/>
        </w:rPr>
      </w:pPr>
    </w:p>
    <w:p w14:paraId="6D04711B" w14:textId="77777777" w:rsidR="006B73D1" w:rsidRDefault="006B73D1">
      <w:pPr>
        <w:pStyle w:val="ArialChar"/>
        <w:jc w:val="center"/>
        <w:rPr>
          <w:rStyle w:val="10"/>
          <w:rFonts w:ascii="仿宋" w:eastAsia="仿宋" w:hAnsi="仿宋" w:cs="仿宋" w:hint="eastAsia"/>
          <w:color w:val="auto"/>
          <w:sz w:val="36"/>
          <w:szCs w:val="36"/>
        </w:rPr>
      </w:pPr>
    </w:p>
    <w:p w14:paraId="5E7403F4" w14:textId="77777777" w:rsidR="006B73D1" w:rsidRDefault="006B73D1">
      <w:pPr>
        <w:pStyle w:val="ArialChar"/>
        <w:jc w:val="center"/>
        <w:rPr>
          <w:rStyle w:val="10"/>
          <w:rFonts w:ascii="仿宋" w:eastAsia="仿宋" w:hAnsi="仿宋" w:cs="仿宋" w:hint="eastAsia"/>
          <w:color w:val="auto"/>
          <w:sz w:val="36"/>
          <w:szCs w:val="36"/>
        </w:rPr>
      </w:pPr>
    </w:p>
    <w:p w14:paraId="23C89E41" w14:textId="77777777" w:rsidR="006B73D1" w:rsidRDefault="006B73D1">
      <w:pPr>
        <w:pStyle w:val="ArialChar"/>
        <w:jc w:val="center"/>
        <w:rPr>
          <w:rStyle w:val="10"/>
          <w:rFonts w:ascii="仿宋" w:eastAsia="仿宋" w:hAnsi="仿宋" w:cs="仿宋" w:hint="eastAsia"/>
          <w:color w:val="auto"/>
          <w:sz w:val="36"/>
          <w:szCs w:val="36"/>
        </w:rPr>
      </w:pPr>
    </w:p>
    <w:p w14:paraId="626BEBB1" w14:textId="77777777" w:rsidR="006B73D1" w:rsidRDefault="006B73D1">
      <w:pPr>
        <w:pStyle w:val="ArialChar"/>
        <w:ind w:left="0" w:firstLine="0"/>
        <w:jc w:val="left"/>
        <w:rPr>
          <w:rFonts w:ascii="仿宋" w:eastAsia="仿宋" w:hAnsi="仿宋" w:cs="仿宋" w:hint="eastAsia"/>
          <w:color w:val="auto"/>
          <w:sz w:val="36"/>
          <w:szCs w:val="36"/>
        </w:rPr>
      </w:pPr>
    </w:p>
    <w:p w14:paraId="613DDB76" w14:textId="77777777" w:rsidR="006B73D1" w:rsidRDefault="00000000">
      <w:pPr>
        <w:pStyle w:val="ArialChar"/>
        <w:ind w:left="0" w:firstLine="0"/>
        <w:jc w:val="center"/>
        <w:rPr>
          <w:rStyle w:val="10"/>
          <w:rFonts w:ascii="仿宋" w:eastAsia="仿宋" w:hAnsi="仿宋" w:cs="仿宋" w:hint="eastAsia"/>
          <w:bCs w:val="0"/>
          <w:color w:val="auto"/>
          <w:sz w:val="40"/>
          <w:szCs w:val="40"/>
        </w:rPr>
      </w:pPr>
      <w:r>
        <w:rPr>
          <w:rStyle w:val="10"/>
          <w:rFonts w:ascii="仿宋" w:eastAsia="仿宋" w:hAnsi="仿宋" w:cs="仿宋" w:hint="eastAsia"/>
          <w:color w:val="auto"/>
          <w:sz w:val="40"/>
          <w:szCs w:val="40"/>
        </w:rPr>
        <w:lastRenderedPageBreak/>
        <w:t>第一章  竞争性磋商</w:t>
      </w:r>
      <w:bookmarkEnd w:id="0"/>
      <w:r>
        <w:rPr>
          <w:rStyle w:val="10"/>
          <w:rFonts w:ascii="仿宋" w:eastAsia="仿宋" w:hAnsi="仿宋" w:cs="仿宋" w:hint="eastAsia"/>
          <w:color w:val="auto"/>
          <w:sz w:val="40"/>
          <w:szCs w:val="40"/>
        </w:rPr>
        <w:t>公告</w:t>
      </w:r>
    </w:p>
    <w:p w14:paraId="1D1928DE" w14:textId="77777777" w:rsidR="006B73D1" w:rsidRDefault="00000000">
      <w:pPr>
        <w:spacing w:line="360" w:lineRule="auto"/>
        <w:rPr>
          <w:rFonts w:ascii="仿宋" w:eastAsia="仿宋" w:hAnsi="仿宋" w:cs="仿宋" w:hint="eastAsia"/>
        </w:rPr>
      </w:pPr>
      <w:bookmarkStart w:id="1" w:name="_Toc513800160"/>
      <w:r>
        <w:rPr>
          <w:rFonts w:ascii="仿宋" w:eastAsia="仿宋" w:hAnsi="仿宋" w:cs="仿宋" w:hint="eastAsia"/>
        </w:rPr>
        <w:t>项目概况：</w:t>
      </w:r>
    </w:p>
    <w:p w14:paraId="69418ECF" w14:textId="02B4C271" w:rsidR="006B73D1" w:rsidRDefault="00D45C36">
      <w:pPr>
        <w:tabs>
          <w:tab w:val="left" w:pos="390"/>
          <w:tab w:val="center" w:pos="4404"/>
        </w:tabs>
        <w:spacing w:line="360" w:lineRule="auto"/>
        <w:ind w:firstLine="420"/>
        <w:jc w:val="left"/>
        <w:rPr>
          <w:rFonts w:ascii="仿宋" w:eastAsia="仿宋" w:hAnsi="仿宋" w:cs="仿宋" w:hint="eastAsia"/>
          <w:szCs w:val="21"/>
        </w:rPr>
      </w:pPr>
      <w:r>
        <w:rPr>
          <w:rFonts w:ascii="仿宋" w:eastAsia="仿宋" w:hAnsi="仿宋" w:cs="仿宋" w:hint="eastAsia"/>
          <w:szCs w:val="21"/>
          <w:u w:val="single"/>
        </w:rPr>
        <w:t>南京市科利</w:t>
      </w:r>
      <w:proofErr w:type="gramStart"/>
      <w:r>
        <w:rPr>
          <w:rFonts w:ascii="仿宋" w:eastAsia="仿宋" w:hAnsi="仿宋" w:cs="仿宋" w:hint="eastAsia"/>
          <w:szCs w:val="21"/>
          <w:u w:val="single"/>
        </w:rPr>
        <w:t>华铁北第二</w:t>
      </w:r>
      <w:proofErr w:type="gramEnd"/>
      <w:r>
        <w:rPr>
          <w:rFonts w:ascii="仿宋" w:eastAsia="仿宋" w:hAnsi="仿宋" w:cs="仿宋" w:hint="eastAsia"/>
          <w:szCs w:val="21"/>
          <w:u w:val="single"/>
        </w:rPr>
        <w:t>中学运动场改造项目（项目编号：JSZC-320102-JSJF-C2026-0006）</w:t>
      </w:r>
      <w:r>
        <w:rPr>
          <w:rFonts w:ascii="仿宋" w:eastAsia="仿宋" w:hAnsi="仿宋" w:cs="仿宋" w:hint="eastAsia"/>
          <w:szCs w:val="21"/>
        </w:rPr>
        <w:t>采购项目的潜在供应商在“江苏政府采购网”“南京公共采购信息网”自行免费下载磋商文件，并于</w:t>
      </w:r>
      <w:r>
        <w:rPr>
          <w:rFonts w:ascii="仿宋" w:eastAsia="仿宋" w:hAnsi="仿宋" w:cs="仿宋" w:hint="eastAsia"/>
          <w:szCs w:val="21"/>
          <w:u w:val="single"/>
        </w:rPr>
        <w:t>2026年7月2日 14:30（北京时间）</w:t>
      </w:r>
      <w:r>
        <w:rPr>
          <w:rFonts w:ascii="仿宋" w:eastAsia="仿宋" w:hAnsi="仿宋" w:cs="仿宋" w:hint="eastAsia"/>
          <w:szCs w:val="21"/>
        </w:rPr>
        <w:t>前提交响应文件。</w:t>
      </w:r>
    </w:p>
    <w:p w14:paraId="131083F4" w14:textId="77777777" w:rsidR="006B73D1" w:rsidRDefault="00000000">
      <w:pPr>
        <w:pStyle w:val="a6"/>
        <w:spacing w:line="360" w:lineRule="auto"/>
        <w:rPr>
          <w:rFonts w:ascii="仿宋" w:eastAsia="仿宋" w:hAnsi="仿宋" w:cs="仿宋" w:hint="eastAsia"/>
          <w:b/>
        </w:rPr>
      </w:pPr>
      <w:bookmarkStart w:id="2" w:name="_Toc28359012"/>
      <w:bookmarkStart w:id="3" w:name="_Toc28359089"/>
      <w:bookmarkStart w:id="4" w:name="_Toc35393798"/>
      <w:bookmarkStart w:id="5" w:name="_Toc35393629"/>
      <w:r>
        <w:rPr>
          <w:rFonts w:ascii="仿宋" w:eastAsia="仿宋" w:hAnsi="仿宋" w:cs="仿宋" w:hint="eastAsia"/>
          <w:b/>
        </w:rPr>
        <w:t>一、项目基本情况</w:t>
      </w:r>
      <w:bookmarkEnd w:id="2"/>
      <w:bookmarkEnd w:id="3"/>
      <w:bookmarkEnd w:id="4"/>
      <w:bookmarkEnd w:id="5"/>
    </w:p>
    <w:p w14:paraId="7BA2D891" w14:textId="77777777" w:rsidR="006B73D1" w:rsidRDefault="00000000">
      <w:pPr>
        <w:tabs>
          <w:tab w:val="left" w:pos="390"/>
          <w:tab w:val="center" w:pos="4404"/>
        </w:tabs>
        <w:spacing w:line="360" w:lineRule="auto"/>
        <w:ind w:firstLine="420"/>
        <w:jc w:val="left"/>
        <w:rPr>
          <w:rFonts w:ascii="仿宋" w:eastAsia="仿宋" w:hAnsi="仿宋" w:cs="仿宋" w:hint="eastAsia"/>
          <w:szCs w:val="21"/>
        </w:rPr>
      </w:pPr>
      <w:r>
        <w:rPr>
          <w:rFonts w:ascii="仿宋" w:eastAsia="仿宋" w:hAnsi="仿宋" w:cs="仿宋" w:hint="eastAsia"/>
          <w:szCs w:val="21"/>
        </w:rPr>
        <w:t>1、项目编号：JSZC-320102-JSJF-C2026-0006</w:t>
      </w:r>
    </w:p>
    <w:p w14:paraId="315B23F8" w14:textId="0E1BA28E" w:rsidR="006B73D1" w:rsidRDefault="00000000">
      <w:pPr>
        <w:spacing w:line="360" w:lineRule="auto"/>
        <w:ind w:firstLine="420"/>
        <w:rPr>
          <w:rFonts w:ascii="仿宋" w:eastAsia="仿宋" w:hAnsi="仿宋" w:cs="仿宋" w:hint="eastAsia"/>
          <w:szCs w:val="21"/>
        </w:rPr>
      </w:pPr>
      <w:r>
        <w:rPr>
          <w:rFonts w:ascii="仿宋" w:eastAsia="仿宋" w:hAnsi="仿宋" w:cs="仿宋" w:hint="eastAsia"/>
          <w:szCs w:val="21"/>
        </w:rPr>
        <w:t>2、项目名称：</w:t>
      </w:r>
      <w:r w:rsidR="0025693F">
        <w:rPr>
          <w:rFonts w:ascii="仿宋" w:eastAsia="仿宋" w:hAnsi="仿宋" w:cs="仿宋" w:hint="eastAsia"/>
          <w:szCs w:val="21"/>
        </w:rPr>
        <w:t>南京市科利</w:t>
      </w:r>
      <w:proofErr w:type="gramStart"/>
      <w:r w:rsidR="0025693F">
        <w:rPr>
          <w:rFonts w:ascii="仿宋" w:eastAsia="仿宋" w:hAnsi="仿宋" w:cs="仿宋" w:hint="eastAsia"/>
          <w:szCs w:val="21"/>
        </w:rPr>
        <w:t>华铁北第二</w:t>
      </w:r>
      <w:proofErr w:type="gramEnd"/>
      <w:r w:rsidR="0025693F">
        <w:rPr>
          <w:rFonts w:ascii="仿宋" w:eastAsia="仿宋" w:hAnsi="仿宋" w:cs="仿宋" w:hint="eastAsia"/>
          <w:szCs w:val="21"/>
        </w:rPr>
        <w:t>中学运动场改造项目</w:t>
      </w:r>
    </w:p>
    <w:p w14:paraId="107FAD26" w14:textId="77777777" w:rsidR="006B73D1" w:rsidRDefault="00000000">
      <w:pPr>
        <w:spacing w:line="360" w:lineRule="auto"/>
        <w:ind w:right="-143" w:firstLine="420"/>
        <w:rPr>
          <w:rFonts w:ascii="仿宋" w:eastAsia="仿宋" w:hAnsi="仿宋" w:cs="仿宋" w:hint="eastAsia"/>
          <w:szCs w:val="21"/>
        </w:rPr>
      </w:pPr>
      <w:r>
        <w:rPr>
          <w:rFonts w:ascii="仿宋" w:eastAsia="仿宋" w:hAnsi="仿宋" w:cs="仿宋" w:hint="eastAsia"/>
          <w:szCs w:val="21"/>
        </w:rPr>
        <w:t xml:space="preserve">3、采购方式：竞争性磋商 </w:t>
      </w:r>
    </w:p>
    <w:p w14:paraId="0D224C4C" w14:textId="77777777" w:rsidR="006B73D1" w:rsidRDefault="00000000">
      <w:pPr>
        <w:tabs>
          <w:tab w:val="left" w:pos="390"/>
          <w:tab w:val="center" w:pos="4404"/>
        </w:tabs>
        <w:spacing w:line="360" w:lineRule="auto"/>
        <w:ind w:firstLine="420"/>
        <w:jc w:val="left"/>
        <w:rPr>
          <w:rFonts w:ascii="仿宋" w:eastAsia="仿宋" w:hAnsi="仿宋" w:cs="仿宋" w:hint="eastAsia"/>
          <w:szCs w:val="21"/>
        </w:rPr>
      </w:pPr>
      <w:bookmarkStart w:id="6" w:name="_Hlk131244943"/>
      <w:r>
        <w:rPr>
          <w:rFonts w:ascii="仿宋" w:eastAsia="仿宋" w:hAnsi="仿宋" w:cs="仿宋" w:hint="eastAsia"/>
          <w:szCs w:val="21"/>
        </w:rPr>
        <w:t>4、预算金额：</w:t>
      </w:r>
      <w:bookmarkEnd w:id="6"/>
      <w:r>
        <w:rPr>
          <w:rFonts w:ascii="仿宋" w:eastAsia="仿宋" w:hAnsi="仿宋" w:cs="仿宋" w:hint="eastAsia"/>
          <w:szCs w:val="21"/>
        </w:rPr>
        <w:t>200.00万元</w:t>
      </w:r>
    </w:p>
    <w:p w14:paraId="77D5A9A4" w14:textId="7D011FCC" w:rsidR="006B73D1" w:rsidRDefault="00000000">
      <w:pPr>
        <w:tabs>
          <w:tab w:val="left" w:pos="390"/>
          <w:tab w:val="center" w:pos="4404"/>
        </w:tabs>
        <w:spacing w:line="360" w:lineRule="auto"/>
        <w:ind w:firstLine="420"/>
        <w:jc w:val="left"/>
        <w:rPr>
          <w:rFonts w:ascii="仿宋" w:eastAsia="仿宋" w:hAnsi="仿宋" w:cs="仿宋" w:hint="eastAsia"/>
          <w:szCs w:val="21"/>
        </w:rPr>
      </w:pPr>
      <w:r>
        <w:rPr>
          <w:rFonts w:ascii="仿宋" w:eastAsia="仿宋" w:hAnsi="仿宋" w:cs="仿宋" w:hint="eastAsia"/>
          <w:szCs w:val="21"/>
        </w:rPr>
        <w:t>5、最高限价：189.6</w:t>
      </w:r>
      <w:r w:rsidR="00D45C36">
        <w:rPr>
          <w:rFonts w:ascii="仿宋" w:eastAsia="仿宋" w:hAnsi="仿宋" w:cs="仿宋" w:hint="eastAsia"/>
          <w:szCs w:val="21"/>
        </w:rPr>
        <w:t>0</w:t>
      </w:r>
      <w:r>
        <w:rPr>
          <w:rFonts w:ascii="仿宋" w:eastAsia="仿宋" w:hAnsi="仿宋" w:cs="仿宋" w:hint="eastAsia"/>
          <w:szCs w:val="21"/>
        </w:rPr>
        <w:t>6</w:t>
      </w:r>
      <w:r w:rsidR="00D45C36">
        <w:rPr>
          <w:rFonts w:ascii="仿宋" w:eastAsia="仿宋" w:hAnsi="仿宋" w:cs="仿宋" w:hint="eastAsia"/>
          <w:szCs w:val="21"/>
        </w:rPr>
        <w:t>8</w:t>
      </w:r>
      <w:r>
        <w:rPr>
          <w:rFonts w:ascii="仿宋" w:eastAsia="仿宋" w:hAnsi="仿宋" w:cs="仿宋" w:hint="eastAsia"/>
          <w:szCs w:val="21"/>
        </w:rPr>
        <w:t>万元（超过最高限价的报价视为无效）</w:t>
      </w:r>
    </w:p>
    <w:p w14:paraId="5AD9F4F5" w14:textId="5C17BFE9" w:rsidR="006B73D1" w:rsidRDefault="00000000">
      <w:pPr>
        <w:tabs>
          <w:tab w:val="left" w:pos="390"/>
          <w:tab w:val="center" w:pos="4404"/>
        </w:tabs>
        <w:spacing w:line="360" w:lineRule="auto"/>
        <w:ind w:firstLine="420"/>
        <w:jc w:val="left"/>
        <w:rPr>
          <w:rFonts w:ascii="仿宋" w:eastAsia="仿宋" w:hAnsi="仿宋" w:cs="仿宋" w:hint="eastAsia"/>
          <w:szCs w:val="21"/>
        </w:rPr>
      </w:pPr>
      <w:r>
        <w:rPr>
          <w:rFonts w:ascii="仿宋" w:eastAsia="仿宋" w:hAnsi="仿宋" w:cs="仿宋" w:hint="eastAsia"/>
          <w:szCs w:val="21"/>
        </w:rPr>
        <w:t>6、采购需求：</w:t>
      </w:r>
      <w:bookmarkStart w:id="7" w:name="OLE_LINK2"/>
      <w:r w:rsidR="0025693F">
        <w:rPr>
          <w:rFonts w:ascii="仿宋" w:eastAsia="仿宋" w:hAnsi="仿宋" w:cs="仿宋" w:hint="eastAsia"/>
          <w:szCs w:val="21"/>
        </w:rPr>
        <w:t>南京市科利</w:t>
      </w:r>
      <w:proofErr w:type="gramStart"/>
      <w:r w:rsidR="0025693F">
        <w:rPr>
          <w:rFonts w:ascii="仿宋" w:eastAsia="仿宋" w:hAnsi="仿宋" w:cs="仿宋" w:hint="eastAsia"/>
          <w:szCs w:val="21"/>
        </w:rPr>
        <w:t>华铁北第二</w:t>
      </w:r>
      <w:proofErr w:type="gramEnd"/>
      <w:r w:rsidR="0025693F">
        <w:rPr>
          <w:rFonts w:ascii="仿宋" w:eastAsia="仿宋" w:hAnsi="仿宋" w:cs="仿宋" w:hint="eastAsia"/>
          <w:szCs w:val="21"/>
        </w:rPr>
        <w:t>中学运动场改造项目</w:t>
      </w:r>
      <w:r>
        <w:rPr>
          <w:rFonts w:ascii="仿宋" w:eastAsia="仿宋" w:hAnsi="仿宋" w:cs="仿宋" w:hint="eastAsia"/>
          <w:szCs w:val="21"/>
        </w:rPr>
        <w:t>，主要内容包括跑道</w:t>
      </w:r>
      <w:r w:rsidR="00D45C36">
        <w:rPr>
          <w:rFonts w:ascii="仿宋" w:eastAsia="仿宋" w:hAnsi="仿宋" w:cs="仿宋" w:hint="eastAsia"/>
          <w:szCs w:val="21"/>
        </w:rPr>
        <w:t>塑胶面层、</w:t>
      </w:r>
      <w:r>
        <w:rPr>
          <w:rFonts w:ascii="仿宋" w:eastAsia="仿宋" w:hAnsi="仿宋" w:cs="仿宋" w:hint="eastAsia"/>
          <w:szCs w:val="21"/>
        </w:rPr>
        <w:t>篮球场</w:t>
      </w:r>
      <w:r w:rsidR="00D45C36">
        <w:rPr>
          <w:rFonts w:ascii="仿宋" w:eastAsia="仿宋" w:hAnsi="仿宋" w:cs="仿宋" w:hint="eastAsia"/>
          <w:szCs w:val="21"/>
        </w:rPr>
        <w:t>及</w:t>
      </w:r>
      <w:proofErr w:type="gramStart"/>
      <w:r>
        <w:rPr>
          <w:rFonts w:ascii="仿宋" w:eastAsia="仿宋" w:hAnsi="仿宋" w:cs="仿宋" w:hint="eastAsia"/>
          <w:szCs w:val="21"/>
        </w:rPr>
        <w:t>辅助区</w:t>
      </w:r>
      <w:proofErr w:type="gramEnd"/>
      <w:r w:rsidR="00D45C36">
        <w:rPr>
          <w:rFonts w:ascii="仿宋" w:eastAsia="仿宋" w:hAnsi="仿宋" w:cs="仿宋" w:hint="eastAsia"/>
          <w:szCs w:val="21"/>
        </w:rPr>
        <w:t>塑胶</w:t>
      </w:r>
      <w:r>
        <w:rPr>
          <w:rFonts w:ascii="仿宋" w:eastAsia="仿宋" w:hAnsi="仿宋" w:cs="仿宋" w:hint="eastAsia"/>
          <w:szCs w:val="21"/>
        </w:rPr>
        <w:t>⾯层等</w:t>
      </w:r>
      <w:r w:rsidR="00D45C36">
        <w:rPr>
          <w:rFonts w:ascii="仿宋" w:eastAsia="仿宋" w:hAnsi="仿宋" w:cs="仿宋" w:hint="eastAsia"/>
          <w:szCs w:val="21"/>
        </w:rPr>
        <w:t>采购及安装</w:t>
      </w:r>
      <w:r>
        <w:rPr>
          <w:rFonts w:ascii="仿宋" w:eastAsia="仿宋" w:hAnsi="仿宋" w:cs="仿宋" w:hint="eastAsia"/>
          <w:szCs w:val="21"/>
        </w:rPr>
        <w:t>（具体详见竞争性磋商文件第四章采购需求）</w:t>
      </w:r>
    </w:p>
    <w:bookmarkEnd w:id="7"/>
    <w:p w14:paraId="769748EC" w14:textId="77777777" w:rsidR="006B73D1" w:rsidRDefault="00000000">
      <w:pPr>
        <w:tabs>
          <w:tab w:val="left" w:pos="390"/>
          <w:tab w:val="center" w:pos="4404"/>
        </w:tabs>
        <w:spacing w:line="360" w:lineRule="auto"/>
        <w:ind w:firstLine="420"/>
        <w:jc w:val="left"/>
        <w:rPr>
          <w:rFonts w:ascii="仿宋" w:eastAsia="仿宋" w:hAnsi="仿宋" w:cs="仿宋" w:hint="eastAsia"/>
          <w:szCs w:val="21"/>
        </w:rPr>
      </w:pPr>
      <w:r>
        <w:rPr>
          <w:rFonts w:ascii="仿宋" w:eastAsia="仿宋" w:hAnsi="仿宋" w:cs="仿宋" w:hint="eastAsia"/>
          <w:szCs w:val="21"/>
        </w:rPr>
        <w:t>7、合同履行期限：35</w:t>
      </w:r>
      <w:proofErr w:type="gramStart"/>
      <w:r>
        <w:rPr>
          <w:rFonts w:ascii="仿宋" w:eastAsia="仿宋" w:hAnsi="仿宋" w:cs="仿宋" w:hint="eastAsia"/>
          <w:szCs w:val="21"/>
        </w:rPr>
        <w:t>日历天完成</w:t>
      </w:r>
      <w:proofErr w:type="gramEnd"/>
      <w:r>
        <w:rPr>
          <w:rFonts w:ascii="仿宋" w:eastAsia="仿宋" w:hAnsi="仿宋" w:cs="仿宋" w:hint="eastAsia"/>
          <w:szCs w:val="21"/>
        </w:rPr>
        <w:t>本项目所有内容，并通过验收。</w:t>
      </w:r>
    </w:p>
    <w:p w14:paraId="24D5717C" w14:textId="77777777" w:rsidR="006B73D1" w:rsidRDefault="00000000">
      <w:pPr>
        <w:spacing w:line="360" w:lineRule="auto"/>
        <w:ind w:firstLine="420"/>
        <w:rPr>
          <w:rFonts w:ascii="仿宋" w:eastAsia="仿宋" w:hAnsi="仿宋" w:cs="仿宋" w:hint="eastAsia"/>
          <w:szCs w:val="21"/>
        </w:rPr>
      </w:pPr>
      <w:r>
        <w:rPr>
          <w:rFonts w:ascii="仿宋" w:eastAsia="仿宋" w:hAnsi="仿宋" w:cs="仿宋" w:hint="eastAsia"/>
          <w:szCs w:val="21"/>
        </w:rPr>
        <w:t>8、本项目不接受联合体投标。</w:t>
      </w:r>
      <w:bookmarkStart w:id="8" w:name="_Toc35393800"/>
      <w:bookmarkStart w:id="9" w:name="_Toc28359014"/>
      <w:bookmarkStart w:id="10" w:name="_Toc35393631"/>
      <w:bookmarkStart w:id="11" w:name="_Toc28359091"/>
    </w:p>
    <w:p w14:paraId="2B6F5D51" w14:textId="77777777" w:rsidR="006B73D1" w:rsidRDefault="00000000">
      <w:pPr>
        <w:spacing w:line="360" w:lineRule="auto"/>
        <w:rPr>
          <w:rFonts w:ascii="仿宋" w:eastAsia="仿宋" w:hAnsi="仿宋" w:cs="仿宋" w:hint="eastAsia"/>
          <w:b/>
          <w:bCs/>
        </w:rPr>
      </w:pPr>
      <w:r>
        <w:rPr>
          <w:rFonts w:ascii="仿宋" w:eastAsia="仿宋" w:hAnsi="仿宋" w:cs="仿宋" w:hint="eastAsia"/>
          <w:b/>
          <w:bCs/>
        </w:rPr>
        <w:t>二、申请人的资格要求</w:t>
      </w:r>
    </w:p>
    <w:p w14:paraId="6A5BB9E6" w14:textId="77777777" w:rsidR="006B73D1" w:rsidRDefault="00000000">
      <w:pPr>
        <w:spacing w:line="360" w:lineRule="auto"/>
        <w:ind w:firstLine="632"/>
        <w:rPr>
          <w:rFonts w:ascii="仿宋" w:eastAsia="仿宋" w:hAnsi="仿宋" w:cs="仿宋" w:hint="eastAsia"/>
        </w:rPr>
      </w:pPr>
      <w:r>
        <w:rPr>
          <w:rFonts w:ascii="仿宋" w:eastAsia="仿宋" w:hAnsi="仿宋" w:cs="仿宋" w:hint="eastAsia"/>
          <w:b/>
          <w:bCs/>
        </w:rPr>
        <w:t>1.满足《中华人民共和国政府采购法》第二十二条规定</w:t>
      </w:r>
      <w:r>
        <w:rPr>
          <w:rFonts w:ascii="仿宋" w:eastAsia="仿宋" w:hAnsi="仿宋" w:cs="仿宋" w:hint="eastAsia"/>
        </w:rPr>
        <w:t>：</w:t>
      </w:r>
    </w:p>
    <w:p w14:paraId="5BF7A5B6" w14:textId="77777777" w:rsidR="006B73D1" w:rsidRDefault="00000000">
      <w:pPr>
        <w:spacing w:line="360" w:lineRule="auto"/>
        <w:rPr>
          <w:rFonts w:ascii="仿宋" w:eastAsia="仿宋" w:hAnsi="仿宋" w:cs="仿宋" w:hint="eastAsia"/>
        </w:rPr>
      </w:pPr>
      <w:r>
        <w:rPr>
          <w:rFonts w:ascii="仿宋" w:eastAsia="仿宋" w:hAnsi="仿宋" w:cs="仿宋" w:hint="eastAsia"/>
        </w:rPr>
        <w:t xml:space="preserve">    </w:t>
      </w:r>
      <w:r>
        <w:rPr>
          <w:rFonts w:ascii="仿宋" w:eastAsia="仿宋" w:hAnsi="仿宋" w:cs="仿宋"/>
        </w:rPr>
        <w:t>（1）</w:t>
      </w:r>
      <w:bookmarkStart w:id="12" w:name="OLE_LINK16"/>
      <w:r>
        <w:rPr>
          <w:rFonts w:ascii="仿宋" w:eastAsia="仿宋" w:hAnsi="仿宋" w:cs="仿宋"/>
        </w:rPr>
        <w:t>具有独立承担民事责任的能力（法人或者其他组织提供营业执照或法人证书，自然人提供身份证，提供证明材料扫描件加盖公章）</w:t>
      </w:r>
      <w:bookmarkEnd w:id="12"/>
      <w:r>
        <w:rPr>
          <w:rFonts w:ascii="仿宋" w:eastAsia="仿宋" w:hAnsi="仿宋" w:cs="仿宋"/>
        </w:rPr>
        <w:t>；</w:t>
      </w:r>
    </w:p>
    <w:p w14:paraId="469D2C4E"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（2）具有良好的商业信誉和健全的财务会计制度（</w:t>
      </w:r>
      <w:bookmarkStart w:id="13" w:name="OLE_LINK3"/>
      <w:r>
        <w:rPr>
          <w:rFonts w:ascii="仿宋" w:eastAsia="仿宋" w:hAnsi="仿宋" w:cs="仿宋" w:hint="eastAsia"/>
        </w:rPr>
        <w:t>提供参加本次政府采购活动前6个月内至少一个月份的会计报表（至少包括资产负债表和利润表）扫描件或其上一年度经审计的财务报告加盖供应商公章，成立不满6个月的无需提供）</w:t>
      </w:r>
      <w:bookmarkEnd w:id="13"/>
      <w:r>
        <w:rPr>
          <w:rFonts w:ascii="仿宋" w:eastAsia="仿宋" w:hAnsi="仿宋" w:cs="仿宋" w:hint="eastAsia"/>
        </w:rPr>
        <w:t>；</w:t>
      </w:r>
    </w:p>
    <w:p w14:paraId="16B9897A"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rPr>
        <w:t>（3）</w:t>
      </w:r>
      <w:bookmarkStart w:id="14" w:name="OLE_LINK17"/>
      <w:r>
        <w:rPr>
          <w:rFonts w:ascii="仿宋" w:eastAsia="仿宋" w:hAnsi="仿宋" w:cs="仿宋"/>
        </w:rPr>
        <w:t>具有履行合同所必需的设备和专业技术能力（根据项目需求提供履行合同所必需的设备和专业技术能力的证明材料或承诺书）</w:t>
      </w:r>
      <w:bookmarkEnd w:id="14"/>
      <w:r>
        <w:rPr>
          <w:rFonts w:ascii="仿宋" w:eastAsia="仿宋" w:hAnsi="仿宋" w:cs="仿宋"/>
        </w:rPr>
        <w:t>；</w:t>
      </w:r>
    </w:p>
    <w:p w14:paraId="66DBB854"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（4）有依法缴纳税收和社会保障资金的良好记录（提供参加本次政府采购活动前一年内（至少一个月）依法缴纳税收和社会保障资金的相关材料加盖供应商公章）；</w:t>
      </w:r>
    </w:p>
    <w:p w14:paraId="163B5266"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（5）</w:t>
      </w:r>
      <w:bookmarkStart w:id="15" w:name="OLE_LINK18"/>
      <w:r>
        <w:rPr>
          <w:rFonts w:ascii="仿宋" w:eastAsia="仿宋" w:hAnsi="仿宋" w:cs="仿宋" w:hint="eastAsia"/>
        </w:rPr>
        <w:t>参加政府采购活动前三年内，在经营活动中没有重大违法记录（提供参加本次政府采购活动前3 年内在经营活动中没有重大违法记录的书面声明）</w:t>
      </w:r>
      <w:bookmarkEnd w:id="15"/>
      <w:r>
        <w:rPr>
          <w:rFonts w:ascii="仿宋" w:eastAsia="仿宋" w:hAnsi="仿宋" w:cs="仿宋" w:hint="eastAsia"/>
        </w:rPr>
        <w:t>；</w:t>
      </w:r>
    </w:p>
    <w:p w14:paraId="7CD4CB66"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rPr>
        <w:t>（6）法律、行政法规规定的其他条件。</w:t>
      </w:r>
    </w:p>
    <w:p w14:paraId="0A8BF8AD" w14:textId="77777777" w:rsidR="006B73D1" w:rsidRDefault="00000000">
      <w:pPr>
        <w:spacing w:line="360" w:lineRule="auto"/>
        <w:ind w:firstLine="420"/>
        <w:jc w:val="left"/>
        <w:rPr>
          <w:rFonts w:ascii="仿宋" w:eastAsia="仿宋" w:hAnsi="仿宋" w:cs="仿宋" w:hint="eastAsia"/>
          <w:b/>
          <w:bCs/>
        </w:rPr>
      </w:pPr>
      <w:r>
        <w:rPr>
          <w:rFonts w:ascii="仿宋" w:eastAsia="仿宋" w:hAnsi="仿宋" w:cs="仿宋" w:hint="eastAsia"/>
          <w:b/>
          <w:bCs/>
        </w:rPr>
        <w:t>2.落实政府采购政策需满足的资格要求：</w:t>
      </w:r>
    </w:p>
    <w:p w14:paraId="36CFB8A0" w14:textId="77777777" w:rsidR="006B73D1" w:rsidRDefault="00000000">
      <w:pPr>
        <w:spacing w:line="360" w:lineRule="auto"/>
        <w:ind w:firstLine="420"/>
        <w:jc w:val="left"/>
        <w:rPr>
          <w:rFonts w:ascii="仿宋" w:eastAsia="仿宋" w:hAnsi="仿宋" w:cs="仿宋" w:hint="eastAsia"/>
          <w:b/>
          <w:bCs/>
        </w:rPr>
      </w:pPr>
      <w:r>
        <w:rPr>
          <w:rFonts w:ascii="仿宋" w:eastAsia="仿宋" w:hAnsi="仿宋" w:cs="仿宋" w:hint="eastAsia"/>
        </w:rPr>
        <w:t>2.1如属于专门面向中小企业采购的项目，供应商应为中小微企业、监狱企业、残疾人福利性</w:t>
      </w:r>
    </w:p>
    <w:p w14:paraId="59EA994E" w14:textId="77777777" w:rsidR="006B73D1" w:rsidRDefault="00000000">
      <w:pPr>
        <w:spacing w:line="360" w:lineRule="auto"/>
        <w:jc w:val="left"/>
        <w:rPr>
          <w:rFonts w:ascii="仿宋" w:eastAsia="仿宋" w:hAnsi="仿宋" w:cs="仿宋" w:hint="eastAsia"/>
        </w:rPr>
      </w:pPr>
      <w:r>
        <w:rPr>
          <w:rFonts w:ascii="仿宋" w:eastAsia="仿宋" w:hAnsi="仿宋" w:cs="仿宋" w:hint="eastAsia"/>
          <w:b/>
          <w:bCs/>
        </w:rPr>
        <w:t xml:space="preserve"> </w:t>
      </w:r>
      <w:r>
        <w:rPr>
          <w:rFonts w:ascii="仿宋" w:eastAsia="仿宋" w:hAnsi="仿宋" w:cs="仿宋" w:hint="eastAsia"/>
        </w:rPr>
        <w:t>单位。</w:t>
      </w:r>
    </w:p>
    <w:p w14:paraId="1808349B" w14:textId="77777777" w:rsidR="006B73D1" w:rsidRDefault="00000000">
      <w:pPr>
        <w:spacing w:line="360" w:lineRule="auto"/>
        <w:jc w:val="left"/>
        <w:rPr>
          <w:rFonts w:ascii="仿宋" w:eastAsia="仿宋" w:hAnsi="仿宋" w:cs="仿宋" w:hint="eastAsia"/>
          <w:szCs w:val="21"/>
        </w:rPr>
      </w:pPr>
      <w:r>
        <w:rPr>
          <w:rFonts w:ascii="仿宋" w:eastAsia="仿宋" w:hAnsi="仿宋" w:cs="仿宋" w:hint="eastAsia"/>
        </w:rPr>
        <w:t xml:space="preserve">    </w:t>
      </w:r>
      <w:r>
        <w:rPr>
          <w:rFonts w:ascii="仿宋" w:eastAsia="仿宋" w:hAnsi="仿宋" w:cs="仿宋"/>
        </w:rPr>
        <w:t>2.2本项目按照以下第</w:t>
      </w:r>
      <w:r>
        <w:rPr>
          <w:rFonts w:ascii="仿宋" w:eastAsia="仿宋" w:hAnsi="仿宋" w:cs="仿宋"/>
          <w:u w:val="single"/>
        </w:rPr>
        <w:t>（4）</w:t>
      </w:r>
      <w:r>
        <w:rPr>
          <w:rFonts w:ascii="仿宋" w:eastAsia="仿宋" w:hAnsi="仿宋" w:cs="仿宋"/>
        </w:rPr>
        <w:t>种方式落实政府采购促进中小企业发展的要求：</w:t>
      </w:r>
    </w:p>
    <w:p w14:paraId="0DD6EE09" w14:textId="77777777" w:rsidR="006B73D1" w:rsidRDefault="00000000">
      <w:pPr>
        <w:spacing w:line="360" w:lineRule="auto"/>
        <w:jc w:val="left"/>
        <w:rPr>
          <w:rFonts w:ascii="仿宋" w:eastAsia="仿宋" w:hAnsi="仿宋" w:cs="仿宋" w:hint="eastAsia"/>
        </w:rPr>
      </w:pPr>
      <w:r>
        <w:rPr>
          <w:rFonts w:ascii="仿宋" w:eastAsia="仿宋" w:hAnsi="仿宋" w:cs="仿宋"/>
        </w:rPr>
        <w:lastRenderedPageBreak/>
        <w:t xml:space="preserve">  </w:t>
      </w:r>
      <w:r>
        <w:rPr>
          <w:rFonts w:ascii="仿宋" w:eastAsia="仿宋" w:hAnsi="仿宋" w:cs="仿宋" w:hint="eastAsia"/>
        </w:rPr>
        <w:t>（1）</w:t>
      </w:r>
      <w:r>
        <w:rPr>
          <w:rFonts w:ascii="仿宋" w:eastAsia="仿宋" w:hAnsi="仿宋" w:cs="仿宋" w:hint="eastAsia"/>
          <w:lang w:val="zh-CN"/>
        </w:rPr>
        <w:t>本项目整体专门面向中小企业采购货物</w:t>
      </w:r>
      <w:r>
        <w:rPr>
          <w:rFonts w:ascii="仿宋" w:eastAsia="仿宋" w:hAnsi="仿宋" w:cs="仿宋" w:hint="eastAsia"/>
        </w:rPr>
        <w:t>；</w:t>
      </w:r>
    </w:p>
    <w:p w14:paraId="09768CF0" w14:textId="77777777" w:rsidR="006B73D1" w:rsidRDefault="00000000">
      <w:pPr>
        <w:spacing w:line="360" w:lineRule="auto"/>
        <w:jc w:val="left"/>
        <w:rPr>
          <w:rFonts w:ascii="仿宋" w:eastAsia="仿宋" w:hAnsi="仿宋" w:cs="仿宋" w:hint="eastAsia"/>
          <w:lang w:val="zh-CN"/>
        </w:rPr>
      </w:pPr>
      <w:r>
        <w:rPr>
          <w:rFonts w:ascii="仿宋" w:eastAsia="仿宋" w:hAnsi="仿宋" w:cs="仿宋" w:hint="eastAsia"/>
        </w:rPr>
        <w:t xml:space="preserve">  （2）</w:t>
      </w:r>
      <w:r>
        <w:rPr>
          <w:rFonts w:ascii="仿宋" w:eastAsia="仿宋" w:hAnsi="仿宋" w:cs="仿宋" w:hint="eastAsia"/>
          <w:lang w:val="zh-CN"/>
        </w:rPr>
        <w:t xml:space="preserve">本项目为 </w:t>
      </w:r>
      <w:r>
        <w:rPr>
          <w:rFonts w:ascii="仿宋" w:eastAsia="仿宋" w:hAnsi="仿宋" w:cs="仿宋" w:hint="eastAsia"/>
          <w:u w:val="single"/>
          <w:lang w:val="zh-CN"/>
        </w:rPr>
        <w:t xml:space="preserve">    </w:t>
      </w:r>
      <w:r>
        <w:rPr>
          <w:rFonts w:ascii="仿宋" w:eastAsia="仿宋" w:hAnsi="仿宋" w:cs="仿宋" w:hint="eastAsia"/>
          <w:lang w:val="zh-CN"/>
        </w:rPr>
        <w:t>（项目名称）</w:t>
      </w:r>
      <w:r>
        <w:rPr>
          <w:rFonts w:ascii="仿宋" w:eastAsia="仿宋" w:hAnsi="仿宋" w:cs="仿宋" w:hint="eastAsia"/>
          <w:u w:val="single"/>
          <w:lang w:val="zh-CN"/>
        </w:rPr>
        <w:t xml:space="preserve">    </w:t>
      </w:r>
      <w:r>
        <w:rPr>
          <w:rFonts w:ascii="仿宋" w:eastAsia="仿宋" w:hAnsi="仿宋" w:cs="仿宋" w:hint="eastAsia"/>
          <w:lang w:val="zh-CN"/>
        </w:rPr>
        <w:t>（项目编号）的采购包，专门面向中小企业采购货物；</w:t>
      </w:r>
    </w:p>
    <w:p w14:paraId="24099979" w14:textId="77777777" w:rsidR="006B73D1" w:rsidRDefault="00000000">
      <w:pPr>
        <w:spacing w:line="360" w:lineRule="auto"/>
        <w:jc w:val="left"/>
      </w:pPr>
      <w:r>
        <w:rPr>
          <w:rFonts w:ascii="仿宋" w:eastAsia="仿宋" w:hAnsi="仿宋" w:cs="仿宋" w:hint="eastAsia"/>
          <w:lang w:val="zh-CN"/>
        </w:rPr>
        <w:t xml:space="preserve">  </w:t>
      </w:r>
      <w:r>
        <w:rPr>
          <w:rFonts w:ascii="仿宋" w:eastAsia="仿宋" w:hAnsi="仿宋" w:cs="仿宋" w:hint="eastAsia"/>
        </w:rPr>
        <w:t>（3）</w:t>
      </w:r>
      <w:r>
        <w:rPr>
          <w:rFonts w:ascii="仿宋" w:eastAsia="仿宋" w:hAnsi="仿宋" w:cs="仿宋" w:hint="eastAsia"/>
          <w:lang w:val="zh-CN"/>
        </w:rPr>
        <w:t>本项目通过以下第（）种方式预留部分采购份额采购中小企业货物：</w:t>
      </w:r>
    </w:p>
    <w:p w14:paraId="1F5178F9" w14:textId="77777777" w:rsidR="006B73D1" w:rsidRDefault="00000000">
      <w:pPr>
        <w:spacing w:line="360" w:lineRule="auto"/>
        <w:ind w:firstLine="420"/>
        <w:jc w:val="left"/>
        <w:rPr>
          <w:rFonts w:ascii="仿宋" w:eastAsia="仿宋" w:hAnsi="仿宋" w:cs="仿宋" w:hint="eastAsia"/>
          <w:lang w:val="zh-CN"/>
        </w:rPr>
      </w:pPr>
      <w:r>
        <w:rPr>
          <w:rFonts w:ascii="仿宋" w:eastAsia="仿宋" w:hAnsi="仿宋" w:cs="仿宋" w:hint="eastAsia"/>
          <w:lang w:val="zh-CN"/>
        </w:rPr>
        <w:t>①本项目要求供应商以联合体形式参加，中小企业合同金额应当达到的比例为</w:t>
      </w:r>
      <w:r>
        <w:rPr>
          <w:rFonts w:ascii="仿宋" w:eastAsia="仿宋" w:hAnsi="仿宋" w:cs="仿宋" w:hint="eastAsia"/>
          <w:u w:val="single"/>
          <w:lang w:val="zh-CN"/>
        </w:rPr>
        <w:t xml:space="preserve">    </w:t>
      </w:r>
      <w:r>
        <w:rPr>
          <w:rFonts w:ascii="仿宋" w:eastAsia="仿宋" w:hAnsi="仿宋" w:cs="仿宋" w:hint="eastAsia"/>
        </w:rPr>
        <w:t>%</w:t>
      </w:r>
      <w:r>
        <w:rPr>
          <w:rFonts w:ascii="仿宋" w:eastAsia="仿宋" w:hAnsi="仿宋" w:cs="仿宋" w:hint="eastAsia"/>
          <w:lang w:val="zh-CN"/>
        </w:rPr>
        <w:t>，其中小</w:t>
      </w:r>
      <w:proofErr w:type="gramStart"/>
      <w:r>
        <w:rPr>
          <w:rFonts w:ascii="仿宋" w:eastAsia="仿宋" w:hAnsi="仿宋" w:cs="仿宋" w:hint="eastAsia"/>
          <w:lang w:val="zh-CN"/>
        </w:rPr>
        <w:t>微企业</w:t>
      </w:r>
      <w:proofErr w:type="gramEnd"/>
      <w:r>
        <w:rPr>
          <w:rFonts w:ascii="仿宋" w:eastAsia="仿宋" w:hAnsi="仿宋" w:cs="仿宋" w:hint="eastAsia"/>
          <w:lang w:val="zh-CN"/>
        </w:rPr>
        <w:t xml:space="preserve">所占比例应为 </w:t>
      </w:r>
      <w:r>
        <w:rPr>
          <w:rFonts w:ascii="仿宋" w:eastAsia="仿宋" w:hAnsi="仿宋" w:cs="仿宋" w:hint="eastAsia"/>
          <w:u w:val="single"/>
          <w:lang w:val="zh-CN"/>
        </w:rPr>
        <w:t xml:space="preserve">   </w:t>
      </w:r>
      <w:r>
        <w:rPr>
          <w:rFonts w:ascii="仿宋" w:eastAsia="仿宋" w:hAnsi="仿宋" w:cs="仿宋" w:hint="eastAsia"/>
        </w:rPr>
        <w:t>%</w:t>
      </w:r>
      <w:r>
        <w:rPr>
          <w:rFonts w:ascii="仿宋" w:eastAsia="仿宋" w:hAnsi="仿宋" w:cs="仿宋" w:hint="eastAsia"/>
          <w:lang w:val="zh-CN"/>
        </w:rPr>
        <w:t>（两项比例均应符合《政府采购促进中小企业发展管理办法》第八条规定）；</w:t>
      </w:r>
    </w:p>
    <w:p w14:paraId="139A9CE9" w14:textId="77777777" w:rsidR="006B73D1" w:rsidRDefault="00000000">
      <w:pPr>
        <w:spacing w:line="360" w:lineRule="auto"/>
        <w:ind w:firstLine="420"/>
        <w:jc w:val="left"/>
        <w:rPr>
          <w:rFonts w:ascii="仿宋" w:eastAsia="仿宋" w:hAnsi="仿宋" w:cs="仿宋" w:hint="eastAsia"/>
          <w:lang w:val="zh-CN"/>
        </w:rPr>
      </w:pPr>
      <w:r>
        <w:rPr>
          <w:rFonts w:ascii="仿宋" w:eastAsia="仿宋" w:hAnsi="仿宋" w:cs="仿宋" w:hint="eastAsia"/>
          <w:lang w:val="zh-CN"/>
        </w:rPr>
        <w:t>②本项目要求供应商进行合同分包，中小企业合同金额应当达到的比例为</w:t>
      </w:r>
      <w:r>
        <w:rPr>
          <w:rFonts w:ascii="仿宋" w:eastAsia="仿宋" w:hAnsi="仿宋" w:cs="仿宋" w:hint="eastAsia"/>
          <w:u w:val="single"/>
          <w:lang w:val="zh-CN"/>
        </w:rPr>
        <w:t xml:space="preserve">    </w:t>
      </w:r>
      <w:r>
        <w:rPr>
          <w:rFonts w:ascii="仿宋" w:eastAsia="仿宋" w:hAnsi="仿宋" w:cs="仿宋" w:hint="eastAsia"/>
        </w:rPr>
        <w:t>%</w:t>
      </w:r>
      <w:r>
        <w:rPr>
          <w:rFonts w:ascii="仿宋" w:eastAsia="仿宋" w:hAnsi="仿宋" w:cs="仿宋" w:hint="eastAsia"/>
          <w:lang w:val="zh-CN"/>
        </w:rPr>
        <w:t>，其中小</w:t>
      </w:r>
      <w:proofErr w:type="gramStart"/>
      <w:r>
        <w:rPr>
          <w:rFonts w:ascii="仿宋" w:eastAsia="仿宋" w:hAnsi="仿宋" w:cs="仿宋" w:hint="eastAsia"/>
          <w:lang w:val="zh-CN"/>
        </w:rPr>
        <w:t>微企业</w:t>
      </w:r>
      <w:proofErr w:type="gramEnd"/>
      <w:r>
        <w:rPr>
          <w:rFonts w:ascii="仿宋" w:eastAsia="仿宋" w:hAnsi="仿宋" w:cs="仿宋" w:hint="eastAsia"/>
          <w:lang w:val="zh-CN"/>
        </w:rPr>
        <w:t>所占比例应为</w:t>
      </w:r>
      <w:r>
        <w:rPr>
          <w:rFonts w:ascii="仿宋" w:eastAsia="仿宋" w:hAnsi="仿宋" w:cs="仿宋" w:hint="eastAsia"/>
          <w:u w:val="single"/>
          <w:lang w:val="zh-CN"/>
        </w:rPr>
        <w:t xml:space="preserve">    </w:t>
      </w:r>
      <w:r>
        <w:rPr>
          <w:rFonts w:ascii="仿宋" w:eastAsia="仿宋" w:hAnsi="仿宋" w:cs="仿宋" w:hint="eastAsia"/>
        </w:rPr>
        <w:t>%</w:t>
      </w:r>
      <w:r>
        <w:rPr>
          <w:rFonts w:ascii="仿宋" w:eastAsia="仿宋" w:hAnsi="仿宋" w:cs="仿宋" w:hint="eastAsia"/>
          <w:lang w:val="zh-CN"/>
        </w:rPr>
        <w:t>（两项比例均应符合《政府采购促进中小企业发展管理办法》第八条规定）。</w:t>
      </w:r>
    </w:p>
    <w:p w14:paraId="2D824FD1" w14:textId="77777777" w:rsidR="006B73D1" w:rsidRDefault="00000000">
      <w:pPr>
        <w:spacing w:line="360" w:lineRule="auto"/>
        <w:ind w:firstLine="420"/>
        <w:jc w:val="left"/>
        <w:rPr>
          <w:rFonts w:ascii="仿宋" w:eastAsia="仿宋" w:hAnsi="仿宋" w:cs="仿宋" w:hint="eastAsia"/>
          <w:b/>
          <w:bCs/>
          <w:lang w:val="zh-CN"/>
        </w:rPr>
      </w:pPr>
      <w:r>
        <w:rPr>
          <w:rFonts w:ascii="仿宋" w:eastAsia="仿宋" w:hAnsi="仿宋" w:cs="仿宋" w:hint="eastAsia"/>
          <w:b/>
          <w:bCs/>
        </w:rPr>
        <w:t>（4）</w:t>
      </w:r>
      <w:bookmarkStart w:id="16" w:name="OLE_LINK1"/>
      <w:r>
        <w:rPr>
          <w:rFonts w:ascii="仿宋" w:eastAsia="仿宋" w:hAnsi="仿宋" w:cs="仿宋" w:hint="eastAsia"/>
          <w:b/>
          <w:bCs/>
          <w:lang w:val="zh-CN"/>
        </w:rPr>
        <w:t>本项目为非预留份额的采购项目或采购包，执行价格扣除优惠政策，</w:t>
      </w:r>
      <w:r>
        <w:rPr>
          <w:rFonts w:ascii="仿宋" w:eastAsia="仿宋" w:hAnsi="仿宋" w:cs="仿宋" w:hint="eastAsia"/>
          <w:b/>
          <w:bCs/>
        </w:rPr>
        <w:t>具体详见第三章评审办法标准</w:t>
      </w:r>
      <w:r>
        <w:rPr>
          <w:rFonts w:ascii="仿宋" w:eastAsia="仿宋" w:hAnsi="仿宋" w:cs="仿宋" w:hint="eastAsia"/>
          <w:b/>
          <w:bCs/>
          <w:lang w:val="zh-CN"/>
        </w:rPr>
        <w:t>。</w:t>
      </w:r>
      <w:bookmarkEnd w:id="16"/>
    </w:p>
    <w:p w14:paraId="7B3CCF1A" w14:textId="77777777" w:rsidR="006B73D1" w:rsidRDefault="00000000">
      <w:pPr>
        <w:spacing w:line="360" w:lineRule="auto"/>
        <w:ind w:firstLine="420"/>
        <w:jc w:val="left"/>
        <w:rPr>
          <w:rFonts w:ascii="仿宋" w:eastAsia="仿宋" w:hAnsi="仿宋" w:cs="仿宋" w:hint="eastAsia"/>
          <w:b/>
          <w:bCs/>
          <w:lang w:val="zh-CN"/>
        </w:rPr>
      </w:pPr>
      <w:r>
        <w:rPr>
          <w:rFonts w:ascii="仿宋" w:eastAsia="仿宋" w:hAnsi="仿宋" w:cs="仿宋"/>
          <w:b/>
          <w:highlight w:val="white"/>
        </w:rPr>
        <w:t>3.本项目的特定资格要求：无</w:t>
      </w:r>
    </w:p>
    <w:p w14:paraId="66E211E7" w14:textId="77777777" w:rsidR="006B73D1" w:rsidRDefault="00000000">
      <w:pPr>
        <w:pStyle w:val="a6"/>
        <w:spacing w:line="360" w:lineRule="auto"/>
        <w:rPr>
          <w:rFonts w:ascii="仿宋" w:eastAsia="仿宋" w:hAnsi="仿宋" w:cs="仿宋" w:hint="eastAsia"/>
          <w:b/>
        </w:rPr>
      </w:pPr>
      <w:r>
        <w:rPr>
          <w:rFonts w:ascii="仿宋" w:eastAsia="仿宋" w:hAnsi="仿宋" w:cs="仿宋" w:hint="eastAsia"/>
          <w:b/>
        </w:rPr>
        <w:t>三、获取采购文件</w:t>
      </w:r>
      <w:bookmarkEnd w:id="8"/>
      <w:bookmarkEnd w:id="9"/>
      <w:bookmarkEnd w:id="10"/>
      <w:bookmarkEnd w:id="11"/>
    </w:p>
    <w:p w14:paraId="09D5B5B2" w14:textId="77777777" w:rsidR="006B73D1" w:rsidRDefault="00000000">
      <w:pPr>
        <w:spacing w:line="360" w:lineRule="auto"/>
        <w:ind w:firstLineChars="200" w:firstLine="420"/>
        <w:jc w:val="left"/>
        <w:rPr>
          <w:rFonts w:ascii="仿宋" w:eastAsia="仿宋" w:hAnsi="仿宋" w:cs="仿宋" w:hint="eastAsia"/>
          <w:lang w:val="zh-CN"/>
        </w:rPr>
      </w:pPr>
      <w:bookmarkStart w:id="17" w:name="_Toc35393632"/>
      <w:bookmarkStart w:id="18" w:name="_Toc28359092"/>
      <w:bookmarkStart w:id="19" w:name="_Toc35393801"/>
      <w:bookmarkStart w:id="20" w:name="_Toc28359015"/>
      <w:r>
        <w:rPr>
          <w:rFonts w:ascii="仿宋" w:eastAsia="仿宋" w:hAnsi="仿宋" w:cs="仿宋" w:hint="eastAsia"/>
          <w:lang w:val="zh-CN"/>
        </w:rPr>
        <w:t>时间：自磋商文件公告发布之日起5个工作日 </w:t>
      </w:r>
    </w:p>
    <w:p w14:paraId="66A81AEB" w14:textId="77777777" w:rsidR="006B73D1" w:rsidRDefault="00000000">
      <w:pPr>
        <w:spacing w:line="360" w:lineRule="auto"/>
        <w:ind w:firstLineChars="200" w:firstLine="420"/>
        <w:jc w:val="left"/>
        <w:rPr>
          <w:rFonts w:ascii="仿宋" w:eastAsia="仿宋" w:hAnsi="仿宋" w:cs="仿宋" w:hint="eastAsia"/>
          <w:lang w:val="zh-CN"/>
        </w:rPr>
      </w:pPr>
      <w:r>
        <w:rPr>
          <w:rFonts w:ascii="仿宋" w:eastAsia="仿宋" w:hAnsi="仿宋" w:cs="仿宋" w:hint="eastAsia"/>
          <w:lang w:val="zh-CN"/>
        </w:rPr>
        <w:t>地点：在“江苏政府采购网”“南京公共采购信息网”自行免费下载磋商文件 </w:t>
      </w:r>
    </w:p>
    <w:p w14:paraId="5A1D9E7C" w14:textId="77777777" w:rsidR="006B73D1" w:rsidRDefault="00000000">
      <w:pPr>
        <w:spacing w:line="360" w:lineRule="auto"/>
        <w:ind w:firstLineChars="200" w:firstLine="420"/>
        <w:jc w:val="left"/>
        <w:rPr>
          <w:rFonts w:ascii="仿宋" w:eastAsia="仿宋" w:hAnsi="仿宋" w:cs="仿宋" w:hint="eastAsia"/>
          <w:lang w:val="zh-CN"/>
        </w:rPr>
      </w:pPr>
      <w:r>
        <w:rPr>
          <w:rFonts w:ascii="仿宋" w:eastAsia="仿宋" w:hAnsi="仿宋" w:cs="仿宋" w:hint="eastAsia"/>
          <w:lang w:val="zh-CN"/>
        </w:rPr>
        <w:t>售价：0.00元 </w:t>
      </w:r>
    </w:p>
    <w:p w14:paraId="3D55D137" w14:textId="77777777" w:rsidR="006B73D1" w:rsidRDefault="00000000">
      <w:pPr>
        <w:pStyle w:val="a6"/>
        <w:spacing w:line="360" w:lineRule="auto"/>
        <w:rPr>
          <w:rFonts w:ascii="仿宋" w:eastAsia="仿宋" w:hAnsi="仿宋" w:cs="仿宋" w:hint="eastAsia"/>
          <w:b/>
        </w:rPr>
      </w:pPr>
      <w:r>
        <w:rPr>
          <w:rFonts w:ascii="仿宋" w:eastAsia="仿宋" w:hAnsi="仿宋" w:cs="仿宋" w:hint="eastAsia"/>
          <w:b/>
        </w:rPr>
        <w:t>四、响应文件提交</w:t>
      </w:r>
      <w:bookmarkEnd w:id="17"/>
      <w:bookmarkEnd w:id="18"/>
      <w:bookmarkEnd w:id="19"/>
      <w:bookmarkEnd w:id="20"/>
      <w:r>
        <w:rPr>
          <w:rFonts w:ascii="仿宋" w:eastAsia="仿宋" w:hAnsi="仿宋" w:cs="仿宋" w:hint="eastAsia"/>
          <w:b/>
        </w:rPr>
        <w:t>时间</w:t>
      </w:r>
    </w:p>
    <w:p w14:paraId="2048007A" w14:textId="77777777" w:rsidR="006B73D1" w:rsidRDefault="00000000">
      <w:pPr>
        <w:spacing w:line="360" w:lineRule="auto"/>
        <w:ind w:firstLine="420"/>
        <w:rPr>
          <w:rFonts w:ascii="仿宋" w:eastAsia="仿宋" w:hAnsi="仿宋" w:cs="仿宋" w:hint="eastAsia"/>
        </w:rPr>
      </w:pPr>
      <w:bookmarkStart w:id="21" w:name="_Toc28359017"/>
      <w:bookmarkStart w:id="22" w:name="_Toc35393634"/>
      <w:bookmarkStart w:id="23" w:name="_Toc28359094"/>
      <w:bookmarkStart w:id="24" w:name="_Toc35393803"/>
      <w:r>
        <w:rPr>
          <w:rFonts w:ascii="仿宋" w:eastAsia="仿宋" w:hAnsi="仿宋" w:cs="仿宋" w:hint="eastAsia"/>
        </w:rPr>
        <w:t>截止时间：2026-07-02 14:30 （北京时间）</w:t>
      </w:r>
    </w:p>
    <w:p w14:paraId="05470577" w14:textId="77777777" w:rsidR="006B73D1" w:rsidRDefault="00000000">
      <w:pPr>
        <w:spacing w:line="360" w:lineRule="auto"/>
        <w:ind w:firstLine="420"/>
        <w:rPr>
          <w:rFonts w:ascii="仿宋" w:eastAsia="仿宋" w:hAnsi="仿宋" w:cs="仿宋" w:hint="eastAsia"/>
        </w:rPr>
      </w:pPr>
      <w:r>
        <w:rPr>
          <w:rFonts w:ascii="仿宋" w:eastAsia="仿宋" w:hAnsi="仿宋" w:cs="仿宋" w:hint="eastAsia"/>
        </w:rPr>
        <w:t>地点：“苏</w:t>
      </w:r>
      <w:proofErr w:type="gramStart"/>
      <w:r>
        <w:rPr>
          <w:rFonts w:ascii="仿宋" w:eastAsia="仿宋" w:hAnsi="仿宋" w:cs="仿宋" w:hint="eastAsia"/>
        </w:rPr>
        <w:t>采云</w:t>
      </w:r>
      <w:proofErr w:type="gramEnd"/>
      <w:r>
        <w:rPr>
          <w:rFonts w:ascii="仿宋" w:eastAsia="仿宋" w:hAnsi="仿宋" w:cs="仿宋" w:hint="eastAsia"/>
        </w:rPr>
        <w:t>”政府采购交易系统网上开标大厅 </w:t>
      </w:r>
    </w:p>
    <w:p w14:paraId="10A9621A" w14:textId="77777777" w:rsidR="006B73D1" w:rsidRDefault="00000000">
      <w:pPr>
        <w:pStyle w:val="a6"/>
        <w:spacing w:line="360" w:lineRule="auto"/>
        <w:rPr>
          <w:rFonts w:ascii="仿宋" w:eastAsia="仿宋" w:hAnsi="仿宋" w:cs="仿宋" w:hint="eastAsia"/>
          <w:b/>
        </w:rPr>
      </w:pPr>
      <w:r>
        <w:rPr>
          <w:rFonts w:ascii="仿宋" w:eastAsia="仿宋" w:hAnsi="仿宋" w:cs="仿宋" w:hint="eastAsia"/>
          <w:b/>
        </w:rPr>
        <w:t>五、开启</w:t>
      </w:r>
    </w:p>
    <w:p w14:paraId="4D2537F1" w14:textId="77777777" w:rsidR="006B73D1" w:rsidRDefault="00000000">
      <w:pPr>
        <w:spacing w:line="360" w:lineRule="auto"/>
        <w:ind w:firstLine="420"/>
        <w:rPr>
          <w:rFonts w:ascii="仿宋" w:eastAsia="仿宋" w:hAnsi="仿宋" w:cs="仿宋" w:hint="eastAsia"/>
        </w:rPr>
      </w:pPr>
      <w:r>
        <w:rPr>
          <w:rFonts w:ascii="仿宋" w:eastAsia="仿宋" w:hAnsi="仿宋" w:cs="仿宋" w:hint="eastAsia"/>
        </w:rPr>
        <w:t>时间：2026-07-02 14:30 （北京时间）</w:t>
      </w:r>
    </w:p>
    <w:p w14:paraId="27DFF0BE" w14:textId="77777777" w:rsidR="006B73D1" w:rsidRDefault="00000000">
      <w:pPr>
        <w:spacing w:line="360" w:lineRule="auto"/>
        <w:ind w:firstLine="420"/>
        <w:rPr>
          <w:rFonts w:ascii="仿宋" w:eastAsia="仿宋" w:hAnsi="仿宋" w:cs="仿宋" w:hint="eastAsia"/>
        </w:rPr>
      </w:pPr>
      <w:r>
        <w:rPr>
          <w:rFonts w:ascii="仿宋" w:eastAsia="仿宋" w:hAnsi="仿宋" w:cs="仿宋" w:hint="eastAsia"/>
        </w:rPr>
        <w:t>地点：“苏</w:t>
      </w:r>
      <w:proofErr w:type="gramStart"/>
      <w:r>
        <w:rPr>
          <w:rFonts w:ascii="仿宋" w:eastAsia="仿宋" w:hAnsi="仿宋" w:cs="仿宋" w:hint="eastAsia"/>
        </w:rPr>
        <w:t>采云</w:t>
      </w:r>
      <w:proofErr w:type="gramEnd"/>
      <w:r>
        <w:rPr>
          <w:rFonts w:ascii="仿宋" w:eastAsia="仿宋" w:hAnsi="仿宋" w:cs="仿宋" w:hint="eastAsia"/>
        </w:rPr>
        <w:t>”政府采购交易系统网上开标大厅 </w:t>
      </w:r>
    </w:p>
    <w:p w14:paraId="55237AD8" w14:textId="77777777" w:rsidR="006B73D1" w:rsidRDefault="00000000">
      <w:pPr>
        <w:pStyle w:val="a6"/>
        <w:spacing w:line="360" w:lineRule="auto"/>
        <w:rPr>
          <w:rFonts w:ascii="仿宋" w:eastAsia="仿宋" w:hAnsi="仿宋" w:cs="仿宋" w:hint="eastAsia"/>
          <w:b/>
        </w:rPr>
      </w:pPr>
      <w:r>
        <w:rPr>
          <w:rFonts w:ascii="仿宋" w:eastAsia="仿宋" w:hAnsi="仿宋" w:cs="仿宋" w:hint="eastAsia"/>
          <w:b/>
        </w:rPr>
        <w:t>六、公告期限</w:t>
      </w:r>
      <w:bookmarkEnd w:id="21"/>
      <w:bookmarkEnd w:id="22"/>
      <w:bookmarkEnd w:id="23"/>
      <w:bookmarkEnd w:id="24"/>
    </w:p>
    <w:p w14:paraId="4D2C97CB" w14:textId="77777777" w:rsidR="006B73D1" w:rsidRDefault="00000000">
      <w:pPr>
        <w:spacing w:line="360" w:lineRule="auto"/>
        <w:ind w:firstLine="420"/>
        <w:rPr>
          <w:rFonts w:ascii="仿宋" w:eastAsia="仿宋" w:hAnsi="仿宋" w:cs="仿宋" w:hint="eastAsia"/>
        </w:rPr>
      </w:pPr>
      <w:r>
        <w:rPr>
          <w:rFonts w:ascii="仿宋" w:eastAsia="仿宋" w:hAnsi="仿宋" w:cs="仿宋" w:hint="eastAsia"/>
        </w:rPr>
        <w:t>自本公告发布之日起3个工作日。</w:t>
      </w:r>
    </w:p>
    <w:p w14:paraId="42C83318" w14:textId="77777777" w:rsidR="006B73D1" w:rsidRDefault="00000000">
      <w:pPr>
        <w:pStyle w:val="a6"/>
        <w:numPr>
          <w:ilvl w:val="0"/>
          <w:numId w:val="1"/>
        </w:numPr>
        <w:spacing w:line="360" w:lineRule="auto"/>
        <w:rPr>
          <w:rFonts w:ascii="仿宋" w:eastAsia="仿宋" w:hAnsi="仿宋" w:cs="仿宋" w:hint="eastAsia"/>
          <w:b/>
        </w:rPr>
      </w:pPr>
      <w:bookmarkStart w:id="25" w:name="_Toc35393804"/>
      <w:bookmarkStart w:id="26" w:name="_Toc35393635"/>
      <w:r>
        <w:rPr>
          <w:rFonts w:ascii="仿宋" w:eastAsia="仿宋" w:hAnsi="仿宋" w:cs="仿宋" w:hint="eastAsia"/>
          <w:b/>
        </w:rPr>
        <w:t>其他补充事宜</w:t>
      </w:r>
      <w:bookmarkEnd w:id="25"/>
      <w:bookmarkEnd w:id="26"/>
    </w:p>
    <w:p w14:paraId="155CEC39"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1、拒绝下述供应商参加本次采购活动：</w:t>
      </w:r>
    </w:p>
    <w:p w14:paraId="28DF0BA5"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（1）供应商单位负责人为同一人或者存在直接控股、管理关系的不同供应商，不得参加同一合同项下的政府采购活动。</w:t>
      </w:r>
    </w:p>
    <w:p w14:paraId="0FCE709E"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（2）凡为采购项目提供整体设计、规范编制或者项目管理、监理、检测等服务的供应商，不得再参加本项目的采购活动。</w:t>
      </w:r>
    </w:p>
    <w:p w14:paraId="7DC30F4C"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（3）供应商被“信用中国”网站（www.creditchina.gov.cn）、“中国政府采购网”（www.ccgp.gov.cn）列入失信被执行人、重大税收违法案件当事人名单、政府采购严重违法失信行为记录名单。</w:t>
      </w:r>
    </w:p>
    <w:p w14:paraId="3F2ED5C3"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2、集中勘察现场或答疑：本次采购不组织集中勘察现场。供应商如对采购需求有疑问请与采</w:t>
      </w:r>
      <w:r>
        <w:rPr>
          <w:rFonts w:ascii="仿宋" w:eastAsia="仿宋" w:hAnsi="仿宋" w:cs="仿宋" w:hint="eastAsia"/>
        </w:rPr>
        <w:lastRenderedPageBreak/>
        <w:t>购联系人沟通。在递交响应文件截止时间5日前，代理机构将磋商文件澄清或者修改的内容（如有）发放供应商，供应商如对本项目有疑问也应在此时间内向代理机构递交提</w:t>
      </w:r>
      <w:proofErr w:type="gramStart"/>
      <w:r>
        <w:rPr>
          <w:rFonts w:ascii="仿宋" w:eastAsia="仿宋" w:hAnsi="仿宋" w:cs="仿宋" w:hint="eastAsia"/>
        </w:rPr>
        <w:t>疑</w:t>
      </w:r>
      <w:proofErr w:type="gramEnd"/>
      <w:r>
        <w:rPr>
          <w:rFonts w:ascii="仿宋" w:eastAsia="仿宋" w:hAnsi="仿宋" w:cs="仿宋" w:hint="eastAsia"/>
        </w:rPr>
        <w:t>文件。</w:t>
      </w:r>
    </w:p>
    <w:p w14:paraId="02CB7D20" w14:textId="77777777" w:rsidR="006B73D1" w:rsidRDefault="00000000">
      <w:pPr>
        <w:widowControl/>
        <w:shd w:val="clear" w:color="auto" w:fill="FFFFFF"/>
        <w:spacing w:line="360" w:lineRule="auto"/>
        <w:jc w:val="left"/>
        <w:rPr>
          <w:rFonts w:ascii="宋体" w:hAnsi="宋体" w:cs="Trebuchet MS" w:hint="eastAsia"/>
          <w:szCs w:val="21"/>
        </w:rPr>
      </w:pPr>
      <w:r>
        <w:rPr>
          <w:rFonts w:ascii="仿宋" w:eastAsia="仿宋" w:hAnsi="仿宋" w:cs="仿宋" w:hint="eastAsia"/>
        </w:rPr>
        <w:t>3、响应文件制作：供应商通过苏</w:t>
      </w:r>
      <w:proofErr w:type="gramStart"/>
      <w:r>
        <w:rPr>
          <w:rFonts w:ascii="仿宋" w:eastAsia="仿宋" w:hAnsi="仿宋" w:cs="仿宋" w:hint="eastAsia"/>
        </w:rPr>
        <w:t>采云</w:t>
      </w:r>
      <w:proofErr w:type="gramEnd"/>
      <w:r>
        <w:rPr>
          <w:rFonts w:ascii="仿宋" w:eastAsia="仿宋" w:hAnsi="仿宋" w:cs="仿宋" w:hint="eastAsia"/>
        </w:rPr>
        <w:t>系统参与政府采购项目，需要办理江苏省政府采购数字证书及电子签章，具体详见苏</w:t>
      </w:r>
      <w:proofErr w:type="gramStart"/>
      <w:r>
        <w:rPr>
          <w:rFonts w:ascii="仿宋" w:eastAsia="仿宋" w:hAnsi="仿宋" w:cs="仿宋" w:hint="eastAsia"/>
        </w:rPr>
        <w:t>采云</w:t>
      </w:r>
      <w:proofErr w:type="gramEnd"/>
      <w:r>
        <w:rPr>
          <w:rFonts w:ascii="仿宋" w:eastAsia="仿宋" w:hAnsi="仿宋" w:cs="仿宋" w:hint="eastAsia"/>
        </w:rPr>
        <w:t>系统登录页“新CA办理指南”。供应商按《苏</w:t>
      </w:r>
      <w:proofErr w:type="gramStart"/>
      <w:r>
        <w:rPr>
          <w:rFonts w:ascii="仿宋" w:eastAsia="仿宋" w:hAnsi="仿宋" w:cs="仿宋" w:hint="eastAsia"/>
        </w:rPr>
        <w:t>采云</w:t>
      </w:r>
      <w:proofErr w:type="gramEnd"/>
      <w:r>
        <w:rPr>
          <w:rFonts w:ascii="仿宋" w:eastAsia="仿宋" w:hAnsi="仿宋" w:cs="仿宋" w:hint="eastAsia"/>
        </w:rPr>
        <w:t>系统供应商操作手册》（以下简称“操作手册”）进行注册，并制作上传电子投标文件。《操作手册》</w:t>
      </w:r>
      <w:proofErr w:type="gramStart"/>
      <w:r>
        <w:rPr>
          <w:rFonts w:ascii="仿宋" w:eastAsia="仿宋" w:hAnsi="仿宋" w:cs="仿宋" w:hint="eastAsia"/>
        </w:rPr>
        <w:t>下载地址</w:t>
      </w:r>
      <w:r>
        <w:rPr>
          <w:rFonts w:ascii="宋体" w:hAnsi="宋体" w:cs="Trebuchet MS" w:hint="eastAsia"/>
          <w:szCs w:val="21"/>
        </w:rPr>
        <w:t>下</w:t>
      </w:r>
      <w:r>
        <w:rPr>
          <w:rFonts w:ascii="仿宋" w:eastAsia="仿宋" w:hAnsi="仿宋" w:cs="仿宋" w:hint="eastAsia"/>
        </w:rPr>
        <w:t>载地址</w:t>
      </w:r>
      <w:proofErr w:type="gramEnd"/>
      <w:r>
        <w:rPr>
          <w:rFonts w:ascii="仿宋" w:eastAsia="仿宋" w:hAnsi="仿宋" w:cs="仿宋" w:hint="eastAsia"/>
        </w:rPr>
        <w:t>：http://www.ccgp-jiangsu.gov.cn/jiangsu/zlxz/ee/ee3a4bc5a3454aa2b0d9312230633ce9.html（“苏</w:t>
      </w:r>
      <w:proofErr w:type="gramStart"/>
      <w:r>
        <w:rPr>
          <w:rFonts w:ascii="仿宋" w:eastAsia="仿宋" w:hAnsi="仿宋" w:cs="仿宋" w:hint="eastAsia"/>
        </w:rPr>
        <w:t>采云</w:t>
      </w:r>
      <w:proofErr w:type="gramEnd"/>
      <w:r>
        <w:rPr>
          <w:rFonts w:ascii="仿宋" w:eastAsia="仿宋" w:hAnsi="仿宋" w:cs="仿宋" w:hint="eastAsia"/>
        </w:rPr>
        <w:t>”南京地区客服热线025-83633744、025-83633743）。</w:t>
      </w:r>
    </w:p>
    <w:p w14:paraId="538BDB96"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4、公告媒体</w:t>
      </w:r>
    </w:p>
    <w:p w14:paraId="3773F4B8"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（1）本公告在江苏政府采购网（http：//www.ccgp-jiangsu.gov.cn/）和南京公共采购信息网（https：//njgc.jfh.com/）公示发布，敬请各供应商关注；</w:t>
      </w:r>
    </w:p>
    <w:p w14:paraId="767FFE8C"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（2）若有关本次采购存在变动或修改，敬请各供应商及时关注江苏政府采购网（http：//www.ccgp-jiangsu.gov.cn/）和南京公共采购信息网（https：//njgc.jfh.com/）发布的关于本项目的信息更正公告。</w:t>
      </w:r>
    </w:p>
    <w:p w14:paraId="27553A8B"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5、政府采购信用承诺：根据《关于在政府采购活动中推行信用承诺制的通知》</w:t>
      </w:r>
      <w:proofErr w:type="gramStart"/>
      <w:r>
        <w:rPr>
          <w:rFonts w:ascii="仿宋" w:eastAsia="仿宋" w:hAnsi="仿宋" w:cs="仿宋" w:hint="eastAsia"/>
        </w:rPr>
        <w:t>宁财购通</w:t>
      </w:r>
      <w:proofErr w:type="gramEnd"/>
      <w:r>
        <w:rPr>
          <w:rFonts w:ascii="仿宋" w:eastAsia="仿宋" w:hAnsi="仿宋" w:cs="仿宋" w:hint="eastAsia"/>
        </w:rPr>
        <w:t>〔2021〕5号规定， 参加南京地区政府采购活动的供应商，应以书面形式向采购人或政府采购代理机构</w:t>
      </w:r>
      <w:proofErr w:type="gramStart"/>
      <w:r>
        <w:rPr>
          <w:rFonts w:ascii="仿宋" w:eastAsia="仿宋" w:hAnsi="仿宋" w:cs="仿宋" w:hint="eastAsia"/>
        </w:rPr>
        <w:t>作出</w:t>
      </w:r>
      <w:proofErr w:type="gramEnd"/>
      <w:r>
        <w:rPr>
          <w:rFonts w:ascii="仿宋" w:eastAsia="仿宋" w:hAnsi="仿宋" w:cs="仿宋" w:hint="eastAsia"/>
        </w:rPr>
        <w:t>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 录表，由法人签字并盖单位公章，随响应文件一并递交。</w:t>
      </w:r>
    </w:p>
    <w:p w14:paraId="0BB3BFBD"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在政府采购资格审查环节，供应商只需提供书面《南京市政府采购供应商信用记录表暨信用承诺书》，即可替代以下证明材料：</w:t>
      </w:r>
    </w:p>
    <w:p w14:paraId="09CF75F4"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（1）符合国家相关规定的财务状况报告；</w:t>
      </w:r>
    </w:p>
    <w:p w14:paraId="76ECBF45"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（2）依法缴纳税收的证明材料；</w:t>
      </w:r>
    </w:p>
    <w:p w14:paraId="7372ABA8"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（3）依法缴纳社会保障资金的证明材料；</w:t>
      </w:r>
    </w:p>
    <w:p w14:paraId="113033F6"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（4）具备履行政府采购合同所必需的设备和专业技术能力的证明材料；</w:t>
      </w:r>
    </w:p>
    <w:p w14:paraId="01461573"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（5）参加政府采购活动前三年内在经营活动中没有重大违法记录的证明材料；</w:t>
      </w:r>
    </w:p>
    <w:p w14:paraId="78B18F47"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（6）未被列入失信被执行人、重大税收违法失信主体、政府采购严重违法失信行为记录名单的证明材料。</w:t>
      </w:r>
    </w:p>
    <w:p w14:paraId="4ED280F8"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供应商在中标（成交）后，</w:t>
      </w:r>
      <w:proofErr w:type="gramStart"/>
      <w:r>
        <w:rPr>
          <w:rFonts w:ascii="仿宋" w:eastAsia="仿宋" w:hAnsi="仿宋" w:cs="仿宋" w:hint="eastAsia"/>
        </w:rPr>
        <w:t>应上述</w:t>
      </w:r>
      <w:proofErr w:type="gramEnd"/>
      <w:r>
        <w:rPr>
          <w:rFonts w:ascii="仿宋" w:eastAsia="仿宋" w:hAnsi="仿宋" w:cs="仿宋" w:hint="eastAsia"/>
        </w:rPr>
        <w:t>由信用承诺书替代的证明材料（一式叁份），加盖公章按采购文件要求胶装提交采购人或采购代理机构核验。经核验无误后，由采购人或采购代理机构发出中</w:t>
      </w:r>
      <w:r>
        <w:rPr>
          <w:rFonts w:ascii="仿宋" w:eastAsia="仿宋" w:hAnsi="仿宋" w:cs="仿宋" w:hint="eastAsia"/>
        </w:rPr>
        <w:lastRenderedPageBreak/>
        <w:t>标（成交）通知书。</w:t>
      </w:r>
    </w:p>
    <w:p w14:paraId="7CAA77F1"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供应</w:t>
      </w:r>
      <w:proofErr w:type="gramStart"/>
      <w:r>
        <w:rPr>
          <w:rFonts w:ascii="仿宋" w:eastAsia="仿宋" w:hAnsi="仿宋" w:cs="仿宋" w:hint="eastAsia"/>
        </w:rPr>
        <w:t>商涉及</w:t>
      </w:r>
      <w:proofErr w:type="gramEnd"/>
      <w:r>
        <w:rPr>
          <w:rFonts w:ascii="仿宋" w:eastAsia="仿宋" w:hAnsi="仿宋" w:cs="仿宋" w:hint="eastAsia"/>
        </w:rPr>
        <w:t>以下情形的，不适用信用承诺，仍须提供上述证明材料：</w:t>
      </w:r>
    </w:p>
    <w:p w14:paraId="32C84E30"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（1）供应商被列入严重失信主体名单；</w:t>
      </w:r>
    </w:p>
    <w:p w14:paraId="496C682B"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（2）被相关监管部门</w:t>
      </w:r>
      <w:proofErr w:type="gramStart"/>
      <w:r>
        <w:rPr>
          <w:rFonts w:ascii="仿宋" w:eastAsia="仿宋" w:hAnsi="仿宋" w:cs="仿宋" w:hint="eastAsia"/>
        </w:rPr>
        <w:t>作出</w:t>
      </w:r>
      <w:proofErr w:type="gramEnd"/>
      <w:r>
        <w:rPr>
          <w:rFonts w:ascii="仿宋" w:eastAsia="仿宋" w:hAnsi="仿宋" w:cs="仿宋" w:hint="eastAsia"/>
        </w:rPr>
        <w:t>行政处罚且尚在处罚有效期内；</w:t>
      </w:r>
    </w:p>
    <w:p w14:paraId="5EE52691"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（3）其他法律、行政法规规定的不适用信用承诺的情形。</w:t>
      </w:r>
    </w:p>
    <w:p w14:paraId="18056690"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供应商对信用承诺内容的真实性、合法性、有效性负责。如</w:t>
      </w:r>
      <w:proofErr w:type="gramStart"/>
      <w:r>
        <w:rPr>
          <w:rFonts w:ascii="仿宋" w:eastAsia="仿宋" w:hAnsi="仿宋" w:cs="仿宋" w:hint="eastAsia"/>
        </w:rPr>
        <w:t>作出</w:t>
      </w:r>
      <w:proofErr w:type="gramEnd"/>
      <w:r>
        <w:rPr>
          <w:rFonts w:ascii="仿宋" w:eastAsia="仿宋" w:hAnsi="仿宋" w:cs="仿宋" w:hint="eastAsia"/>
        </w:rPr>
        <w:t>虚假信用承诺，视同为“提供虚假材料谋取中标、成交”的违法行为。</w:t>
      </w:r>
    </w:p>
    <w:p w14:paraId="223C6CA5" w14:textId="77777777" w:rsidR="006B73D1" w:rsidRDefault="00000000">
      <w:pPr>
        <w:spacing w:line="360" w:lineRule="auto"/>
        <w:ind w:firstLine="420"/>
        <w:rPr>
          <w:rFonts w:ascii="仿宋" w:eastAsia="仿宋" w:hAnsi="仿宋" w:cs="仿宋" w:hint="eastAsia"/>
        </w:rPr>
      </w:pPr>
      <w:r>
        <w:rPr>
          <w:rFonts w:ascii="仿宋" w:eastAsia="仿宋" w:hAnsi="仿宋" w:cs="仿宋" w:hint="eastAsia"/>
        </w:rPr>
        <w:t>6、本次采购是否接受进口产品：不接受。</w:t>
      </w:r>
    </w:p>
    <w:p w14:paraId="0320B09D"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7、本次采购不</w:t>
      </w:r>
      <w:proofErr w:type="gramStart"/>
      <w:r>
        <w:rPr>
          <w:rFonts w:ascii="仿宋" w:eastAsia="仿宋" w:hAnsi="仿宋" w:cs="仿宋" w:hint="eastAsia"/>
        </w:rPr>
        <w:t>收取磋商</w:t>
      </w:r>
      <w:proofErr w:type="gramEnd"/>
      <w:r>
        <w:rPr>
          <w:rFonts w:ascii="仿宋" w:eastAsia="仿宋" w:hAnsi="仿宋" w:cs="仿宋" w:hint="eastAsia"/>
        </w:rPr>
        <w:t>保证金。</w:t>
      </w:r>
    </w:p>
    <w:p w14:paraId="18243321"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8、有关本次磋商的事项若存在变动或修改，敬请及时关注原公告平台发布的信息更正公告。</w:t>
      </w:r>
    </w:p>
    <w:p w14:paraId="3FCA4664" w14:textId="77777777" w:rsidR="006B73D1" w:rsidRDefault="00000000">
      <w:pPr>
        <w:spacing w:line="360" w:lineRule="auto"/>
        <w:ind w:firstLine="420"/>
        <w:jc w:val="left"/>
        <w:rPr>
          <w:rFonts w:ascii="仿宋" w:eastAsia="仿宋" w:hAnsi="仿宋" w:cs="仿宋" w:hint="eastAsia"/>
        </w:rPr>
      </w:pPr>
      <w:r>
        <w:rPr>
          <w:rFonts w:ascii="仿宋" w:eastAsia="仿宋" w:hAnsi="仿宋" w:cs="仿宋" w:hint="eastAsia"/>
        </w:rPr>
        <w:t>9、样品接收信息（样品要求详见本磋商文件第三章）</w:t>
      </w:r>
    </w:p>
    <w:p w14:paraId="4DFB4D28" w14:textId="77777777" w:rsidR="006B73D1" w:rsidRDefault="00000000">
      <w:pPr>
        <w:spacing w:line="360" w:lineRule="auto"/>
        <w:ind w:firstLine="420"/>
        <w:jc w:val="left"/>
        <w:rPr>
          <w:rFonts w:ascii="仿宋" w:eastAsia="仿宋" w:hAnsi="仿宋" w:cs="仿宋" w:hint="eastAsia"/>
          <w:szCs w:val="21"/>
          <w:shd w:val="clear" w:color="auto" w:fill="FFFFFF"/>
          <w:lang w:bidi="ar"/>
        </w:rPr>
      </w:pPr>
      <w:r>
        <w:rPr>
          <w:rFonts w:ascii="仿宋" w:eastAsia="仿宋" w:hAnsi="仿宋" w:cs="仿宋" w:hint="eastAsia"/>
          <w:szCs w:val="21"/>
          <w:shd w:val="clear" w:color="auto" w:fill="FFFFFF"/>
          <w:lang w:bidi="ar"/>
        </w:rPr>
        <w:t>送样时间：2026年7月2日14：00至14：30(北京时间)</w:t>
      </w:r>
    </w:p>
    <w:p w14:paraId="3CCBE7C6" w14:textId="77777777" w:rsidR="006B73D1" w:rsidRDefault="00000000">
      <w:pPr>
        <w:spacing w:line="360" w:lineRule="auto"/>
        <w:ind w:firstLine="420"/>
        <w:jc w:val="left"/>
        <w:rPr>
          <w:rFonts w:ascii="仿宋" w:eastAsia="仿宋" w:hAnsi="仿宋" w:cs="仿宋" w:hint="eastAsia"/>
          <w:szCs w:val="21"/>
          <w:shd w:val="clear" w:color="auto" w:fill="FFFFFF"/>
          <w:lang w:bidi="ar"/>
        </w:rPr>
      </w:pPr>
      <w:r>
        <w:rPr>
          <w:rFonts w:ascii="仿宋" w:eastAsia="仿宋" w:hAnsi="仿宋" w:cs="仿宋" w:hint="eastAsia"/>
          <w:szCs w:val="21"/>
          <w:shd w:val="clear" w:color="auto" w:fill="FFFFFF"/>
          <w:lang w:bidi="ar"/>
        </w:rPr>
        <w:t>样品接收地点：南京市麒麟科技创新</w:t>
      </w:r>
      <w:proofErr w:type="gramStart"/>
      <w:r>
        <w:rPr>
          <w:rFonts w:ascii="仿宋" w:eastAsia="仿宋" w:hAnsi="仿宋" w:cs="仿宋" w:hint="eastAsia"/>
          <w:szCs w:val="21"/>
          <w:shd w:val="clear" w:color="auto" w:fill="FFFFFF"/>
          <w:lang w:bidi="ar"/>
        </w:rPr>
        <w:t>园康园</w:t>
      </w:r>
      <w:proofErr w:type="gramEnd"/>
      <w:r>
        <w:rPr>
          <w:rFonts w:ascii="仿宋" w:eastAsia="仿宋" w:hAnsi="仿宋" w:cs="仿宋" w:hint="eastAsia"/>
          <w:szCs w:val="21"/>
          <w:shd w:val="clear" w:color="auto" w:fill="FFFFFF"/>
          <w:lang w:bidi="ar"/>
        </w:rPr>
        <w:t>路20号1幢4层【所有样品费用由投标供应商自行承担】，投标供应商授权代表携带授权委托书原件及样品须在2026年7月2日14:30前送至南京市麒麟科技创新</w:t>
      </w:r>
      <w:proofErr w:type="gramStart"/>
      <w:r>
        <w:rPr>
          <w:rFonts w:ascii="仿宋" w:eastAsia="仿宋" w:hAnsi="仿宋" w:cs="仿宋" w:hint="eastAsia"/>
          <w:szCs w:val="21"/>
          <w:shd w:val="clear" w:color="auto" w:fill="FFFFFF"/>
          <w:lang w:bidi="ar"/>
        </w:rPr>
        <w:t>园康园</w:t>
      </w:r>
      <w:proofErr w:type="gramEnd"/>
      <w:r>
        <w:rPr>
          <w:rFonts w:ascii="仿宋" w:eastAsia="仿宋" w:hAnsi="仿宋" w:cs="仿宋" w:hint="eastAsia"/>
          <w:szCs w:val="21"/>
          <w:shd w:val="clear" w:color="auto" w:fill="FFFFFF"/>
          <w:lang w:bidi="ar"/>
        </w:rPr>
        <w:t>路20号1幢4层交由代理人员并签到。(迟于上述时间送达的，样品将被拒收)，采购活动结束后，未中标单位样品需在48小时内联系代理单位取回样品，否则视为放弃样品，代理公司自行处理；成交人提供的样品，由采购人进行保管、封存，并作为履约验收的标准。</w:t>
      </w:r>
    </w:p>
    <w:p w14:paraId="75877483" w14:textId="77777777" w:rsidR="006B73D1" w:rsidRDefault="00000000">
      <w:pPr>
        <w:pStyle w:val="a6"/>
        <w:spacing w:line="360" w:lineRule="auto"/>
        <w:rPr>
          <w:rFonts w:ascii="仿宋" w:eastAsia="仿宋" w:hAnsi="仿宋" w:cs="仿宋" w:hint="eastAsia"/>
          <w:b/>
        </w:rPr>
      </w:pPr>
      <w:bookmarkStart w:id="27" w:name="_Toc35393636"/>
      <w:bookmarkStart w:id="28" w:name="_Toc35393805"/>
      <w:bookmarkStart w:id="29" w:name="_Toc28359018"/>
      <w:bookmarkStart w:id="30" w:name="_Toc28359095"/>
      <w:r>
        <w:rPr>
          <w:rFonts w:ascii="仿宋" w:eastAsia="仿宋" w:hAnsi="仿宋" w:cs="仿宋" w:hint="eastAsia"/>
          <w:b/>
        </w:rPr>
        <w:t>八、凡对本次采购提出询问，请按以下方式联系</w:t>
      </w:r>
      <w:bookmarkStart w:id="31" w:name="_Toc35393637"/>
      <w:bookmarkStart w:id="32" w:name="_Toc35393806"/>
      <w:bookmarkStart w:id="33" w:name="_Toc28359019"/>
      <w:bookmarkStart w:id="34" w:name="_Toc28359096"/>
      <w:bookmarkEnd w:id="27"/>
      <w:bookmarkEnd w:id="28"/>
      <w:bookmarkEnd w:id="29"/>
      <w:bookmarkEnd w:id="30"/>
      <w:r>
        <w:rPr>
          <w:rFonts w:ascii="仿宋" w:eastAsia="仿宋" w:hAnsi="仿宋" w:cs="仿宋" w:hint="eastAsia"/>
          <w:b/>
        </w:rPr>
        <w:t>。</w:t>
      </w:r>
    </w:p>
    <w:p w14:paraId="688DC0C5" w14:textId="77777777" w:rsidR="006B73D1" w:rsidRDefault="00000000">
      <w:pPr>
        <w:spacing w:line="360" w:lineRule="auto"/>
        <w:ind w:firstLine="420"/>
        <w:jc w:val="left"/>
        <w:rPr>
          <w:rFonts w:ascii="仿宋" w:eastAsia="仿宋" w:hAnsi="仿宋" w:cs="仿宋" w:hint="eastAsia"/>
          <w:szCs w:val="21"/>
        </w:rPr>
      </w:pPr>
      <w:r>
        <w:rPr>
          <w:rFonts w:ascii="仿宋" w:eastAsia="仿宋" w:hAnsi="仿宋" w:cs="仿宋" w:hint="eastAsia"/>
          <w:szCs w:val="21"/>
        </w:rPr>
        <w:t>1、采购人信息</w:t>
      </w:r>
      <w:bookmarkStart w:id="35" w:name="_Toc28359020"/>
      <w:bookmarkStart w:id="36" w:name="_Toc35393638"/>
      <w:bookmarkStart w:id="37" w:name="_Toc28359097"/>
      <w:bookmarkStart w:id="38" w:name="_Toc35393807"/>
      <w:bookmarkEnd w:id="31"/>
      <w:bookmarkEnd w:id="32"/>
      <w:bookmarkEnd w:id="33"/>
      <w:bookmarkEnd w:id="34"/>
    </w:p>
    <w:p w14:paraId="21293716" w14:textId="77777777" w:rsidR="006B73D1" w:rsidRDefault="00000000">
      <w:pPr>
        <w:spacing w:line="360" w:lineRule="auto"/>
        <w:ind w:firstLine="420"/>
        <w:jc w:val="left"/>
        <w:rPr>
          <w:rFonts w:ascii="仿宋" w:eastAsia="仿宋" w:hAnsi="仿宋" w:cs="仿宋" w:hint="eastAsia"/>
          <w:szCs w:val="21"/>
          <w:shd w:val="clear" w:color="auto" w:fill="FFFFFF"/>
          <w:lang w:bidi="ar"/>
        </w:rPr>
      </w:pPr>
      <w:r>
        <w:rPr>
          <w:rFonts w:ascii="仿宋" w:eastAsia="仿宋" w:hAnsi="仿宋" w:cs="仿宋" w:hint="eastAsia"/>
          <w:szCs w:val="21"/>
          <w:shd w:val="clear" w:color="auto" w:fill="FFFFFF"/>
          <w:lang w:bidi="ar"/>
        </w:rPr>
        <w:t>名称：南京市科利</w:t>
      </w:r>
      <w:proofErr w:type="gramStart"/>
      <w:r>
        <w:rPr>
          <w:rFonts w:ascii="仿宋" w:eastAsia="仿宋" w:hAnsi="仿宋" w:cs="仿宋" w:hint="eastAsia"/>
          <w:szCs w:val="21"/>
          <w:shd w:val="clear" w:color="auto" w:fill="FFFFFF"/>
          <w:lang w:bidi="ar"/>
        </w:rPr>
        <w:t>华铁北第二</w:t>
      </w:r>
      <w:proofErr w:type="gramEnd"/>
      <w:r>
        <w:rPr>
          <w:rFonts w:ascii="仿宋" w:eastAsia="仿宋" w:hAnsi="仿宋" w:cs="仿宋" w:hint="eastAsia"/>
          <w:szCs w:val="21"/>
          <w:shd w:val="clear" w:color="auto" w:fill="FFFFFF"/>
          <w:lang w:bidi="ar"/>
        </w:rPr>
        <w:t>中学</w:t>
      </w:r>
    </w:p>
    <w:p w14:paraId="45330196" w14:textId="77777777" w:rsidR="006B73D1" w:rsidRDefault="00000000">
      <w:pPr>
        <w:spacing w:line="360" w:lineRule="auto"/>
        <w:ind w:firstLine="420"/>
        <w:jc w:val="left"/>
        <w:rPr>
          <w:rFonts w:ascii="仿宋" w:eastAsia="仿宋" w:hAnsi="仿宋" w:cs="仿宋" w:hint="eastAsia"/>
          <w:szCs w:val="21"/>
          <w:shd w:val="clear" w:color="auto" w:fill="FFFFFF"/>
          <w:lang w:bidi="ar"/>
        </w:rPr>
      </w:pPr>
      <w:r>
        <w:rPr>
          <w:rFonts w:ascii="仿宋" w:eastAsia="仿宋" w:hAnsi="仿宋" w:cs="仿宋" w:hint="eastAsia"/>
          <w:szCs w:val="21"/>
          <w:shd w:val="clear" w:color="auto" w:fill="FFFFFF"/>
          <w:lang w:bidi="ar"/>
        </w:rPr>
        <w:t>地址：南京市</w:t>
      </w:r>
      <w:proofErr w:type="gramStart"/>
      <w:r>
        <w:rPr>
          <w:rFonts w:ascii="仿宋" w:eastAsia="仿宋" w:hAnsi="仿宋" w:cs="仿宋" w:hint="eastAsia"/>
          <w:szCs w:val="21"/>
          <w:shd w:val="clear" w:color="auto" w:fill="FFFFFF"/>
          <w:lang w:bidi="ar"/>
        </w:rPr>
        <w:t>玄武区曹后村</w:t>
      </w:r>
      <w:proofErr w:type="gramEnd"/>
      <w:r>
        <w:rPr>
          <w:rFonts w:ascii="仿宋" w:eastAsia="仿宋" w:hAnsi="仿宋" w:cs="仿宋" w:hint="eastAsia"/>
          <w:szCs w:val="21"/>
          <w:shd w:val="clear" w:color="auto" w:fill="FFFFFF"/>
          <w:lang w:bidi="ar"/>
        </w:rPr>
        <w:t>28号</w:t>
      </w:r>
    </w:p>
    <w:p w14:paraId="50D0B2FB" w14:textId="77777777" w:rsidR="006B73D1" w:rsidRDefault="00000000">
      <w:pPr>
        <w:spacing w:line="360" w:lineRule="auto"/>
        <w:ind w:firstLine="420"/>
        <w:jc w:val="left"/>
        <w:rPr>
          <w:rFonts w:ascii="仿宋" w:eastAsia="仿宋" w:hAnsi="仿宋" w:cs="仿宋" w:hint="eastAsia"/>
          <w:szCs w:val="21"/>
          <w:shd w:val="clear" w:color="auto" w:fill="FFFFFF"/>
          <w:lang w:bidi="ar"/>
        </w:rPr>
      </w:pPr>
      <w:r>
        <w:rPr>
          <w:rFonts w:ascii="仿宋" w:eastAsia="仿宋" w:hAnsi="仿宋" w:cs="仿宋" w:hint="eastAsia"/>
          <w:szCs w:val="21"/>
          <w:shd w:val="clear" w:color="auto" w:fill="FFFFFF"/>
          <w:lang w:bidi="ar"/>
        </w:rPr>
        <w:t>联系人：沈老师</w:t>
      </w:r>
    </w:p>
    <w:p w14:paraId="716F18B4" w14:textId="77777777" w:rsidR="006B73D1" w:rsidRDefault="00000000">
      <w:pPr>
        <w:spacing w:line="360" w:lineRule="auto"/>
        <w:ind w:firstLine="420"/>
        <w:jc w:val="left"/>
        <w:rPr>
          <w:rFonts w:ascii="仿宋" w:eastAsia="仿宋" w:hAnsi="仿宋" w:cs="仿宋" w:hint="eastAsia"/>
          <w:szCs w:val="21"/>
          <w:shd w:val="clear" w:color="auto" w:fill="FFFFFF"/>
          <w:lang w:bidi="ar"/>
        </w:rPr>
      </w:pPr>
      <w:r>
        <w:rPr>
          <w:rFonts w:ascii="仿宋" w:eastAsia="仿宋" w:hAnsi="仿宋" w:cs="仿宋" w:hint="eastAsia"/>
          <w:szCs w:val="21"/>
          <w:shd w:val="clear" w:color="auto" w:fill="FFFFFF"/>
          <w:lang w:bidi="ar"/>
        </w:rPr>
        <w:t>联系方式：13851515051</w:t>
      </w:r>
    </w:p>
    <w:p w14:paraId="4E13A335" w14:textId="77777777" w:rsidR="006B73D1" w:rsidRDefault="00000000">
      <w:pPr>
        <w:spacing w:line="360" w:lineRule="auto"/>
        <w:ind w:firstLine="420"/>
        <w:jc w:val="left"/>
        <w:rPr>
          <w:rFonts w:ascii="仿宋" w:eastAsia="仿宋" w:hAnsi="仿宋" w:cs="仿宋" w:hint="eastAsia"/>
          <w:szCs w:val="21"/>
        </w:rPr>
      </w:pPr>
      <w:r>
        <w:rPr>
          <w:rFonts w:ascii="仿宋" w:eastAsia="仿宋" w:hAnsi="仿宋" w:cs="仿宋" w:hint="eastAsia"/>
          <w:szCs w:val="21"/>
        </w:rPr>
        <w:t>2、采购代理机构信息</w:t>
      </w:r>
      <w:bookmarkEnd w:id="1"/>
      <w:bookmarkEnd w:id="35"/>
      <w:bookmarkEnd w:id="36"/>
      <w:bookmarkEnd w:id="37"/>
      <w:bookmarkEnd w:id="38"/>
    </w:p>
    <w:p w14:paraId="6268FECB" w14:textId="77777777" w:rsidR="006B73D1" w:rsidRDefault="00000000">
      <w:pPr>
        <w:pStyle w:val="af1"/>
        <w:shd w:val="clear" w:color="auto" w:fill="FFFFFF"/>
        <w:spacing w:before="0" w:beforeAutospacing="0" w:after="0" w:afterAutospacing="0" w:line="360" w:lineRule="auto"/>
        <w:ind w:firstLine="420"/>
        <w:rPr>
          <w:rFonts w:ascii="仿宋" w:eastAsia="仿宋" w:hAnsi="仿宋" w:cs="仿宋" w:hint="eastAsia"/>
          <w:sz w:val="21"/>
          <w:szCs w:val="21"/>
          <w:shd w:val="clear" w:color="auto" w:fill="FFFFFF"/>
        </w:rPr>
      </w:pPr>
      <w:r>
        <w:rPr>
          <w:rFonts w:ascii="仿宋" w:eastAsia="仿宋" w:hAnsi="仿宋" w:cs="仿宋" w:hint="eastAsia"/>
          <w:sz w:val="21"/>
          <w:szCs w:val="21"/>
          <w:shd w:val="clear" w:color="auto" w:fill="FFFFFF"/>
          <w:lang w:bidi="ar"/>
        </w:rPr>
        <w:t>单位名称：江苏建发建设项目咨询有限公司</w:t>
      </w:r>
    </w:p>
    <w:p w14:paraId="7103AA14" w14:textId="77777777" w:rsidR="006B73D1" w:rsidRDefault="00000000">
      <w:pPr>
        <w:pStyle w:val="a6"/>
        <w:spacing w:line="480" w:lineRule="auto"/>
        <w:ind w:leftChars="200" w:left="3990" w:hangingChars="1700" w:hanging="3570"/>
        <w:rPr>
          <w:rFonts w:ascii="仿宋" w:eastAsia="仿宋" w:hAnsi="仿宋" w:cs="仿宋" w:hint="eastAsia"/>
          <w:shd w:val="clear" w:color="auto" w:fill="FFFFFF"/>
        </w:rPr>
      </w:pPr>
      <w:r>
        <w:rPr>
          <w:rFonts w:ascii="仿宋" w:eastAsia="仿宋" w:hAnsi="仿宋" w:cs="仿宋" w:hint="eastAsia"/>
          <w:shd w:val="clear" w:color="auto" w:fill="FFFFFF"/>
          <w:lang w:bidi="ar"/>
        </w:rPr>
        <w:t>单位地址：南京市麒麟科技创新</w:t>
      </w:r>
      <w:proofErr w:type="gramStart"/>
      <w:r>
        <w:rPr>
          <w:rFonts w:ascii="仿宋" w:eastAsia="仿宋" w:hAnsi="仿宋" w:cs="仿宋" w:hint="eastAsia"/>
          <w:shd w:val="clear" w:color="auto" w:fill="FFFFFF"/>
          <w:lang w:bidi="ar"/>
        </w:rPr>
        <w:t>园康园</w:t>
      </w:r>
      <w:proofErr w:type="gramEnd"/>
      <w:r>
        <w:rPr>
          <w:rFonts w:ascii="仿宋" w:eastAsia="仿宋" w:hAnsi="仿宋" w:cs="仿宋" w:hint="eastAsia"/>
          <w:shd w:val="clear" w:color="auto" w:fill="FFFFFF"/>
          <w:lang w:bidi="ar"/>
        </w:rPr>
        <w:t>路20号1幢4层</w:t>
      </w:r>
    </w:p>
    <w:p w14:paraId="34A0B688" w14:textId="77777777" w:rsidR="006B73D1" w:rsidRDefault="00000000">
      <w:pPr>
        <w:pStyle w:val="af1"/>
        <w:shd w:val="clear" w:color="auto" w:fill="FFFFFF"/>
        <w:spacing w:before="0" w:beforeAutospacing="0" w:after="0" w:afterAutospacing="0" w:line="360" w:lineRule="auto"/>
        <w:ind w:firstLine="420"/>
        <w:rPr>
          <w:rFonts w:ascii="仿宋" w:eastAsia="仿宋" w:hAnsi="仿宋" w:cs="仿宋" w:hint="eastAsia"/>
          <w:sz w:val="21"/>
          <w:szCs w:val="21"/>
          <w:shd w:val="clear" w:color="auto" w:fill="FFFFFF"/>
        </w:rPr>
      </w:pPr>
      <w:r>
        <w:rPr>
          <w:rFonts w:ascii="仿宋" w:eastAsia="仿宋" w:hAnsi="仿宋" w:cs="仿宋" w:hint="eastAsia"/>
          <w:sz w:val="21"/>
          <w:szCs w:val="21"/>
          <w:shd w:val="clear" w:color="auto" w:fill="FFFFFF"/>
          <w:lang w:bidi="ar"/>
        </w:rPr>
        <w:t>联系人：伏工</w:t>
      </w:r>
    </w:p>
    <w:p w14:paraId="14873D3A" w14:textId="77777777" w:rsidR="006B73D1" w:rsidRDefault="00000000">
      <w:pPr>
        <w:pStyle w:val="af1"/>
        <w:shd w:val="clear" w:color="auto" w:fill="FFFFFF"/>
        <w:spacing w:before="0" w:beforeAutospacing="0" w:after="0" w:afterAutospacing="0" w:line="360" w:lineRule="auto"/>
        <w:ind w:firstLine="420"/>
        <w:rPr>
          <w:rFonts w:ascii="仿宋" w:eastAsia="仿宋" w:hAnsi="仿宋" w:cs="仿宋" w:hint="eastAsia"/>
          <w:sz w:val="21"/>
          <w:szCs w:val="21"/>
          <w:shd w:val="clear" w:color="auto" w:fill="FFFFFF"/>
        </w:rPr>
      </w:pPr>
      <w:r>
        <w:rPr>
          <w:rFonts w:ascii="仿宋" w:eastAsia="仿宋" w:hAnsi="仿宋" w:cs="仿宋" w:hint="eastAsia"/>
          <w:sz w:val="21"/>
          <w:szCs w:val="21"/>
          <w:shd w:val="clear" w:color="auto" w:fill="FFFFFF"/>
          <w:lang w:bidi="ar"/>
        </w:rPr>
        <w:t>联系电话：15380980375</w:t>
      </w:r>
    </w:p>
    <w:p w14:paraId="234487EE" w14:textId="77777777" w:rsidR="006B73D1" w:rsidRDefault="00000000">
      <w:pPr>
        <w:pStyle w:val="af1"/>
        <w:shd w:val="clear" w:color="auto" w:fill="FFFFFF"/>
        <w:spacing w:before="0" w:beforeAutospacing="0" w:after="0" w:afterAutospacing="0" w:line="360" w:lineRule="auto"/>
        <w:ind w:firstLine="420"/>
        <w:rPr>
          <w:rFonts w:ascii="仿宋" w:eastAsia="仿宋" w:hAnsi="仿宋" w:cs="仿宋" w:hint="eastAsia"/>
          <w:sz w:val="21"/>
          <w:szCs w:val="21"/>
          <w:shd w:val="clear" w:color="auto" w:fill="FFFFFF"/>
        </w:rPr>
      </w:pPr>
      <w:r>
        <w:rPr>
          <w:rFonts w:ascii="仿宋" w:eastAsia="仿宋" w:hAnsi="仿宋" w:cs="仿宋" w:hint="eastAsia"/>
          <w:sz w:val="21"/>
          <w:szCs w:val="21"/>
          <w:shd w:val="clear" w:color="auto" w:fill="FFFFFF"/>
          <w:lang w:bidi="ar"/>
        </w:rPr>
        <w:t>项目联系方式</w:t>
      </w:r>
    </w:p>
    <w:p w14:paraId="171F6F3C" w14:textId="77777777" w:rsidR="006B73D1" w:rsidRDefault="00000000">
      <w:pPr>
        <w:pStyle w:val="af1"/>
        <w:shd w:val="clear" w:color="auto" w:fill="FFFFFF"/>
        <w:spacing w:before="0" w:beforeAutospacing="0" w:after="0" w:afterAutospacing="0" w:line="360" w:lineRule="auto"/>
        <w:ind w:firstLine="420"/>
        <w:rPr>
          <w:rFonts w:ascii="仿宋" w:eastAsia="仿宋" w:hAnsi="仿宋" w:cs="仿宋" w:hint="eastAsia"/>
          <w:sz w:val="21"/>
          <w:szCs w:val="21"/>
          <w:shd w:val="clear" w:color="auto" w:fill="FFFFFF"/>
        </w:rPr>
      </w:pPr>
      <w:r>
        <w:rPr>
          <w:rFonts w:ascii="仿宋" w:eastAsia="仿宋" w:hAnsi="仿宋" w:cs="仿宋" w:hint="eastAsia"/>
          <w:sz w:val="21"/>
          <w:szCs w:val="21"/>
          <w:shd w:val="clear" w:color="auto" w:fill="FFFFFF"/>
          <w:lang w:bidi="ar"/>
        </w:rPr>
        <w:t>项目联系人：伏工</w:t>
      </w:r>
    </w:p>
    <w:p w14:paraId="2BFB05FF" w14:textId="77777777" w:rsidR="006B73D1" w:rsidRDefault="00000000">
      <w:pPr>
        <w:pStyle w:val="af1"/>
        <w:shd w:val="clear" w:color="auto" w:fill="FFFFFF"/>
        <w:spacing w:before="0" w:beforeAutospacing="0" w:after="0" w:afterAutospacing="0" w:line="360" w:lineRule="auto"/>
        <w:ind w:firstLine="420"/>
        <w:rPr>
          <w:rFonts w:ascii="仿宋" w:eastAsia="仿宋" w:hAnsi="仿宋" w:cs="仿宋" w:hint="eastAsia"/>
          <w:sz w:val="21"/>
          <w:szCs w:val="21"/>
          <w:shd w:val="clear" w:color="auto" w:fill="FFFFFF"/>
        </w:rPr>
      </w:pPr>
      <w:r>
        <w:rPr>
          <w:rFonts w:ascii="仿宋" w:eastAsia="仿宋" w:hAnsi="仿宋" w:cs="仿宋" w:hint="eastAsia"/>
          <w:sz w:val="21"/>
          <w:szCs w:val="21"/>
          <w:shd w:val="clear" w:color="auto" w:fill="FFFFFF"/>
          <w:lang w:bidi="ar"/>
        </w:rPr>
        <w:t>电话：15380980375</w:t>
      </w:r>
    </w:p>
    <w:p w14:paraId="5821E020" w14:textId="77777777" w:rsidR="006B73D1" w:rsidRDefault="006B73D1">
      <w:pPr>
        <w:spacing w:line="360" w:lineRule="auto"/>
        <w:ind w:firstLine="420"/>
        <w:jc w:val="center"/>
        <w:rPr>
          <w:rFonts w:ascii="黑体" w:eastAsia="黑体"/>
          <w:sz w:val="48"/>
          <w:szCs w:val="48"/>
          <w:lang w:val="zh-CN"/>
        </w:rPr>
        <w:sectPr w:rsidR="006B73D1">
          <w:headerReference w:type="default" r:id="rId10"/>
          <w:footerReference w:type="default" r:id="rId11"/>
          <w:pgSz w:w="11906" w:h="16838"/>
          <w:pgMar w:top="1418" w:right="1418" w:bottom="1418" w:left="1418" w:header="851" w:footer="680" w:gutter="0"/>
          <w:pgNumType w:start="1"/>
          <w:cols w:space="720"/>
          <w:docGrid w:linePitch="360"/>
        </w:sectPr>
      </w:pPr>
    </w:p>
    <w:p w14:paraId="26A01952" w14:textId="77777777" w:rsidR="006B73D1" w:rsidRDefault="00000000">
      <w:pPr>
        <w:spacing w:line="360" w:lineRule="auto"/>
        <w:jc w:val="center"/>
        <w:rPr>
          <w:rFonts w:ascii="仿宋" w:eastAsia="仿宋" w:hAnsi="仿宋" w:cs="仿宋" w:hint="eastAsia"/>
          <w:b/>
          <w:bCs/>
          <w:sz w:val="36"/>
          <w:szCs w:val="36"/>
        </w:rPr>
      </w:pPr>
      <w:r>
        <w:rPr>
          <w:rFonts w:ascii="仿宋" w:eastAsia="仿宋" w:hAnsi="仿宋" w:cs="仿宋" w:hint="eastAsia"/>
          <w:b/>
          <w:bCs/>
          <w:sz w:val="36"/>
          <w:szCs w:val="36"/>
        </w:rPr>
        <w:lastRenderedPageBreak/>
        <w:t>第二</w:t>
      </w:r>
      <w:proofErr w:type="gramStart"/>
      <w:r>
        <w:rPr>
          <w:rFonts w:ascii="仿宋" w:eastAsia="仿宋" w:hAnsi="仿宋" w:cs="仿宋" w:hint="eastAsia"/>
          <w:b/>
          <w:bCs/>
          <w:sz w:val="36"/>
          <w:szCs w:val="36"/>
        </w:rPr>
        <w:t>章</w:t>
      </w:r>
      <w:r>
        <w:rPr>
          <w:rFonts w:ascii="仿宋" w:eastAsia="仿宋" w:hAnsi="仿宋" w:cs="仿宋" w:hint="eastAsia"/>
          <w:b/>
          <w:bCs/>
          <w:sz w:val="36"/>
          <w:szCs w:val="36"/>
          <w:lang w:val="zh-CN"/>
        </w:rPr>
        <w:t>供应</w:t>
      </w:r>
      <w:proofErr w:type="gramEnd"/>
      <w:r>
        <w:rPr>
          <w:rFonts w:ascii="仿宋" w:eastAsia="仿宋" w:hAnsi="仿宋" w:cs="仿宋" w:hint="eastAsia"/>
          <w:b/>
          <w:bCs/>
          <w:sz w:val="36"/>
          <w:szCs w:val="36"/>
          <w:lang w:val="zh-CN"/>
        </w:rPr>
        <w:t>商须知</w:t>
      </w:r>
    </w:p>
    <w:p w14:paraId="66F835A1" w14:textId="77777777" w:rsidR="006B73D1" w:rsidRDefault="00000000">
      <w:pPr>
        <w:spacing w:line="360" w:lineRule="auto"/>
        <w:jc w:val="center"/>
        <w:rPr>
          <w:rFonts w:ascii="仿宋" w:eastAsia="仿宋" w:hAnsi="仿宋" w:cs="仿宋" w:hint="eastAsia"/>
          <w:b/>
          <w:bCs/>
          <w:spacing w:val="-10"/>
          <w:sz w:val="36"/>
          <w:szCs w:val="36"/>
        </w:rPr>
      </w:pPr>
      <w:r>
        <w:rPr>
          <w:rFonts w:ascii="仿宋" w:eastAsia="仿宋" w:hAnsi="仿宋" w:cs="仿宋" w:hint="eastAsia"/>
          <w:b/>
          <w:bCs/>
          <w:spacing w:val="-10"/>
          <w:sz w:val="36"/>
          <w:szCs w:val="36"/>
        </w:rPr>
        <w:t>前 附 表</w:t>
      </w:r>
    </w:p>
    <w:tbl>
      <w:tblPr>
        <w:tblW w:w="99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0"/>
        <w:gridCol w:w="2143"/>
        <w:gridCol w:w="7080"/>
      </w:tblGrid>
      <w:tr w:rsidR="006B73D1" w14:paraId="0341AA62" w14:textId="77777777">
        <w:trPr>
          <w:trHeight w:val="518"/>
          <w:jc w:val="center"/>
        </w:trPr>
        <w:tc>
          <w:tcPr>
            <w:tcW w:w="720" w:type="dxa"/>
            <w:vAlign w:val="center"/>
          </w:tcPr>
          <w:p w14:paraId="5B2E4F55" w14:textId="77777777" w:rsidR="006B73D1" w:rsidRDefault="00000000">
            <w:pPr>
              <w:spacing w:line="360" w:lineRule="auto"/>
              <w:jc w:val="center"/>
              <w:rPr>
                <w:rFonts w:ascii="仿宋" w:eastAsia="仿宋" w:hAnsi="仿宋" w:cs="仿宋" w:hint="eastAsia"/>
                <w:b/>
                <w:szCs w:val="21"/>
              </w:rPr>
            </w:pPr>
            <w:r>
              <w:rPr>
                <w:rFonts w:ascii="仿宋" w:eastAsia="仿宋" w:hAnsi="仿宋" w:cs="仿宋" w:hint="eastAsia"/>
                <w:b/>
                <w:szCs w:val="21"/>
              </w:rPr>
              <w:t>序号</w:t>
            </w:r>
          </w:p>
        </w:tc>
        <w:tc>
          <w:tcPr>
            <w:tcW w:w="2143" w:type="dxa"/>
            <w:vAlign w:val="center"/>
          </w:tcPr>
          <w:p w14:paraId="1AA654A9" w14:textId="77777777" w:rsidR="006B73D1" w:rsidRDefault="00000000">
            <w:pPr>
              <w:spacing w:line="360" w:lineRule="auto"/>
              <w:jc w:val="center"/>
              <w:rPr>
                <w:rFonts w:ascii="仿宋" w:eastAsia="仿宋" w:hAnsi="仿宋" w:cs="仿宋" w:hint="eastAsia"/>
                <w:b/>
                <w:szCs w:val="21"/>
              </w:rPr>
            </w:pPr>
            <w:r>
              <w:rPr>
                <w:rFonts w:ascii="仿宋" w:eastAsia="仿宋" w:hAnsi="仿宋" w:cs="仿宋" w:hint="eastAsia"/>
                <w:b/>
                <w:szCs w:val="21"/>
              </w:rPr>
              <w:t>名  称</w:t>
            </w:r>
          </w:p>
        </w:tc>
        <w:tc>
          <w:tcPr>
            <w:tcW w:w="7080" w:type="dxa"/>
            <w:vAlign w:val="center"/>
          </w:tcPr>
          <w:p w14:paraId="7A0A96A1" w14:textId="77777777" w:rsidR="006B73D1" w:rsidRDefault="00000000">
            <w:pPr>
              <w:spacing w:line="360" w:lineRule="auto"/>
              <w:jc w:val="center"/>
              <w:rPr>
                <w:rFonts w:ascii="仿宋" w:eastAsia="仿宋" w:hAnsi="仿宋" w:cs="仿宋" w:hint="eastAsia"/>
                <w:b/>
                <w:szCs w:val="21"/>
              </w:rPr>
            </w:pPr>
            <w:r>
              <w:rPr>
                <w:rFonts w:ascii="仿宋" w:eastAsia="仿宋" w:hAnsi="仿宋" w:cs="仿宋" w:hint="eastAsia"/>
                <w:b/>
                <w:szCs w:val="21"/>
              </w:rPr>
              <w:t>内  容</w:t>
            </w:r>
          </w:p>
        </w:tc>
      </w:tr>
      <w:tr w:rsidR="006B73D1" w14:paraId="693E7E5E" w14:textId="77777777">
        <w:trPr>
          <w:trHeight w:val="1233"/>
          <w:jc w:val="center"/>
        </w:trPr>
        <w:tc>
          <w:tcPr>
            <w:tcW w:w="720" w:type="dxa"/>
            <w:vAlign w:val="center"/>
          </w:tcPr>
          <w:p w14:paraId="093229E0" w14:textId="77777777" w:rsidR="006B73D1" w:rsidRDefault="00000000">
            <w:pPr>
              <w:widowControl/>
              <w:spacing w:line="360" w:lineRule="auto"/>
              <w:jc w:val="center"/>
              <w:rPr>
                <w:rFonts w:ascii="仿宋" w:eastAsia="仿宋" w:hAnsi="仿宋" w:cs="仿宋" w:hint="eastAsia"/>
                <w:szCs w:val="21"/>
              </w:rPr>
            </w:pPr>
            <w:r>
              <w:rPr>
                <w:rFonts w:ascii="仿宋" w:eastAsia="仿宋" w:hAnsi="仿宋" w:cs="仿宋" w:hint="eastAsia"/>
                <w:szCs w:val="21"/>
              </w:rPr>
              <w:t>1</w:t>
            </w:r>
          </w:p>
        </w:tc>
        <w:tc>
          <w:tcPr>
            <w:tcW w:w="2143" w:type="dxa"/>
            <w:vAlign w:val="center"/>
          </w:tcPr>
          <w:p w14:paraId="647D39A9" w14:textId="77777777" w:rsidR="006B73D1" w:rsidRDefault="00000000">
            <w:pPr>
              <w:widowControl/>
              <w:spacing w:line="360" w:lineRule="auto"/>
              <w:rPr>
                <w:rFonts w:ascii="仿宋" w:eastAsia="仿宋" w:hAnsi="仿宋" w:cs="仿宋" w:hint="eastAsia"/>
                <w:szCs w:val="21"/>
              </w:rPr>
            </w:pPr>
            <w:r>
              <w:rPr>
                <w:rFonts w:ascii="仿宋" w:eastAsia="仿宋" w:hAnsi="仿宋" w:cs="仿宋" w:hint="eastAsia"/>
                <w:szCs w:val="21"/>
              </w:rPr>
              <w:t>采购人</w:t>
            </w:r>
          </w:p>
        </w:tc>
        <w:tc>
          <w:tcPr>
            <w:tcW w:w="7080" w:type="dxa"/>
          </w:tcPr>
          <w:p w14:paraId="3319FD93" w14:textId="77777777" w:rsidR="006B73D1" w:rsidRDefault="00000000">
            <w:pPr>
              <w:spacing w:line="276" w:lineRule="auto"/>
              <w:rPr>
                <w:rFonts w:ascii="仿宋" w:eastAsia="仿宋" w:hAnsi="仿宋" w:cs="仿宋" w:hint="eastAsia"/>
                <w:szCs w:val="21"/>
              </w:rPr>
            </w:pPr>
            <w:r>
              <w:rPr>
                <w:rFonts w:ascii="仿宋" w:eastAsia="仿宋" w:hAnsi="仿宋" w:cs="仿宋" w:hint="eastAsia"/>
                <w:szCs w:val="21"/>
              </w:rPr>
              <w:t>名 称：南京市科利</w:t>
            </w:r>
            <w:proofErr w:type="gramStart"/>
            <w:r>
              <w:rPr>
                <w:rFonts w:ascii="仿宋" w:eastAsia="仿宋" w:hAnsi="仿宋" w:cs="仿宋" w:hint="eastAsia"/>
                <w:szCs w:val="21"/>
              </w:rPr>
              <w:t>华铁北第二</w:t>
            </w:r>
            <w:proofErr w:type="gramEnd"/>
            <w:r>
              <w:rPr>
                <w:rFonts w:ascii="仿宋" w:eastAsia="仿宋" w:hAnsi="仿宋" w:cs="仿宋" w:hint="eastAsia"/>
                <w:szCs w:val="21"/>
              </w:rPr>
              <w:t>中学</w:t>
            </w:r>
          </w:p>
          <w:p w14:paraId="0721BE42" w14:textId="77777777" w:rsidR="006B73D1" w:rsidRDefault="00000000">
            <w:pPr>
              <w:spacing w:line="276" w:lineRule="auto"/>
              <w:rPr>
                <w:rFonts w:ascii="仿宋" w:eastAsia="仿宋" w:hAnsi="仿宋" w:cs="仿宋" w:hint="eastAsia"/>
                <w:szCs w:val="21"/>
              </w:rPr>
            </w:pPr>
            <w:r>
              <w:rPr>
                <w:rFonts w:ascii="仿宋" w:eastAsia="仿宋" w:hAnsi="仿宋" w:cs="仿宋" w:hint="eastAsia"/>
                <w:szCs w:val="21"/>
              </w:rPr>
              <w:t>地 址：</w:t>
            </w:r>
            <w:r>
              <w:rPr>
                <w:rFonts w:ascii="仿宋" w:eastAsia="仿宋" w:hAnsi="仿宋" w:cs="仿宋" w:hint="eastAsia"/>
                <w:szCs w:val="21"/>
                <w:shd w:val="clear" w:color="auto" w:fill="FFFFFF"/>
                <w:lang w:bidi="ar"/>
              </w:rPr>
              <w:t>南京市</w:t>
            </w:r>
            <w:proofErr w:type="gramStart"/>
            <w:r>
              <w:rPr>
                <w:rFonts w:ascii="仿宋" w:eastAsia="仿宋" w:hAnsi="仿宋" w:cs="仿宋" w:hint="eastAsia"/>
                <w:szCs w:val="21"/>
                <w:shd w:val="clear" w:color="auto" w:fill="FFFFFF"/>
                <w:lang w:bidi="ar"/>
              </w:rPr>
              <w:t>玄武区曹后村</w:t>
            </w:r>
            <w:proofErr w:type="gramEnd"/>
            <w:r>
              <w:rPr>
                <w:rFonts w:ascii="仿宋" w:eastAsia="仿宋" w:hAnsi="仿宋" w:cs="仿宋" w:hint="eastAsia"/>
                <w:szCs w:val="21"/>
                <w:shd w:val="clear" w:color="auto" w:fill="FFFFFF"/>
                <w:lang w:bidi="ar"/>
              </w:rPr>
              <w:t>28号</w:t>
            </w:r>
          </w:p>
          <w:p w14:paraId="348C92E3" w14:textId="77777777" w:rsidR="006B73D1" w:rsidRDefault="00000000">
            <w:pPr>
              <w:spacing w:line="276" w:lineRule="auto"/>
              <w:rPr>
                <w:rFonts w:ascii="仿宋" w:eastAsia="仿宋" w:hAnsi="仿宋" w:cs="仿宋" w:hint="eastAsia"/>
                <w:szCs w:val="21"/>
              </w:rPr>
            </w:pPr>
            <w:r>
              <w:rPr>
                <w:rFonts w:ascii="仿宋" w:eastAsia="仿宋" w:hAnsi="仿宋" w:cs="仿宋" w:hint="eastAsia"/>
                <w:szCs w:val="21"/>
              </w:rPr>
              <w:t>联系人：</w:t>
            </w:r>
            <w:r>
              <w:rPr>
                <w:rFonts w:ascii="仿宋" w:eastAsia="仿宋" w:hAnsi="仿宋" w:cs="仿宋" w:hint="eastAsia"/>
                <w:szCs w:val="21"/>
                <w:shd w:val="clear" w:color="auto" w:fill="FFFFFF"/>
                <w:lang w:bidi="ar"/>
              </w:rPr>
              <w:t>沈老师</w:t>
            </w:r>
          </w:p>
          <w:p w14:paraId="0FEBEF0D" w14:textId="77777777" w:rsidR="006B73D1" w:rsidRDefault="00000000">
            <w:pPr>
              <w:spacing w:line="360" w:lineRule="auto"/>
              <w:jc w:val="left"/>
              <w:rPr>
                <w:rFonts w:ascii="仿宋" w:eastAsia="仿宋" w:hAnsi="仿宋" w:cs="仿宋" w:hint="eastAsia"/>
                <w:szCs w:val="21"/>
              </w:rPr>
            </w:pPr>
            <w:r>
              <w:rPr>
                <w:rFonts w:ascii="仿宋" w:eastAsia="仿宋" w:hAnsi="仿宋" w:cs="仿宋" w:hint="eastAsia"/>
                <w:szCs w:val="21"/>
              </w:rPr>
              <w:t>联系方式：</w:t>
            </w:r>
            <w:r>
              <w:rPr>
                <w:rFonts w:ascii="仿宋" w:eastAsia="仿宋" w:hAnsi="仿宋" w:cs="仿宋" w:hint="eastAsia"/>
                <w:szCs w:val="21"/>
                <w:shd w:val="clear" w:color="auto" w:fill="FFFFFF"/>
                <w:lang w:bidi="ar"/>
              </w:rPr>
              <w:t>13851515051</w:t>
            </w:r>
          </w:p>
        </w:tc>
      </w:tr>
      <w:tr w:rsidR="006B73D1" w14:paraId="433085A8" w14:textId="77777777">
        <w:trPr>
          <w:trHeight w:val="1238"/>
          <w:jc w:val="center"/>
        </w:trPr>
        <w:tc>
          <w:tcPr>
            <w:tcW w:w="720" w:type="dxa"/>
            <w:vAlign w:val="center"/>
          </w:tcPr>
          <w:p w14:paraId="1D82C247" w14:textId="77777777" w:rsidR="006B73D1" w:rsidRDefault="00000000">
            <w:pPr>
              <w:widowControl/>
              <w:spacing w:line="360" w:lineRule="auto"/>
              <w:jc w:val="center"/>
              <w:rPr>
                <w:rFonts w:ascii="仿宋" w:eastAsia="仿宋" w:hAnsi="仿宋" w:cs="仿宋" w:hint="eastAsia"/>
                <w:szCs w:val="21"/>
              </w:rPr>
            </w:pPr>
            <w:r>
              <w:rPr>
                <w:rFonts w:ascii="仿宋" w:eastAsia="仿宋" w:hAnsi="仿宋" w:cs="仿宋" w:hint="eastAsia"/>
                <w:szCs w:val="21"/>
              </w:rPr>
              <w:t>2</w:t>
            </w:r>
          </w:p>
        </w:tc>
        <w:tc>
          <w:tcPr>
            <w:tcW w:w="2143" w:type="dxa"/>
            <w:vAlign w:val="center"/>
          </w:tcPr>
          <w:p w14:paraId="3C63E760" w14:textId="77777777" w:rsidR="006B73D1" w:rsidRDefault="00000000">
            <w:pPr>
              <w:widowControl/>
              <w:spacing w:line="360" w:lineRule="auto"/>
              <w:rPr>
                <w:rFonts w:ascii="仿宋" w:eastAsia="仿宋" w:hAnsi="仿宋" w:cs="仿宋" w:hint="eastAsia"/>
                <w:szCs w:val="21"/>
              </w:rPr>
            </w:pPr>
            <w:r>
              <w:rPr>
                <w:rFonts w:ascii="仿宋" w:eastAsia="仿宋" w:hAnsi="仿宋" w:cs="仿宋" w:hint="eastAsia"/>
                <w:szCs w:val="21"/>
              </w:rPr>
              <w:t>采购代理机构</w:t>
            </w:r>
          </w:p>
        </w:tc>
        <w:tc>
          <w:tcPr>
            <w:tcW w:w="7080" w:type="dxa"/>
            <w:vAlign w:val="center"/>
          </w:tcPr>
          <w:p w14:paraId="5FB00F96" w14:textId="77777777" w:rsidR="006B73D1" w:rsidRDefault="00000000">
            <w:pPr>
              <w:pStyle w:val="af1"/>
              <w:shd w:val="clear" w:color="auto" w:fill="FFFFFF"/>
              <w:spacing w:before="0" w:beforeAutospacing="0" w:after="0" w:afterAutospacing="0" w:line="360" w:lineRule="auto"/>
              <w:rPr>
                <w:rFonts w:ascii="仿宋" w:eastAsia="仿宋" w:hAnsi="仿宋" w:cs="仿宋" w:hint="eastAsia"/>
                <w:sz w:val="21"/>
                <w:szCs w:val="21"/>
                <w:shd w:val="clear" w:color="auto" w:fill="FFFFFF"/>
                <w:lang w:bidi="ar"/>
              </w:rPr>
            </w:pPr>
            <w:r>
              <w:rPr>
                <w:rFonts w:ascii="仿宋" w:eastAsia="仿宋" w:hAnsi="仿宋" w:cs="仿宋" w:hint="eastAsia"/>
                <w:sz w:val="21"/>
                <w:szCs w:val="21"/>
                <w:shd w:val="clear" w:color="auto" w:fill="FFFFFF"/>
                <w:lang w:bidi="ar"/>
              </w:rPr>
              <w:t>名 称：江苏建发建设项目咨询有限公司</w:t>
            </w:r>
          </w:p>
          <w:p w14:paraId="0052D2CD" w14:textId="77777777" w:rsidR="006B73D1" w:rsidRDefault="00000000">
            <w:pPr>
              <w:pStyle w:val="af1"/>
              <w:shd w:val="clear" w:color="auto" w:fill="FFFFFF"/>
              <w:spacing w:before="0" w:beforeAutospacing="0" w:after="0" w:afterAutospacing="0" w:line="360" w:lineRule="auto"/>
              <w:rPr>
                <w:rFonts w:ascii="仿宋" w:eastAsia="仿宋" w:hAnsi="仿宋" w:cs="仿宋" w:hint="eastAsia"/>
                <w:sz w:val="21"/>
                <w:szCs w:val="21"/>
                <w:shd w:val="clear" w:color="auto" w:fill="FFFFFF"/>
                <w:lang w:bidi="ar"/>
              </w:rPr>
            </w:pPr>
            <w:r>
              <w:rPr>
                <w:rFonts w:ascii="仿宋" w:eastAsia="仿宋" w:hAnsi="仿宋" w:cs="仿宋" w:hint="eastAsia"/>
                <w:sz w:val="21"/>
                <w:szCs w:val="21"/>
                <w:shd w:val="clear" w:color="auto" w:fill="FFFFFF"/>
                <w:lang w:bidi="ar"/>
              </w:rPr>
              <w:t>地 址：南京市麒麟科技创新</w:t>
            </w:r>
            <w:proofErr w:type="gramStart"/>
            <w:r>
              <w:rPr>
                <w:rFonts w:ascii="仿宋" w:eastAsia="仿宋" w:hAnsi="仿宋" w:cs="仿宋" w:hint="eastAsia"/>
                <w:sz w:val="21"/>
                <w:szCs w:val="21"/>
                <w:shd w:val="clear" w:color="auto" w:fill="FFFFFF"/>
                <w:lang w:bidi="ar"/>
              </w:rPr>
              <w:t>园康园</w:t>
            </w:r>
            <w:proofErr w:type="gramEnd"/>
            <w:r>
              <w:rPr>
                <w:rFonts w:ascii="仿宋" w:eastAsia="仿宋" w:hAnsi="仿宋" w:cs="仿宋" w:hint="eastAsia"/>
                <w:sz w:val="21"/>
                <w:szCs w:val="21"/>
                <w:shd w:val="clear" w:color="auto" w:fill="FFFFFF"/>
                <w:lang w:bidi="ar"/>
              </w:rPr>
              <w:t>路20号1幢4层</w:t>
            </w:r>
          </w:p>
          <w:p w14:paraId="046DA5C5" w14:textId="77777777" w:rsidR="006B73D1" w:rsidRDefault="00000000">
            <w:pPr>
              <w:pStyle w:val="af1"/>
              <w:shd w:val="clear" w:color="auto" w:fill="FFFFFF"/>
              <w:spacing w:before="0" w:beforeAutospacing="0" w:after="0" w:afterAutospacing="0" w:line="360" w:lineRule="auto"/>
              <w:rPr>
                <w:rFonts w:ascii="仿宋" w:eastAsia="仿宋" w:hAnsi="仿宋" w:cs="仿宋" w:hint="eastAsia"/>
                <w:sz w:val="21"/>
                <w:szCs w:val="21"/>
                <w:shd w:val="clear" w:color="auto" w:fill="FFFFFF"/>
                <w:lang w:bidi="ar"/>
              </w:rPr>
            </w:pPr>
            <w:r>
              <w:rPr>
                <w:rFonts w:ascii="仿宋" w:eastAsia="仿宋" w:hAnsi="仿宋" w:cs="仿宋" w:hint="eastAsia"/>
                <w:sz w:val="21"/>
                <w:szCs w:val="21"/>
                <w:shd w:val="clear" w:color="auto" w:fill="FFFFFF"/>
                <w:lang w:bidi="ar"/>
              </w:rPr>
              <w:t>联系人：伏工</w:t>
            </w:r>
          </w:p>
          <w:p w14:paraId="7D7D18E2" w14:textId="77777777" w:rsidR="006B73D1" w:rsidRDefault="00000000">
            <w:pPr>
              <w:pStyle w:val="af1"/>
              <w:shd w:val="clear" w:color="auto" w:fill="FFFFFF"/>
              <w:spacing w:before="0" w:beforeAutospacing="0" w:after="0" w:afterAutospacing="0" w:line="360" w:lineRule="auto"/>
              <w:rPr>
                <w:rFonts w:ascii="仿宋" w:eastAsia="仿宋" w:hAnsi="仿宋" w:cs="仿宋" w:hint="eastAsia"/>
                <w:sz w:val="21"/>
                <w:szCs w:val="21"/>
              </w:rPr>
            </w:pPr>
            <w:r>
              <w:rPr>
                <w:rFonts w:ascii="仿宋" w:eastAsia="仿宋" w:hAnsi="仿宋" w:cs="仿宋" w:hint="eastAsia"/>
                <w:sz w:val="21"/>
                <w:szCs w:val="21"/>
                <w:shd w:val="clear" w:color="auto" w:fill="FFFFFF"/>
                <w:lang w:bidi="ar"/>
              </w:rPr>
              <w:t>联系方式：15380980375</w:t>
            </w:r>
          </w:p>
        </w:tc>
      </w:tr>
      <w:tr w:rsidR="006B73D1" w14:paraId="50F0DD2B" w14:textId="77777777">
        <w:trPr>
          <w:trHeight w:val="488"/>
          <w:jc w:val="center"/>
        </w:trPr>
        <w:tc>
          <w:tcPr>
            <w:tcW w:w="720" w:type="dxa"/>
            <w:vAlign w:val="center"/>
          </w:tcPr>
          <w:p w14:paraId="378452C7" w14:textId="77777777" w:rsidR="006B73D1" w:rsidRDefault="00000000">
            <w:pPr>
              <w:widowControl/>
              <w:spacing w:line="360" w:lineRule="auto"/>
              <w:jc w:val="center"/>
              <w:rPr>
                <w:rFonts w:ascii="仿宋" w:eastAsia="仿宋" w:hAnsi="仿宋" w:cs="仿宋" w:hint="eastAsia"/>
                <w:szCs w:val="21"/>
              </w:rPr>
            </w:pPr>
            <w:r>
              <w:rPr>
                <w:rFonts w:ascii="仿宋" w:eastAsia="仿宋" w:hAnsi="仿宋" w:cs="仿宋" w:hint="eastAsia"/>
                <w:szCs w:val="21"/>
              </w:rPr>
              <w:t>3</w:t>
            </w:r>
          </w:p>
        </w:tc>
        <w:tc>
          <w:tcPr>
            <w:tcW w:w="2143" w:type="dxa"/>
            <w:vAlign w:val="center"/>
          </w:tcPr>
          <w:p w14:paraId="6A68607A" w14:textId="77777777" w:rsidR="006B73D1" w:rsidRDefault="00000000">
            <w:pPr>
              <w:widowControl/>
              <w:rPr>
                <w:rFonts w:ascii="仿宋" w:eastAsia="仿宋" w:hAnsi="仿宋" w:cs="仿宋" w:hint="eastAsia"/>
                <w:szCs w:val="21"/>
              </w:rPr>
            </w:pPr>
            <w:r>
              <w:rPr>
                <w:rFonts w:ascii="仿宋" w:eastAsia="仿宋" w:hAnsi="仿宋" w:cs="仿宋" w:hint="eastAsia"/>
                <w:szCs w:val="21"/>
              </w:rPr>
              <w:t>采购项目名称</w:t>
            </w:r>
          </w:p>
        </w:tc>
        <w:tc>
          <w:tcPr>
            <w:tcW w:w="7080" w:type="dxa"/>
            <w:vAlign w:val="center"/>
          </w:tcPr>
          <w:p w14:paraId="414A0D66" w14:textId="2B76C770" w:rsidR="006B73D1" w:rsidRDefault="0025693F">
            <w:pPr>
              <w:spacing w:line="276" w:lineRule="auto"/>
              <w:rPr>
                <w:rFonts w:ascii="仿宋" w:eastAsia="仿宋" w:hAnsi="仿宋" w:cs="仿宋" w:hint="eastAsia"/>
                <w:szCs w:val="21"/>
              </w:rPr>
            </w:pPr>
            <w:r>
              <w:rPr>
                <w:rFonts w:ascii="仿宋" w:eastAsia="仿宋" w:hAnsi="仿宋" w:cs="仿宋" w:hint="eastAsia"/>
                <w:szCs w:val="21"/>
              </w:rPr>
              <w:t>南京市科利</w:t>
            </w:r>
            <w:proofErr w:type="gramStart"/>
            <w:r>
              <w:rPr>
                <w:rFonts w:ascii="仿宋" w:eastAsia="仿宋" w:hAnsi="仿宋" w:cs="仿宋" w:hint="eastAsia"/>
                <w:szCs w:val="21"/>
              </w:rPr>
              <w:t>华铁北第二</w:t>
            </w:r>
            <w:proofErr w:type="gramEnd"/>
            <w:r>
              <w:rPr>
                <w:rFonts w:ascii="仿宋" w:eastAsia="仿宋" w:hAnsi="仿宋" w:cs="仿宋" w:hint="eastAsia"/>
                <w:szCs w:val="21"/>
              </w:rPr>
              <w:t>中学运动场改造项目</w:t>
            </w:r>
          </w:p>
        </w:tc>
      </w:tr>
      <w:tr w:rsidR="006B73D1" w14:paraId="753F44ED" w14:textId="77777777">
        <w:trPr>
          <w:trHeight w:val="368"/>
          <w:jc w:val="center"/>
        </w:trPr>
        <w:tc>
          <w:tcPr>
            <w:tcW w:w="720" w:type="dxa"/>
            <w:vAlign w:val="center"/>
          </w:tcPr>
          <w:p w14:paraId="43618FAA" w14:textId="77777777" w:rsidR="006B73D1" w:rsidRDefault="00000000">
            <w:pPr>
              <w:widowControl/>
              <w:spacing w:line="360" w:lineRule="auto"/>
              <w:jc w:val="center"/>
              <w:rPr>
                <w:rFonts w:ascii="仿宋" w:eastAsia="仿宋" w:hAnsi="仿宋" w:cs="仿宋" w:hint="eastAsia"/>
                <w:szCs w:val="21"/>
              </w:rPr>
            </w:pPr>
            <w:r>
              <w:rPr>
                <w:rFonts w:ascii="仿宋" w:eastAsia="仿宋" w:hAnsi="仿宋" w:cs="仿宋" w:hint="eastAsia"/>
                <w:szCs w:val="21"/>
              </w:rPr>
              <w:t>4</w:t>
            </w:r>
          </w:p>
        </w:tc>
        <w:tc>
          <w:tcPr>
            <w:tcW w:w="2143" w:type="dxa"/>
            <w:vAlign w:val="center"/>
          </w:tcPr>
          <w:p w14:paraId="10D14CD2" w14:textId="77777777" w:rsidR="006B73D1" w:rsidRDefault="00000000">
            <w:pPr>
              <w:widowControl/>
              <w:rPr>
                <w:rFonts w:ascii="仿宋" w:eastAsia="仿宋" w:hAnsi="仿宋" w:cs="仿宋" w:hint="eastAsia"/>
                <w:szCs w:val="21"/>
              </w:rPr>
            </w:pPr>
            <w:r>
              <w:rPr>
                <w:rFonts w:ascii="仿宋" w:eastAsia="仿宋" w:hAnsi="仿宋" w:cs="仿宋" w:hint="eastAsia"/>
                <w:szCs w:val="21"/>
              </w:rPr>
              <w:t>项目实施地点</w:t>
            </w:r>
          </w:p>
        </w:tc>
        <w:tc>
          <w:tcPr>
            <w:tcW w:w="7080" w:type="dxa"/>
            <w:vAlign w:val="center"/>
          </w:tcPr>
          <w:p w14:paraId="487CC285" w14:textId="77777777" w:rsidR="006B73D1" w:rsidRDefault="00000000">
            <w:pPr>
              <w:widowControl/>
              <w:rPr>
                <w:rFonts w:ascii="仿宋" w:eastAsia="仿宋" w:hAnsi="仿宋" w:cs="仿宋" w:hint="eastAsia"/>
                <w:b/>
                <w:szCs w:val="21"/>
              </w:rPr>
            </w:pPr>
            <w:r>
              <w:rPr>
                <w:rFonts w:ascii="仿宋" w:eastAsia="仿宋" w:hAnsi="仿宋" w:cs="仿宋" w:hint="eastAsia"/>
                <w:szCs w:val="21"/>
                <w:shd w:val="clear" w:color="auto" w:fill="FFFFFF"/>
                <w:lang w:bidi="ar"/>
              </w:rPr>
              <w:t>南京市</w:t>
            </w:r>
            <w:proofErr w:type="gramStart"/>
            <w:r>
              <w:rPr>
                <w:rFonts w:ascii="仿宋" w:eastAsia="仿宋" w:hAnsi="仿宋" w:cs="仿宋" w:hint="eastAsia"/>
                <w:szCs w:val="21"/>
                <w:shd w:val="clear" w:color="auto" w:fill="FFFFFF"/>
                <w:lang w:bidi="ar"/>
              </w:rPr>
              <w:t>玄武区曹后村</w:t>
            </w:r>
            <w:proofErr w:type="gramEnd"/>
            <w:r>
              <w:rPr>
                <w:rFonts w:ascii="仿宋" w:eastAsia="仿宋" w:hAnsi="仿宋" w:cs="仿宋" w:hint="eastAsia"/>
                <w:szCs w:val="21"/>
                <w:shd w:val="clear" w:color="auto" w:fill="FFFFFF"/>
                <w:lang w:bidi="ar"/>
              </w:rPr>
              <w:t>28号</w:t>
            </w:r>
          </w:p>
        </w:tc>
      </w:tr>
      <w:tr w:rsidR="006B73D1" w14:paraId="665B6675" w14:textId="77777777">
        <w:trPr>
          <w:jc w:val="center"/>
        </w:trPr>
        <w:tc>
          <w:tcPr>
            <w:tcW w:w="720" w:type="dxa"/>
            <w:vAlign w:val="center"/>
          </w:tcPr>
          <w:p w14:paraId="1744256C" w14:textId="77777777" w:rsidR="006B73D1" w:rsidRDefault="00000000">
            <w:pPr>
              <w:widowControl/>
              <w:spacing w:line="360" w:lineRule="auto"/>
              <w:jc w:val="center"/>
              <w:rPr>
                <w:rFonts w:ascii="仿宋" w:eastAsia="仿宋" w:hAnsi="仿宋" w:cs="仿宋" w:hint="eastAsia"/>
                <w:szCs w:val="21"/>
              </w:rPr>
            </w:pPr>
            <w:r>
              <w:rPr>
                <w:rFonts w:ascii="仿宋" w:eastAsia="仿宋" w:hAnsi="仿宋" w:cs="仿宋" w:hint="eastAsia"/>
                <w:szCs w:val="21"/>
              </w:rPr>
              <w:t>5</w:t>
            </w:r>
          </w:p>
        </w:tc>
        <w:tc>
          <w:tcPr>
            <w:tcW w:w="2143" w:type="dxa"/>
            <w:vAlign w:val="center"/>
          </w:tcPr>
          <w:p w14:paraId="2C5C5450" w14:textId="77777777" w:rsidR="006B73D1" w:rsidRDefault="00000000">
            <w:pPr>
              <w:widowControl/>
              <w:spacing w:line="360" w:lineRule="auto"/>
              <w:rPr>
                <w:rFonts w:ascii="仿宋" w:eastAsia="仿宋" w:hAnsi="仿宋" w:cs="仿宋" w:hint="eastAsia"/>
                <w:szCs w:val="21"/>
              </w:rPr>
            </w:pPr>
            <w:r>
              <w:rPr>
                <w:rFonts w:ascii="仿宋" w:eastAsia="仿宋" w:hAnsi="仿宋" w:cs="仿宋" w:hint="eastAsia"/>
                <w:szCs w:val="21"/>
              </w:rPr>
              <w:t>无效投标文件情形</w:t>
            </w:r>
          </w:p>
        </w:tc>
        <w:tc>
          <w:tcPr>
            <w:tcW w:w="7080" w:type="dxa"/>
            <w:vAlign w:val="center"/>
          </w:tcPr>
          <w:p w14:paraId="6D1B3DC1" w14:textId="77777777" w:rsidR="006B73D1" w:rsidRDefault="00000000">
            <w:pPr>
              <w:widowControl/>
              <w:numPr>
                <w:ilvl w:val="0"/>
                <w:numId w:val="2"/>
              </w:numPr>
              <w:spacing w:line="360" w:lineRule="auto"/>
              <w:jc w:val="left"/>
              <w:rPr>
                <w:rFonts w:ascii="仿宋" w:eastAsia="仿宋" w:hAnsi="仿宋" w:cs="仿宋" w:hint="eastAsia"/>
                <w:szCs w:val="21"/>
              </w:rPr>
            </w:pPr>
            <w:r>
              <w:rPr>
                <w:rFonts w:ascii="仿宋" w:eastAsia="仿宋" w:hAnsi="仿宋" w:cs="仿宋" w:hint="eastAsia"/>
                <w:szCs w:val="21"/>
              </w:rPr>
              <w:t>磋商文件第二章7.2和7.3加“★”项要求提供的证明材料缺失或无效的；</w:t>
            </w:r>
          </w:p>
          <w:p w14:paraId="491CF3E6" w14:textId="77777777" w:rsidR="006B73D1" w:rsidRDefault="00000000">
            <w:pPr>
              <w:widowControl/>
              <w:numPr>
                <w:ilvl w:val="0"/>
                <w:numId w:val="2"/>
              </w:numPr>
              <w:spacing w:line="360" w:lineRule="auto"/>
              <w:jc w:val="left"/>
              <w:rPr>
                <w:rFonts w:ascii="仿宋" w:eastAsia="仿宋" w:hAnsi="仿宋" w:cs="仿宋" w:hint="eastAsia"/>
                <w:szCs w:val="21"/>
              </w:rPr>
            </w:pPr>
            <w:r>
              <w:rPr>
                <w:rFonts w:ascii="仿宋" w:eastAsia="仿宋" w:hAnsi="仿宋" w:cs="仿宋" w:hint="eastAsia"/>
                <w:szCs w:val="21"/>
              </w:rPr>
              <w:t>供应商响应文件中未响应招标文件第四章采购项目需求中规定的实质性要求的；</w:t>
            </w:r>
          </w:p>
          <w:p w14:paraId="76C58FD9" w14:textId="77777777" w:rsidR="006B73D1" w:rsidRDefault="00000000">
            <w:pPr>
              <w:widowControl/>
              <w:spacing w:line="360" w:lineRule="auto"/>
              <w:jc w:val="left"/>
              <w:rPr>
                <w:rFonts w:ascii="仿宋" w:eastAsia="仿宋" w:hAnsi="仿宋" w:cs="仿宋" w:hint="eastAsia"/>
                <w:szCs w:val="21"/>
              </w:rPr>
            </w:pPr>
            <w:r>
              <w:rPr>
                <w:rFonts w:ascii="仿宋" w:eastAsia="仿宋" w:hAnsi="仿宋" w:cs="仿宋" w:hint="eastAsia"/>
                <w:szCs w:val="21"/>
              </w:rPr>
              <w:t>（3）供应商提交的报价</w:t>
            </w:r>
            <w:proofErr w:type="gramStart"/>
            <w:r>
              <w:rPr>
                <w:rFonts w:ascii="仿宋" w:eastAsia="仿宋" w:hAnsi="仿宋" w:cs="仿宋" w:hint="eastAsia"/>
                <w:szCs w:val="21"/>
              </w:rPr>
              <w:t>超过磋商</w:t>
            </w:r>
            <w:proofErr w:type="gramEnd"/>
            <w:r>
              <w:rPr>
                <w:rFonts w:ascii="仿宋" w:eastAsia="仿宋" w:hAnsi="仿宋" w:cs="仿宋" w:hint="eastAsia"/>
                <w:szCs w:val="21"/>
              </w:rPr>
              <w:t>文件中规定的最高限价的；</w:t>
            </w:r>
          </w:p>
          <w:p w14:paraId="142C7B1C" w14:textId="77777777" w:rsidR="006B73D1" w:rsidRDefault="00000000">
            <w:pPr>
              <w:widowControl/>
              <w:spacing w:line="360" w:lineRule="auto"/>
              <w:jc w:val="left"/>
              <w:rPr>
                <w:rFonts w:ascii="仿宋" w:eastAsia="仿宋" w:hAnsi="仿宋" w:cs="仿宋" w:hint="eastAsia"/>
                <w:szCs w:val="21"/>
              </w:rPr>
            </w:pPr>
            <w:r>
              <w:rPr>
                <w:rFonts w:ascii="仿宋" w:eastAsia="仿宋" w:hAnsi="仿宋" w:cs="仿宋" w:hint="eastAsia"/>
                <w:szCs w:val="21"/>
              </w:rPr>
              <w:t>（4）评标委员会认为供应商提交的报价明显低于其他实质性响应磋商文件的供应商报价，有可能影响工程质量或者不能诚信履约的，将要求其在评审合理的时间内提供书面说明及相关证明材料；供应商不能证明其报价合理性的，评标委员会将对该供应商作无效投标处理；</w:t>
            </w:r>
          </w:p>
          <w:p w14:paraId="097B9DA5" w14:textId="77777777" w:rsidR="006B73D1" w:rsidRDefault="00000000">
            <w:pPr>
              <w:widowControl/>
              <w:spacing w:line="360" w:lineRule="auto"/>
              <w:jc w:val="left"/>
              <w:rPr>
                <w:rFonts w:ascii="仿宋" w:eastAsia="仿宋" w:hAnsi="仿宋" w:cs="仿宋" w:hint="eastAsia"/>
                <w:szCs w:val="21"/>
              </w:rPr>
            </w:pPr>
            <w:r>
              <w:rPr>
                <w:rFonts w:ascii="仿宋" w:eastAsia="仿宋" w:hAnsi="仿宋" w:cs="仿宋" w:hint="eastAsia"/>
                <w:szCs w:val="21"/>
              </w:rPr>
              <w:t>（5）不符合法律、法规和招标文件规定的其他实质性要求的。</w:t>
            </w:r>
          </w:p>
        </w:tc>
      </w:tr>
      <w:tr w:rsidR="006B73D1" w14:paraId="04B1D776" w14:textId="77777777">
        <w:trPr>
          <w:jc w:val="center"/>
        </w:trPr>
        <w:tc>
          <w:tcPr>
            <w:tcW w:w="720" w:type="dxa"/>
            <w:vAlign w:val="center"/>
          </w:tcPr>
          <w:p w14:paraId="5B767417" w14:textId="77777777" w:rsidR="006B73D1" w:rsidRDefault="00000000">
            <w:pPr>
              <w:widowControl/>
              <w:spacing w:line="360" w:lineRule="auto"/>
              <w:jc w:val="center"/>
              <w:rPr>
                <w:rFonts w:ascii="仿宋" w:eastAsia="仿宋" w:hAnsi="仿宋" w:cs="仿宋" w:hint="eastAsia"/>
                <w:szCs w:val="21"/>
              </w:rPr>
            </w:pPr>
            <w:r>
              <w:rPr>
                <w:rFonts w:ascii="仿宋" w:eastAsia="仿宋" w:hAnsi="仿宋" w:cs="仿宋" w:hint="eastAsia"/>
                <w:szCs w:val="21"/>
              </w:rPr>
              <w:t>6</w:t>
            </w:r>
          </w:p>
        </w:tc>
        <w:tc>
          <w:tcPr>
            <w:tcW w:w="2143" w:type="dxa"/>
            <w:vAlign w:val="center"/>
          </w:tcPr>
          <w:p w14:paraId="6A506B2C" w14:textId="77777777" w:rsidR="006B73D1" w:rsidRDefault="00000000">
            <w:pPr>
              <w:spacing w:line="360" w:lineRule="auto"/>
              <w:jc w:val="left"/>
              <w:rPr>
                <w:rFonts w:ascii="仿宋" w:eastAsia="仿宋" w:hAnsi="仿宋" w:cs="仿宋" w:hint="eastAsia"/>
                <w:szCs w:val="21"/>
              </w:rPr>
            </w:pPr>
            <w:r>
              <w:rPr>
                <w:rFonts w:ascii="仿宋" w:eastAsia="仿宋" w:hAnsi="仿宋" w:cs="仿宋" w:hint="eastAsia"/>
                <w:szCs w:val="21"/>
              </w:rPr>
              <w:t>盖章要求</w:t>
            </w:r>
          </w:p>
        </w:tc>
        <w:tc>
          <w:tcPr>
            <w:tcW w:w="7080" w:type="dxa"/>
            <w:vAlign w:val="center"/>
          </w:tcPr>
          <w:p w14:paraId="2A2C6881" w14:textId="77777777" w:rsidR="006B73D1" w:rsidRDefault="00000000">
            <w:pPr>
              <w:spacing w:line="360" w:lineRule="auto"/>
              <w:rPr>
                <w:rFonts w:ascii="仿宋" w:eastAsia="仿宋" w:hAnsi="仿宋" w:cs="仿宋" w:hint="eastAsia"/>
                <w:szCs w:val="21"/>
              </w:rPr>
            </w:pPr>
            <w:r>
              <w:rPr>
                <w:rFonts w:ascii="仿宋" w:eastAsia="仿宋" w:hAnsi="仿宋" w:cs="仿宋" w:hint="eastAsia"/>
                <w:szCs w:val="21"/>
              </w:rPr>
              <w:t>供应商响应文件中加盖的公章仅能使用与供应商名称一致的标准公章，不得使用其他形式（如带有“专用章”、“合同章”、“财务章”、“业务章”等字样）的印章；否则，按无效投标文件处理。</w:t>
            </w:r>
          </w:p>
        </w:tc>
      </w:tr>
      <w:tr w:rsidR="006B73D1" w14:paraId="546252C7" w14:textId="77777777">
        <w:trPr>
          <w:trHeight w:val="498"/>
          <w:jc w:val="center"/>
        </w:trPr>
        <w:tc>
          <w:tcPr>
            <w:tcW w:w="720" w:type="dxa"/>
            <w:vAlign w:val="center"/>
          </w:tcPr>
          <w:p w14:paraId="35A37EFE" w14:textId="77777777" w:rsidR="006B73D1" w:rsidRDefault="00000000">
            <w:pPr>
              <w:spacing w:line="276" w:lineRule="auto"/>
              <w:jc w:val="center"/>
              <w:rPr>
                <w:rFonts w:ascii="仿宋" w:eastAsia="仿宋" w:hAnsi="仿宋" w:cs="仿宋" w:hint="eastAsia"/>
                <w:szCs w:val="21"/>
              </w:rPr>
            </w:pPr>
            <w:r>
              <w:rPr>
                <w:rFonts w:ascii="仿宋" w:eastAsia="仿宋" w:hAnsi="仿宋" w:cs="仿宋" w:hint="eastAsia"/>
                <w:szCs w:val="21"/>
              </w:rPr>
              <w:t>7</w:t>
            </w:r>
          </w:p>
        </w:tc>
        <w:tc>
          <w:tcPr>
            <w:tcW w:w="2143" w:type="dxa"/>
            <w:vAlign w:val="center"/>
          </w:tcPr>
          <w:p w14:paraId="5C4BA7CB" w14:textId="77777777" w:rsidR="006B73D1" w:rsidRDefault="00000000">
            <w:pPr>
              <w:spacing w:line="276" w:lineRule="auto"/>
              <w:jc w:val="left"/>
              <w:rPr>
                <w:rFonts w:ascii="仿宋" w:eastAsia="仿宋" w:hAnsi="仿宋" w:cs="仿宋" w:hint="eastAsia"/>
                <w:szCs w:val="21"/>
              </w:rPr>
            </w:pPr>
            <w:r>
              <w:rPr>
                <w:rFonts w:ascii="仿宋" w:eastAsia="仿宋" w:hAnsi="仿宋" w:cs="仿宋" w:hint="eastAsia"/>
                <w:szCs w:val="21"/>
              </w:rPr>
              <w:t>合同履行期限</w:t>
            </w:r>
          </w:p>
        </w:tc>
        <w:tc>
          <w:tcPr>
            <w:tcW w:w="7080" w:type="dxa"/>
            <w:vAlign w:val="center"/>
          </w:tcPr>
          <w:p w14:paraId="5D710890" w14:textId="77777777" w:rsidR="006B73D1" w:rsidRDefault="00000000">
            <w:pPr>
              <w:spacing w:line="276" w:lineRule="auto"/>
              <w:rPr>
                <w:rFonts w:ascii="仿宋" w:eastAsia="仿宋" w:hAnsi="仿宋" w:cs="仿宋" w:hint="eastAsia"/>
                <w:szCs w:val="21"/>
              </w:rPr>
            </w:pPr>
            <w:r>
              <w:rPr>
                <w:rFonts w:ascii="仿宋" w:eastAsia="仿宋" w:hAnsi="仿宋" w:cs="仿宋" w:hint="eastAsia"/>
                <w:szCs w:val="21"/>
              </w:rPr>
              <w:t>35</w:t>
            </w:r>
            <w:proofErr w:type="gramStart"/>
            <w:r>
              <w:rPr>
                <w:rFonts w:ascii="仿宋" w:eastAsia="仿宋" w:hAnsi="仿宋" w:cs="仿宋" w:hint="eastAsia"/>
                <w:szCs w:val="21"/>
              </w:rPr>
              <w:t>日历天</w:t>
            </w:r>
            <w:proofErr w:type="gramEnd"/>
          </w:p>
        </w:tc>
      </w:tr>
      <w:tr w:rsidR="006B73D1" w14:paraId="6B6079EE" w14:textId="77777777">
        <w:trPr>
          <w:trHeight w:val="628"/>
          <w:jc w:val="center"/>
        </w:trPr>
        <w:tc>
          <w:tcPr>
            <w:tcW w:w="720" w:type="dxa"/>
            <w:vAlign w:val="center"/>
          </w:tcPr>
          <w:p w14:paraId="5B0E8DA8" w14:textId="77777777" w:rsidR="006B73D1" w:rsidRDefault="00000000">
            <w:pPr>
              <w:spacing w:line="276" w:lineRule="auto"/>
              <w:jc w:val="center"/>
              <w:rPr>
                <w:rFonts w:ascii="仿宋" w:eastAsia="仿宋" w:hAnsi="仿宋" w:cs="仿宋" w:hint="eastAsia"/>
                <w:szCs w:val="21"/>
              </w:rPr>
            </w:pPr>
            <w:r>
              <w:rPr>
                <w:rFonts w:ascii="仿宋" w:eastAsia="仿宋" w:hAnsi="仿宋" w:cs="仿宋" w:hint="eastAsia"/>
                <w:szCs w:val="21"/>
              </w:rPr>
              <w:t>8</w:t>
            </w:r>
          </w:p>
        </w:tc>
        <w:tc>
          <w:tcPr>
            <w:tcW w:w="2143" w:type="dxa"/>
            <w:vAlign w:val="center"/>
          </w:tcPr>
          <w:p w14:paraId="585D5F6A" w14:textId="77777777" w:rsidR="006B73D1" w:rsidRDefault="00000000">
            <w:pPr>
              <w:spacing w:line="276" w:lineRule="auto"/>
              <w:jc w:val="left"/>
              <w:rPr>
                <w:rFonts w:ascii="仿宋" w:eastAsia="仿宋" w:hAnsi="仿宋" w:cs="仿宋" w:hint="eastAsia"/>
                <w:b/>
                <w:szCs w:val="21"/>
              </w:rPr>
            </w:pPr>
            <w:r>
              <w:rPr>
                <w:rFonts w:ascii="仿宋" w:eastAsia="仿宋" w:hAnsi="仿宋" w:cs="仿宋"/>
                <w:b/>
              </w:rPr>
              <w:t>磋商有效期</w:t>
            </w:r>
          </w:p>
        </w:tc>
        <w:tc>
          <w:tcPr>
            <w:tcW w:w="7080" w:type="dxa"/>
            <w:vAlign w:val="center"/>
          </w:tcPr>
          <w:p w14:paraId="1122493E" w14:textId="77777777" w:rsidR="006B73D1" w:rsidRDefault="00000000">
            <w:pPr>
              <w:spacing w:line="276" w:lineRule="auto"/>
              <w:rPr>
                <w:rFonts w:ascii="仿宋" w:eastAsia="仿宋" w:hAnsi="仿宋" w:cs="仿宋" w:hint="eastAsia"/>
                <w:b/>
                <w:szCs w:val="21"/>
              </w:rPr>
            </w:pPr>
            <w:r>
              <w:rPr>
                <w:rFonts w:ascii="仿宋" w:eastAsia="仿宋" w:hAnsi="仿宋" w:cs="仿宋"/>
                <w:b/>
              </w:rPr>
              <w:t>磋商后</w:t>
            </w:r>
            <w:r>
              <w:rPr>
                <w:rFonts w:ascii="仿宋" w:eastAsia="仿宋" w:hAnsi="仿宋" w:cs="仿宋" w:hint="eastAsia"/>
                <w:b/>
                <w:szCs w:val="21"/>
              </w:rPr>
              <w:t>90</w:t>
            </w:r>
            <w:proofErr w:type="gramStart"/>
            <w:r>
              <w:rPr>
                <w:rFonts w:ascii="仿宋" w:eastAsia="仿宋" w:hAnsi="仿宋" w:cs="仿宋" w:hint="eastAsia"/>
                <w:b/>
                <w:szCs w:val="21"/>
              </w:rPr>
              <w:t>日历天</w:t>
            </w:r>
            <w:proofErr w:type="gramEnd"/>
          </w:p>
        </w:tc>
      </w:tr>
      <w:tr w:rsidR="006B73D1" w14:paraId="4B17BFD0" w14:textId="77777777">
        <w:trPr>
          <w:trHeight w:val="628"/>
          <w:jc w:val="center"/>
        </w:trPr>
        <w:tc>
          <w:tcPr>
            <w:tcW w:w="720" w:type="dxa"/>
            <w:vAlign w:val="center"/>
          </w:tcPr>
          <w:p w14:paraId="6F329851" w14:textId="77777777" w:rsidR="006B73D1" w:rsidRDefault="00000000">
            <w:pPr>
              <w:spacing w:line="276" w:lineRule="auto"/>
              <w:jc w:val="center"/>
              <w:rPr>
                <w:rFonts w:ascii="仿宋" w:eastAsia="仿宋" w:hAnsi="仿宋" w:cs="仿宋" w:hint="eastAsia"/>
                <w:szCs w:val="21"/>
              </w:rPr>
            </w:pPr>
            <w:r>
              <w:rPr>
                <w:rFonts w:ascii="仿宋" w:eastAsia="仿宋" w:hAnsi="仿宋" w:cs="仿宋" w:hint="eastAsia"/>
                <w:szCs w:val="21"/>
              </w:rPr>
              <w:t>9</w:t>
            </w:r>
          </w:p>
        </w:tc>
        <w:tc>
          <w:tcPr>
            <w:tcW w:w="2143" w:type="dxa"/>
            <w:vAlign w:val="center"/>
          </w:tcPr>
          <w:p w14:paraId="030A5B2F" w14:textId="77777777" w:rsidR="006B73D1" w:rsidRDefault="00000000">
            <w:pPr>
              <w:spacing w:line="276" w:lineRule="auto"/>
              <w:jc w:val="left"/>
              <w:rPr>
                <w:rFonts w:ascii="仿宋" w:eastAsia="仿宋" w:hAnsi="仿宋" w:cs="仿宋" w:hint="eastAsia"/>
                <w:b/>
              </w:rPr>
            </w:pPr>
            <w:r>
              <w:rPr>
                <w:rFonts w:ascii="仿宋" w:eastAsia="仿宋" w:hAnsi="仿宋" w:cs="仿宋" w:hint="eastAsia"/>
                <w:szCs w:val="21"/>
              </w:rPr>
              <w:t>磋商保证金</w:t>
            </w:r>
          </w:p>
        </w:tc>
        <w:tc>
          <w:tcPr>
            <w:tcW w:w="7080" w:type="dxa"/>
            <w:vAlign w:val="center"/>
          </w:tcPr>
          <w:p w14:paraId="3F58C203" w14:textId="77777777" w:rsidR="006B73D1" w:rsidRDefault="00000000">
            <w:pPr>
              <w:spacing w:line="276" w:lineRule="auto"/>
              <w:rPr>
                <w:rFonts w:ascii="仿宋" w:eastAsia="仿宋" w:hAnsi="仿宋" w:cs="仿宋" w:hint="eastAsia"/>
              </w:rPr>
            </w:pPr>
            <w:r>
              <w:rPr>
                <w:rFonts w:ascii="仿宋" w:eastAsia="仿宋" w:hAnsi="仿宋" w:cs="仿宋" w:hint="eastAsia"/>
                <w:bCs/>
                <w:szCs w:val="21"/>
              </w:rPr>
              <w:t>不需要</w:t>
            </w:r>
          </w:p>
        </w:tc>
      </w:tr>
      <w:tr w:rsidR="006B73D1" w14:paraId="11297082" w14:textId="77777777">
        <w:trPr>
          <w:trHeight w:val="628"/>
          <w:jc w:val="center"/>
        </w:trPr>
        <w:tc>
          <w:tcPr>
            <w:tcW w:w="720" w:type="dxa"/>
            <w:vAlign w:val="center"/>
          </w:tcPr>
          <w:p w14:paraId="69266D6B" w14:textId="77777777" w:rsidR="006B73D1" w:rsidRDefault="00000000">
            <w:pPr>
              <w:spacing w:line="276" w:lineRule="auto"/>
              <w:jc w:val="center"/>
              <w:rPr>
                <w:rFonts w:ascii="仿宋" w:eastAsia="仿宋" w:hAnsi="仿宋" w:cs="仿宋" w:hint="eastAsia"/>
                <w:szCs w:val="21"/>
              </w:rPr>
            </w:pPr>
            <w:r>
              <w:rPr>
                <w:rFonts w:ascii="仿宋" w:eastAsia="仿宋" w:hAnsi="仿宋" w:cs="仿宋" w:hint="eastAsia"/>
                <w:szCs w:val="21"/>
              </w:rPr>
              <w:t>10</w:t>
            </w:r>
          </w:p>
        </w:tc>
        <w:tc>
          <w:tcPr>
            <w:tcW w:w="2143" w:type="dxa"/>
            <w:vAlign w:val="center"/>
          </w:tcPr>
          <w:p w14:paraId="0240A06E" w14:textId="77777777" w:rsidR="006B73D1" w:rsidRDefault="00000000">
            <w:pPr>
              <w:spacing w:line="276" w:lineRule="auto"/>
              <w:jc w:val="left"/>
              <w:rPr>
                <w:rFonts w:ascii="仿宋" w:eastAsia="仿宋" w:hAnsi="仿宋" w:cs="仿宋" w:hint="eastAsia"/>
                <w:szCs w:val="21"/>
              </w:rPr>
            </w:pPr>
            <w:r>
              <w:rPr>
                <w:rFonts w:ascii="仿宋" w:eastAsia="仿宋" w:hAnsi="仿宋" w:cs="仿宋" w:hint="eastAsia"/>
                <w:szCs w:val="21"/>
              </w:rPr>
              <w:t>提交投标文件的</w:t>
            </w:r>
          </w:p>
          <w:p w14:paraId="0457476C" w14:textId="77777777" w:rsidR="006B73D1" w:rsidRDefault="00000000">
            <w:pPr>
              <w:spacing w:line="276" w:lineRule="auto"/>
              <w:jc w:val="left"/>
              <w:rPr>
                <w:rFonts w:ascii="仿宋" w:eastAsia="仿宋" w:hAnsi="仿宋" w:cs="仿宋" w:hint="eastAsia"/>
                <w:szCs w:val="21"/>
              </w:rPr>
            </w:pPr>
            <w:r>
              <w:rPr>
                <w:rFonts w:ascii="仿宋" w:eastAsia="仿宋" w:hAnsi="仿宋" w:cs="仿宋" w:hint="eastAsia"/>
                <w:szCs w:val="21"/>
              </w:rPr>
              <w:t>截止时间、地点</w:t>
            </w:r>
          </w:p>
        </w:tc>
        <w:tc>
          <w:tcPr>
            <w:tcW w:w="7080" w:type="dxa"/>
            <w:vAlign w:val="center"/>
          </w:tcPr>
          <w:p w14:paraId="235BBB34" w14:textId="77777777" w:rsidR="006B73D1" w:rsidRDefault="00000000">
            <w:pPr>
              <w:spacing w:line="276" w:lineRule="auto"/>
              <w:rPr>
                <w:rFonts w:ascii="仿宋" w:eastAsia="仿宋" w:hAnsi="仿宋" w:cs="仿宋" w:hint="eastAsia"/>
                <w:bCs/>
                <w:szCs w:val="21"/>
              </w:rPr>
            </w:pPr>
            <w:r>
              <w:rPr>
                <w:rFonts w:ascii="仿宋" w:eastAsia="仿宋" w:hAnsi="仿宋" w:cs="仿宋" w:hint="eastAsia"/>
                <w:szCs w:val="21"/>
              </w:rPr>
              <w:t>详见</w:t>
            </w:r>
            <w:r>
              <w:rPr>
                <w:rFonts w:ascii="仿宋" w:eastAsia="仿宋" w:hAnsi="仿宋" w:cs="仿宋" w:hint="eastAsia"/>
                <w:szCs w:val="21"/>
                <w:lang w:val="zh-CN"/>
              </w:rPr>
              <w:t>磋商</w:t>
            </w:r>
            <w:r>
              <w:rPr>
                <w:rFonts w:ascii="仿宋" w:eastAsia="仿宋" w:hAnsi="仿宋" w:cs="仿宋" w:hint="eastAsia"/>
                <w:szCs w:val="21"/>
              </w:rPr>
              <w:t>文件第一章《竞</w:t>
            </w:r>
            <w:r>
              <w:rPr>
                <w:rFonts w:ascii="仿宋" w:eastAsia="仿宋" w:hAnsi="仿宋" w:cs="仿宋" w:hint="eastAsia"/>
                <w:szCs w:val="21"/>
                <w:lang w:val="zh-CN"/>
              </w:rPr>
              <w:t>争性磋商公告</w:t>
            </w:r>
            <w:r>
              <w:rPr>
                <w:rFonts w:ascii="仿宋" w:eastAsia="仿宋" w:hAnsi="仿宋" w:cs="仿宋" w:hint="eastAsia"/>
                <w:szCs w:val="21"/>
              </w:rPr>
              <w:t>》</w:t>
            </w:r>
          </w:p>
        </w:tc>
      </w:tr>
      <w:tr w:rsidR="006B73D1" w14:paraId="7EE19EF9" w14:textId="77777777">
        <w:trPr>
          <w:trHeight w:val="628"/>
          <w:jc w:val="center"/>
        </w:trPr>
        <w:tc>
          <w:tcPr>
            <w:tcW w:w="720" w:type="dxa"/>
            <w:vAlign w:val="center"/>
          </w:tcPr>
          <w:p w14:paraId="7DCDDF69" w14:textId="77777777" w:rsidR="006B73D1" w:rsidRDefault="00000000">
            <w:pPr>
              <w:spacing w:line="276" w:lineRule="auto"/>
              <w:jc w:val="center"/>
              <w:rPr>
                <w:rFonts w:ascii="仿宋" w:eastAsia="仿宋" w:hAnsi="仿宋" w:cs="仿宋" w:hint="eastAsia"/>
                <w:szCs w:val="21"/>
              </w:rPr>
            </w:pPr>
            <w:r>
              <w:rPr>
                <w:rFonts w:ascii="仿宋" w:eastAsia="仿宋" w:hAnsi="仿宋" w:cs="仿宋" w:hint="eastAsia"/>
                <w:szCs w:val="21"/>
              </w:rPr>
              <w:t>11</w:t>
            </w:r>
          </w:p>
        </w:tc>
        <w:tc>
          <w:tcPr>
            <w:tcW w:w="2143" w:type="dxa"/>
            <w:vAlign w:val="center"/>
          </w:tcPr>
          <w:p w14:paraId="5E00BFD5" w14:textId="77777777" w:rsidR="006B73D1" w:rsidRDefault="00000000">
            <w:pPr>
              <w:spacing w:line="276" w:lineRule="auto"/>
              <w:jc w:val="left"/>
              <w:rPr>
                <w:rFonts w:ascii="仿宋" w:eastAsia="仿宋" w:hAnsi="仿宋" w:cs="仿宋" w:hint="eastAsia"/>
                <w:szCs w:val="21"/>
              </w:rPr>
            </w:pPr>
            <w:r>
              <w:rPr>
                <w:rFonts w:ascii="仿宋" w:eastAsia="仿宋" w:hAnsi="仿宋" w:cs="仿宋" w:hint="eastAsia"/>
                <w:szCs w:val="21"/>
              </w:rPr>
              <w:t>开标时间、地点</w:t>
            </w:r>
          </w:p>
        </w:tc>
        <w:tc>
          <w:tcPr>
            <w:tcW w:w="7080" w:type="dxa"/>
            <w:vAlign w:val="center"/>
          </w:tcPr>
          <w:p w14:paraId="5DCC3A33" w14:textId="77777777" w:rsidR="006B73D1" w:rsidRDefault="00000000">
            <w:pPr>
              <w:spacing w:line="276" w:lineRule="auto"/>
              <w:rPr>
                <w:rFonts w:ascii="仿宋" w:eastAsia="仿宋" w:hAnsi="仿宋" w:cs="仿宋" w:hint="eastAsia"/>
                <w:bCs/>
                <w:szCs w:val="21"/>
              </w:rPr>
            </w:pPr>
            <w:r>
              <w:rPr>
                <w:rFonts w:ascii="仿宋" w:eastAsia="仿宋" w:hAnsi="仿宋" w:cs="仿宋" w:hint="eastAsia"/>
                <w:szCs w:val="21"/>
              </w:rPr>
              <w:t>详见</w:t>
            </w:r>
            <w:r>
              <w:rPr>
                <w:rFonts w:ascii="仿宋" w:eastAsia="仿宋" w:hAnsi="仿宋" w:cs="仿宋" w:hint="eastAsia"/>
                <w:szCs w:val="21"/>
                <w:lang w:val="zh-CN"/>
              </w:rPr>
              <w:t>磋商</w:t>
            </w:r>
            <w:r>
              <w:rPr>
                <w:rFonts w:ascii="仿宋" w:eastAsia="仿宋" w:hAnsi="仿宋" w:cs="仿宋" w:hint="eastAsia"/>
                <w:szCs w:val="21"/>
              </w:rPr>
              <w:t>文件第一章《竞</w:t>
            </w:r>
            <w:r>
              <w:rPr>
                <w:rFonts w:ascii="仿宋" w:eastAsia="仿宋" w:hAnsi="仿宋" w:cs="仿宋" w:hint="eastAsia"/>
                <w:szCs w:val="21"/>
                <w:lang w:val="zh-CN"/>
              </w:rPr>
              <w:t>争性磋商公告</w:t>
            </w:r>
            <w:r>
              <w:rPr>
                <w:rFonts w:ascii="仿宋" w:eastAsia="仿宋" w:hAnsi="仿宋" w:cs="仿宋" w:hint="eastAsia"/>
                <w:szCs w:val="21"/>
              </w:rPr>
              <w:t>》</w:t>
            </w:r>
          </w:p>
        </w:tc>
      </w:tr>
      <w:tr w:rsidR="006B73D1" w14:paraId="056E96DD" w14:textId="77777777">
        <w:trPr>
          <w:trHeight w:val="628"/>
          <w:jc w:val="center"/>
        </w:trPr>
        <w:tc>
          <w:tcPr>
            <w:tcW w:w="720" w:type="dxa"/>
            <w:vAlign w:val="center"/>
          </w:tcPr>
          <w:p w14:paraId="309CBE9A" w14:textId="77777777" w:rsidR="006B73D1" w:rsidRDefault="00000000">
            <w:pPr>
              <w:spacing w:line="276" w:lineRule="auto"/>
              <w:jc w:val="center"/>
              <w:rPr>
                <w:rFonts w:ascii="仿宋" w:eastAsia="仿宋" w:hAnsi="仿宋" w:cs="仿宋" w:hint="eastAsia"/>
                <w:szCs w:val="21"/>
              </w:rPr>
            </w:pPr>
            <w:r>
              <w:rPr>
                <w:rFonts w:ascii="仿宋" w:eastAsia="仿宋" w:hAnsi="仿宋" w:cs="仿宋" w:hint="eastAsia"/>
                <w:szCs w:val="21"/>
              </w:rPr>
              <w:lastRenderedPageBreak/>
              <w:t>12</w:t>
            </w:r>
          </w:p>
        </w:tc>
        <w:tc>
          <w:tcPr>
            <w:tcW w:w="2143" w:type="dxa"/>
            <w:vAlign w:val="center"/>
          </w:tcPr>
          <w:p w14:paraId="0848F570" w14:textId="77777777" w:rsidR="006B73D1" w:rsidRDefault="00000000">
            <w:pPr>
              <w:spacing w:line="276" w:lineRule="auto"/>
              <w:jc w:val="left"/>
              <w:rPr>
                <w:rFonts w:ascii="仿宋" w:eastAsia="仿宋" w:hAnsi="仿宋" w:cs="仿宋" w:hint="eastAsia"/>
                <w:szCs w:val="21"/>
              </w:rPr>
            </w:pPr>
            <w:r>
              <w:rPr>
                <w:rFonts w:ascii="仿宋" w:eastAsia="仿宋" w:hAnsi="仿宋" w:cs="仿宋" w:hint="eastAsia"/>
                <w:szCs w:val="21"/>
              </w:rPr>
              <w:t>不见面交易响应文件制作提交说明</w:t>
            </w:r>
          </w:p>
        </w:tc>
        <w:tc>
          <w:tcPr>
            <w:tcW w:w="7080" w:type="dxa"/>
            <w:vAlign w:val="center"/>
          </w:tcPr>
          <w:p w14:paraId="71FC74D8" w14:textId="77777777" w:rsidR="006B73D1" w:rsidRDefault="00000000">
            <w:pPr>
              <w:spacing w:line="276" w:lineRule="auto"/>
              <w:jc w:val="left"/>
              <w:rPr>
                <w:rFonts w:ascii="仿宋" w:eastAsia="仿宋" w:hAnsi="仿宋" w:cs="仿宋" w:hint="eastAsia"/>
                <w:szCs w:val="21"/>
              </w:rPr>
            </w:pPr>
            <w:r>
              <w:rPr>
                <w:rFonts w:ascii="仿宋" w:eastAsia="仿宋" w:hAnsi="仿宋" w:cs="仿宋" w:hint="eastAsia"/>
                <w:szCs w:val="21"/>
              </w:rPr>
              <w:t>1.业务流程：潜在供应商访问政府采购云平台“苏</w:t>
            </w:r>
            <w:proofErr w:type="gramStart"/>
            <w:r>
              <w:rPr>
                <w:rFonts w:ascii="仿宋" w:eastAsia="仿宋" w:hAnsi="仿宋" w:cs="仿宋" w:hint="eastAsia"/>
                <w:szCs w:val="21"/>
              </w:rPr>
              <w:t>采云</w:t>
            </w:r>
            <w:proofErr w:type="gramEnd"/>
            <w:r>
              <w:rPr>
                <w:rFonts w:ascii="仿宋" w:eastAsia="仿宋" w:hAnsi="仿宋" w:cs="仿宋" w:hint="eastAsia"/>
                <w:szCs w:val="21"/>
              </w:rPr>
              <w:t>”系统的网络地址和方法：“苏</w:t>
            </w:r>
            <w:proofErr w:type="gramStart"/>
            <w:r>
              <w:rPr>
                <w:rFonts w:ascii="仿宋" w:eastAsia="仿宋" w:hAnsi="仿宋" w:cs="仿宋" w:hint="eastAsia"/>
                <w:szCs w:val="21"/>
              </w:rPr>
              <w:t>采云</w:t>
            </w:r>
            <w:proofErr w:type="gramEnd"/>
            <w:r>
              <w:rPr>
                <w:rFonts w:ascii="仿宋" w:eastAsia="仿宋" w:hAnsi="仿宋" w:cs="仿宋" w:hint="eastAsia"/>
                <w:szCs w:val="21"/>
              </w:rPr>
              <w:t>”系统用户注册--获取“CA数字证书”--CA绑定与登录--网上报名--下载采购文件（后缀名为“.</w:t>
            </w:r>
            <w:proofErr w:type="spellStart"/>
            <w:r>
              <w:rPr>
                <w:rFonts w:ascii="仿宋" w:eastAsia="仿宋" w:hAnsi="仿宋" w:cs="仿宋" w:hint="eastAsia"/>
                <w:szCs w:val="21"/>
              </w:rPr>
              <w:t>kedt</w:t>
            </w:r>
            <w:proofErr w:type="spellEnd"/>
            <w:r>
              <w:rPr>
                <w:rFonts w:ascii="仿宋" w:eastAsia="仿宋" w:hAnsi="仿宋" w:cs="仿宋" w:hint="eastAsia"/>
                <w:szCs w:val="21"/>
              </w:rPr>
              <w:t>”）--将后缀名为“.</w:t>
            </w:r>
            <w:proofErr w:type="spellStart"/>
            <w:r>
              <w:rPr>
                <w:rFonts w:ascii="仿宋" w:eastAsia="仿宋" w:hAnsi="仿宋" w:cs="仿宋" w:hint="eastAsia"/>
                <w:szCs w:val="21"/>
              </w:rPr>
              <w:t>kedt</w:t>
            </w:r>
            <w:proofErr w:type="spellEnd"/>
            <w:r>
              <w:rPr>
                <w:rFonts w:ascii="仿宋" w:eastAsia="仿宋" w:hAnsi="仿宋" w:cs="仿宋" w:hint="eastAsia"/>
                <w:szCs w:val="21"/>
              </w:rPr>
              <w:t>”的采购文件导入政府采购客户端工具--制作响应文件--导出加密的响应文件（后缀名为zip）--通过“苏</w:t>
            </w:r>
            <w:proofErr w:type="gramStart"/>
            <w:r>
              <w:rPr>
                <w:rFonts w:ascii="仿宋" w:eastAsia="仿宋" w:hAnsi="仿宋" w:cs="仿宋" w:hint="eastAsia"/>
                <w:szCs w:val="21"/>
              </w:rPr>
              <w:t>采云</w:t>
            </w:r>
            <w:proofErr w:type="gramEnd"/>
            <w:r>
              <w:rPr>
                <w:rFonts w:ascii="仿宋" w:eastAsia="仿宋" w:hAnsi="仿宋" w:cs="仿宋" w:hint="eastAsia"/>
                <w:szCs w:val="21"/>
              </w:rPr>
              <w:t>”系统上传响应文件。具体见《江苏省政府采购管理交易系统（苏</w:t>
            </w:r>
            <w:proofErr w:type="gramStart"/>
            <w:r>
              <w:rPr>
                <w:rFonts w:ascii="仿宋" w:eastAsia="仿宋" w:hAnsi="仿宋" w:cs="仿宋" w:hint="eastAsia"/>
                <w:szCs w:val="21"/>
              </w:rPr>
              <w:t>采云</w:t>
            </w:r>
            <w:proofErr w:type="gramEnd"/>
            <w:r>
              <w:rPr>
                <w:rFonts w:ascii="仿宋" w:eastAsia="仿宋" w:hAnsi="仿宋" w:cs="仿宋" w:hint="eastAsia"/>
                <w:szCs w:val="21"/>
              </w:rPr>
              <w:t>）供应商操作手册》。</w:t>
            </w:r>
          </w:p>
          <w:p w14:paraId="7D1B7448" w14:textId="77777777" w:rsidR="006B73D1" w:rsidRDefault="00000000">
            <w:pPr>
              <w:spacing w:line="276" w:lineRule="auto"/>
              <w:jc w:val="left"/>
              <w:rPr>
                <w:rFonts w:ascii="仿宋" w:eastAsia="仿宋" w:hAnsi="仿宋" w:cs="仿宋" w:hint="eastAsia"/>
                <w:szCs w:val="21"/>
              </w:rPr>
            </w:pPr>
            <w:r>
              <w:rPr>
                <w:rFonts w:ascii="仿宋" w:eastAsia="仿宋" w:hAnsi="仿宋" w:cs="仿宋" w:hint="eastAsia"/>
                <w:szCs w:val="21"/>
              </w:rPr>
              <w:t>2.苏</w:t>
            </w:r>
            <w:proofErr w:type="gramStart"/>
            <w:r>
              <w:rPr>
                <w:rFonts w:ascii="仿宋" w:eastAsia="仿宋" w:hAnsi="仿宋" w:cs="仿宋" w:hint="eastAsia"/>
                <w:szCs w:val="21"/>
              </w:rPr>
              <w:t>采云</w:t>
            </w:r>
            <w:proofErr w:type="gramEnd"/>
            <w:r>
              <w:rPr>
                <w:rFonts w:ascii="仿宋" w:eastAsia="仿宋" w:hAnsi="仿宋" w:cs="仿宋" w:hint="eastAsia"/>
                <w:szCs w:val="21"/>
              </w:rPr>
              <w:t>资料：采购文件（后缀名为“.</w:t>
            </w:r>
            <w:proofErr w:type="spellStart"/>
            <w:r>
              <w:rPr>
                <w:rFonts w:ascii="仿宋" w:eastAsia="仿宋" w:hAnsi="仿宋" w:cs="仿宋" w:hint="eastAsia"/>
                <w:szCs w:val="21"/>
              </w:rPr>
              <w:t>kedt</w:t>
            </w:r>
            <w:proofErr w:type="spellEnd"/>
            <w:r>
              <w:rPr>
                <w:rFonts w:ascii="仿宋" w:eastAsia="仿宋" w:hAnsi="仿宋" w:cs="仿宋" w:hint="eastAsia"/>
                <w:szCs w:val="21"/>
              </w:rPr>
              <w:t>”）、供应商操作手册及政府采购客户端工具可通过“苏</w:t>
            </w:r>
            <w:proofErr w:type="gramStart"/>
            <w:r>
              <w:rPr>
                <w:rFonts w:ascii="仿宋" w:eastAsia="仿宋" w:hAnsi="仿宋" w:cs="仿宋" w:hint="eastAsia"/>
                <w:szCs w:val="21"/>
              </w:rPr>
              <w:t>采云</w:t>
            </w:r>
            <w:proofErr w:type="gramEnd"/>
            <w:r>
              <w:rPr>
                <w:rFonts w:ascii="仿宋" w:eastAsia="仿宋" w:hAnsi="仿宋" w:cs="仿宋" w:hint="eastAsia"/>
                <w:szCs w:val="21"/>
              </w:rPr>
              <w:t>”系统--已报名项目--报名详情页面内相应链接进行下载；供应商操作手册及政府采购客户端工具也可通过政府采购网</w:t>
            </w:r>
            <w:proofErr w:type="gramStart"/>
            <w:r>
              <w:rPr>
                <w:rFonts w:ascii="仿宋" w:eastAsia="仿宋" w:hAnsi="仿宋" w:cs="仿宋" w:hint="eastAsia"/>
                <w:szCs w:val="21"/>
              </w:rPr>
              <w:t>—服务</w:t>
            </w:r>
            <w:proofErr w:type="gramEnd"/>
            <w:r>
              <w:rPr>
                <w:rFonts w:ascii="仿宋" w:eastAsia="仿宋" w:hAnsi="仿宋" w:cs="仿宋" w:hint="eastAsia"/>
                <w:szCs w:val="21"/>
              </w:rPr>
              <w:t>指南--下载中心，点击进入“苏</w:t>
            </w:r>
            <w:proofErr w:type="gramStart"/>
            <w:r>
              <w:rPr>
                <w:rFonts w:ascii="仿宋" w:eastAsia="仿宋" w:hAnsi="仿宋" w:cs="仿宋" w:hint="eastAsia"/>
                <w:szCs w:val="21"/>
              </w:rPr>
              <w:t>采云</w:t>
            </w:r>
            <w:proofErr w:type="gramEnd"/>
            <w:r>
              <w:rPr>
                <w:rFonts w:ascii="仿宋" w:eastAsia="仿宋" w:hAnsi="仿宋" w:cs="仿宋" w:hint="eastAsia"/>
                <w:szCs w:val="21"/>
              </w:rPr>
              <w:t>系统操作手册（供应商）”，进行下载。http：//czj.taizhou.gov.cn/col/col61762/index.html</w:t>
            </w:r>
          </w:p>
          <w:p w14:paraId="2148EB10" w14:textId="77777777" w:rsidR="006B73D1" w:rsidRDefault="00000000">
            <w:pPr>
              <w:spacing w:line="276" w:lineRule="auto"/>
              <w:jc w:val="left"/>
              <w:rPr>
                <w:rFonts w:ascii="仿宋" w:eastAsia="仿宋" w:hAnsi="仿宋" w:cs="仿宋" w:hint="eastAsia"/>
                <w:szCs w:val="21"/>
              </w:rPr>
            </w:pPr>
            <w:r>
              <w:rPr>
                <w:rFonts w:ascii="仿宋" w:eastAsia="仿宋" w:hAnsi="仿宋" w:cs="仿宋" w:hint="eastAsia"/>
                <w:b/>
                <w:bCs/>
                <w:szCs w:val="21"/>
              </w:rPr>
              <w:t>备注：关于响应文件中提交的文件格式请各供应商依据系统软件中的目录进行制作，第六章磋商响应文件中的附件排序仅供参考，但内容不得缺失。</w:t>
            </w:r>
          </w:p>
        </w:tc>
      </w:tr>
      <w:tr w:rsidR="006B73D1" w14:paraId="182976B2" w14:textId="77777777">
        <w:trPr>
          <w:trHeight w:val="693"/>
          <w:jc w:val="center"/>
        </w:trPr>
        <w:tc>
          <w:tcPr>
            <w:tcW w:w="720" w:type="dxa"/>
            <w:vAlign w:val="center"/>
          </w:tcPr>
          <w:p w14:paraId="7E9E4BC9" w14:textId="77777777" w:rsidR="006B73D1" w:rsidRDefault="00000000">
            <w:pPr>
              <w:spacing w:line="276" w:lineRule="auto"/>
              <w:jc w:val="center"/>
              <w:rPr>
                <w:rFonts w:ascii="仿宋" w:eastAsia="仿宋" w:hAnsi="仿宋" w:cs="仿宋" w:hint="eastAsia"/>
                <w:szCs w:val="21"/>
              </w:rPr>
            </w:pPr>
            <w:r>
              <w:rPr>
                <w:rFonts w:ascii="仿宋" w:eastAsia="仿宋" w:hAnsi="仿宋" w:cs="仿宋" w:hint="eastAsia"/>
                <w:szCs w:val="21"/>
              </w:rPr>
              <w:t>13</w:t>
            </w:r>
          </w:p>
        </w:tc>
        <w:tc>
          <w:tcPr>
            <w:tcW w:w="2143" w:type="dxa"/>
            <w:vAlign w:val="center"/>
          </w:tcPr>
          <w:p w14:paraId="19CE645E" w14:textId="77777777" w:rsidR="006B73D1" w:rsidRDefault="00000000">
            <w:pPr>
              <w:spacing w:line="276" w:lineRule="auto"/>
              <w:jc w:val="left"/>
              <w:rPr>
                <w:rFonts w:ascii="仿宋" w:eastAsia="仿宋" w:hAnsi="仿宋" w:cs="仿宋" w:hint="eastAsia"/>
                <w:szCs w:val="21"/>
              </w:rPr>
            </w:pPr>
            <w:r>
              <w:rPr>
                <w:rFonts w:ascii="仿宋" w:eastAsia="仿宋" w:hAnsi="仿宋" w:cs="仿宋" w:hint="eastAsia"/>
                <w:szCs w:val="21"/>
              </w:rPr>
              <w:t>供应商对采购文件的</w:t>
            </w:r>
          </w:p>
          <w:p w14:paraId="1DED37DA" w14:textId="77777777" w:rsidR="006B73D1" w:rsidRDefault="00000000">
            <w:pPr>
              <w:spacing w:line="276" w:lineRule="auto"/>
              <w:jc w:val="left"/>
              <w:rPr>
                <w:rFonts w:ascii="仿宋" w:eastAsia="仿宋" w:hAnsi="仿宋" w:cs="仿宋" w:hint="eastAsia"/>
                <w:b/>
              </w:rPr>
            </w:pPr>
            <w:r>
              <w:rPr>
                <w:rFonts w:ascii="仿宋" w:eastAsia="仿宋" w:hAnsi="仿宋" w:cs="仿宋" w:hint="eastAsia"/>
                <w:szCs w:val="21"/>
              </w:rPr>
              <w:t>询问</w:t>
            </w:r>
          </w:p>
        </w:tc>
        <w:tc>
          <w:tcPr>
            <w:tcW w:w="7080" w:type="dxa"/>
            <w:vAlign w:val="center"/>
          </w:tcPr>
          <w:p w14:paraId="30846789" w14:textId="77777777" w:rsidR="006B73D1" w:rsidRDefault="00000000">
            <w:pPr>
              <w:spacing w:line="276" w:lineRule="auto"/>
              <w:jc w:val="left"/>
              <w:rPr>
                <w:rFonts w:ascii="仿宋" w:eastAsia="仿宋" w:hAnsi="仿宋" w:cs="仿宋" w:hint="eastAsia"/>
                <w:szCs w:val="21"/>
              </w:rPr>
            </w:pPr>
            <w:r>
              <w:rPr>
                <w:rFonts w:ascii="仿宋" w:eastAsia="仿宋" w:hAnsi="仿宋" w:cs="仿宋" w:hint="eastAsia"/>
                <w:szCs w:val="21"/>
              </w:rPr>
              <w:t>时间：2026年6月26日17:00前</w:t>
            </w:r>
          </w:p>
          <w:p w14:paraId="6284B53B" w14:textId="77777777" w:rsidR="006B73D1" w:rsidRDefault="00000000">
            <w:pPr>
              <w:spacing w:line="276" w:lineRule="auto"/>
              <w:jc w:val="left"/>
              <w:rPr>
                <w:rFonts w:ascii="仿宋" w:eastAsia="仿宋" w:hAnsi="仿宋" w:cs="仿宋" w:hint="eastAsia"/>
              </w:rPr>
            </w:pPr>
            <w:r>
              <w:rPr>
                <w:rFonts w:ascii="仿宋" w:eastAsia="仿宋" w:hAnsi="仿宋" w:cs="仿宋" w:hint="eastAsia"/>
                <w:szCs w:val="21"/>
              </w:rPr>
              <w:t>形式：以邮件形式发送至采购代理机构，邮箱875387198@qq.com。</w:t>
            </w:r>
          </w:p>
        </w:tc>
      </w:tr>
      <w:tr w:rsidR="006B73D1" w14:paraId="09F666B2" w14:textId="77777777">
        <w:trPr>
          <w:trHeight w:val="628"/>
          <w:jc w:val="center"/>
        </w:trPr>
        <w:tc>
          <w:tcPr>
            <w:tcW w:w="720" w:type="dxa"/>
            <w:vAlign w:val="center"/>
          </w:tcPr>
          <w:p w14:paraId="09BB517A" w14:textId="77777777" w:rsidR="006B73D1" w:rsidRDefault="00000000">
            <w:pPr>
              <w:spacing w:line="276" w:lineRule="auto"/>
              <w:jc w:val="center"/>
              <w:rPr>
                <w:rFonts w:ascii="仿宋" w:eastAsia="仿宋" w:hAnsi="仿宋" w:cs="仿宋" w:hint="eastAsia"/>
                <w:szCs w:val="21"/>
              </w:rPr>
            </w:pPr>
            <w:r>
              <w:rPr>
                <w:rFonts w:ascii="仿宋" w:eastAsia="仿宋" w:hAnsi="仿宋" w:cs="仿宋" w:hint="eastAsia"/>
                <w:szCs w:val="21"/>
              </w:rPr>
              <w:t>14</w:t>
            </w:r>
          </w:p>
        </w:tc>
        <w:tc>
          <w:tcPr>
            <w:tcW w:w="2143" w:type="dxa"/>
            <w:vAlign w:val="center"/>
          </w:tcPr>
          <w:p w14:paraId="72315B62" w14:textId="77777777" w:rsidR="006B73D1" w:rsidRDefault="00000000">
            <w:pPr>
              <w:spacing w:line="276" w:lineRule="auto"/>
              <w:jc w:val="left"/>
              <w:rPr>
                <w:rFonts w:ascii="仿宋" w:eastAsia="仿宋" w:hAnsi="仿宋" w:cs="仿宋" w:hint="eastAsia"/>
                <w:szCs w:val="21"/>
              </w:rPr>
            </w:pPr>
            <w:r>
              <w:rPr>
                <w:rFonts w:ascii="仿宋" w:eastAsia="仿宋" w:hAnsi="仿宋" w:cs="仿宋" w:hint="eastAsia"/>
                <w:szCs w:val="21"/>
                <w:lang w:val="zh-CN"/>
              </w:rPr>
              <w:t>最高限价</w:t>
            </w:r>
          </w:p>
        </w:tc>
        <w:tc>
          <w:tcPr>
            <w:tcW w:w="7080" w:type="dxa"/>
            <w:vAlign w:val="center"/>
          </w:tcPr>
          <w:p w14:paraId="6A8BA2EE" w14:textId="77777777" w:rsidR="006B73D1" w:rsidRDefault="00000000">
            <w:pPr>
              <w:spacing w:line="276" w:lineRule="auto"/>
              <w:jc w:val="left"/>
              <w:rPr>
                <w:rFonts w:ascii="仿宋" w:eastAsia="仿宋" w:hAnsi="仿宋" w:cs="仿宋" w:hint="eastAsia"/>
                <w:bCs/>
                <w:szCs w:val="21"/>
              </w:rPr>
            </w:pPr>
            <w:r>
              <w:rPr>
                <w:rFonts w:ascii="仿宋" w:eastAsia="仿宋" w:hAnsi="仿宋" w:cs="仿宋" w:hint="eastAsia"/>
                <w:szCs w:val="21"/>
              </w:rPr>
              <w:t>189.66万元，超出此投标限价作无效投标处理。</w:t>
            </w:r>
          </w:p>
        </w:tc>
      </w:tr>
      <w:tr w:rsidR="006B73D1" w14:paraId="0495DF38" w14:textId="77777777">
        <w:trPr>
          <w:trHeight w:val="1315"/>
          <w:jc w:val="center"/>
        </w:trPr>
        <w:tc>
          <w:tcPr>
            <w:tcW w:w="720" w:type="dxa"/>
            <w:vAlign w:val="center"/>
          </w:tcPr>
          <w:p w14:paraId="4CCE7329" w14:textId="77777777" w:rsidR="006B73D1" w:rsidRDefault="00000000">
            <w:pPr>
              <w:spacing w:line="276" w:lineRule="auto"/>
              <w:jc w:val="center"/>
              <w:rPr>
                <w:rFonts w:ascii="仿宋" w:eastAsia="仿宋" w:hAnsi="仿宋" w:cs="仿宋" w:hint="eastAsia"/>
                <w:szCs w:val="21"/>
              </w:rPr>
            </w:pPr>
            <w:r>
              <w:rPr>
                <w:rFonts w:ascii="仿宋" w:eastAsia="仿宋" w:hAnsi="仿宋" w:cs="仿宋" w:hint="eastAsia"/>
                <w:szCs w:val="21"/>
              </w:rPr>
              <w:t>15</w:t>
            </w:r>
          </w:p>
        </w:tc>
        <w:tc>
          <w:tcPr>
            <w:tcW w:w="2143" w:type="dxa"/>
            <w:vAlign w:val="center"/>
          </w:tcPr>
          <w:p w14:paraId="2724C416" w14:textId="77777777" w:rsidR="006B73D1" w:rsidRDefault="00000000">
            <w:pPr>
              <w:spacing w:line="276" w:lineRule="auto"/>
              <w:jc w:val="left"/>
              <w:rPr>
                <w:rFonts w:ascii="仿宋" w:eastAsia="仿宋" w:hAnsi="仿宋" w:cs="仿宋" w:hint="eastAsia"/>
                <w:szCs w:val="21"/>
              </w:rPr>
            </w:pPr>
            <w:r>
              <w:rPr>
                <w:rFonts w:ascii="仿宋" w:eastAsia="仿宋" w:hAnsi="仿宋" w:cs="仿宋"/>
                <w:szCs w:val="21"/>
              </w:rPr>
              <w:t>构成招标文件的其他资料</w:t>
            </w:r>
          </w:p>
        </w:tc>
        <w:tc>
          <w:tcPr>
            <w:tcW w:w="7080" w:type="dxa"/>
            <w:vAlign w:val="center"/>
          </w:tcPr>
          <w:p w14:paraId="488351D0" w14:textId="77777777" w:rsidR="006B73D1" w:rsidRDefault="00000000">
            <w:pPr>
              <w:spacing w:line="276" w:lineRule="auto"/>
              <w:jc w:val="left"/>
              <w:rPr>
                <w:rFonts w:ascii="仿宋" w:eastAsia="仿宋" w:hAnsi="仿宋" w:cs="仿宋" w:hint="eastAsia"/>
                <w:szCs w:val="21"/>
              </w:rPr>
            </w:pPr>
            <w:r>
              <w:rPr>
                <w:rFonts w:ascii="仿宋" w:eastAsia="仿宋" w:hAnsi="仿宋" w:cs="仿宋" w:hint="eastAsia"/>
                <w:szCs w:val="21"/>
              </w:rPr>
              <w:t xml:space="preserve">图纸已上传至百度网盘，请自行根据以下链接及提取码下载： </w:t>
            </w:r>
          </w:p>
          <w:p w14:paraId="70E67FE3" w14:textId="77777777" w:rsidR="006B73D1" w:rsidRDefault="00000000">
            <w:pPr>
              <w:spacing w:line="276" w:lineRule="auto"/>
              <w:jc w:val="left"/>
              <w:rPr>
                <w:rFonts w:ascii="仿宋" w:eastAsia="仿宋" w:hAnsi="仿宋" w:cs="仿宋" w:hint="eastAsia"/>
                <w:szCs w:val="21"/>
              </w:rPr>
            </w:pPr>
            <w:r>
              <w:rPr>
                <w:rFonts w:ascii="仿宋" w:eastAsia="仿宋" w:hAnsi="仿宋" w:cs="仿宋" w:hint="eastAsia"/>
                <w:szCs w:val="21"/>
              </w:rPr>
              <w:t xml:space="preserve">链接：https://pan.baidu.com/s/1-pznhvlOo4BC20zC81ZQRA?pwd=kdw1 </w:t>
            </w:r>
          </w:p>
          <w:p w14:paraId="55C513CF" w14:textId="77777777" w:rsidR="006B73D1" w:rsidRDefault="00000000">
            <w:pPr>
              <w:spacing w:line="276" w:lineRule="auto"/>
              <w:jc w:val="left"/>
              <w:rPr>
                <w:rFonts w:ascii="仿宋" w:eastAsia="仿宋" w:hAnsi="仿宋" w:cs="仿宋" w:hint="eastAsia"/>
                <w:szCs w:val="21"/>
              </w:rPr>
            </w:pPr>
            <w:r>
              <w:rPr>
                <w:rFonts w:ascii="仿宋" w:eastAsia="仿宋" w:hAnsi="仿宋" w:cs="仿宋" w:hint="eastAsia"/>
                <w:szCs w:val="21"/>
              </w:rPr>
              <w:t xml:space="preserve">提取码：kdw1 </w:t>
            </w:r>
          </w:p>
        </w:tc>
      </w:tr>
      <w:tr w:rsidR="006B73D1" w14:paraId="0AA3AED9" w14:textId="77777777">
        <w:trPr>
          <w:trHeight w:val="628"/>
          <w:jc w:val="center"/>
        </w:trPr>
        <w:tc>
          <w:tcPr>
            <w:tcW w:w="720" w:type="dxa"/>
            <w:vAlign w:val="center"/>
          </w:tcPr>
          <w:p w14:paraId="04A113DB" w14:textId="77777777" w:rsidR="006B73D1" w:rsidRDefault="00000000">
            <w:pPr>
              <w:spacing w:line="276" w:lineRule="auto"/>
              <w:jc w:val="center"/>
              <w:rPr>
                <w:rFonts w:ascii="仿宋" w:eastAsia="仿宋" w:hAnsi="仿宋" w:cs="仿宋" w:hint="eastAsia"/>
                <w:szCs w:val="21"/>
              </w:rPr>
            </w:pPr>
            <w:r>
              <w:rPr>
                <w:rFonts w:ascii="仿宋" w:eastAsia="仿宋" w:hAnsi="仿宋" w:cs="仿宋" w:hint="eastAsia"/>
                <w:szCs w:val="21"/>
              </w:rPr>
              <w:t>16</w:t>
            </w:r>
          </w:p>
        </w:tc>
        <w:tc>
          <w:tcPr>
            <w:tcW w:w="2143" w:type="dxa"/>
            <w:vAlign w:val="center"/>
          </w:tcPr>
          <w:p w14:paraId="328367FD" w14:textId="77777777" w:rsidR="006B73D1" w:rsidRDefault="00000000">
            <w:pPr>
              <w:spacing w:line="276" w:lineRule="auto"/>
              <w:jc w:val="left"/>
              <w:rPr>
                <w:rFonts w:ascii="仿宋" w:eastAsia="仿宋" w:hAnsi="仿宋" w:cs="仿宋" w:hint="eastAsia"/>
                <w:szCs w:val="21"/>
              </w:rPr>
            </w:pPr>
            <w:r>
              <w:rPr>
                <w:rFonts w:ascii="仿宋" w:eastAsia="仿宋" w:hAnsi="仿宋" w:cs="仿宋" w:hint="eastAsia"/>
                <w:szCs w:val="21"/>
              </w:rPr>
              <w:t>其他</w:t>
            </w:r>
          </w:p>
        </w:tc>
        <w:tc>
          <w:tcPr>
            <w:tcW w:w="7080" w:type="dxa"/>
            <w:vAlign w:val="center"/>
          </w:tcPr>
          <w:p w14:paraId="76392DEC" w14:textId="77777777" w:rsidR="006B73D1" w:rsidRDefault="00000000">
            <w:pPr>
              <w:spacing w:line="276" w:lineRule="auto"/>
              <w:jc w:val="left"/>
              <w:rPr>
                <w:rFonts w:ascii="仿宋" w:eastAsia="仿宋" w:hAnsi="仿宋" w:cs="仿宋" w:hint="eastAsia"/>
                <w:szCs w:val="21"/>
              </w:rPr>
            </w:pPr>
            <w:r>
              <w:rPr>
                <w:rFonts w:ascii="仿宋" w:eastAsia="仿宋" w:hAnsi="仿宋" w:cs="仿宋" w:hint="eastAsia"/>
                <w:bCs/>
                <w:szCs w:val="21"/>
              </w:rPr>
              <w:t>中标以后中标供应商需提供纸质版投标文件一正贰副。</w:t>
            </w:r>
          </w:p>
        </w:tc>
      </w:tr>
    </w:tbl>
    <w:p w14:paraId="447774E7" w14:textId="77777777" w:rsidR="006B73D1" w:rsidRDefault="006B73D1">
      <w:pPr>
        <w:tabs>
          <w:tab w:val="left" w:pos="0"/>
          <w:tab w:val="left" w:pos="360"/>
          <w:tab w:val="left" w:pos="540"/>
        </w:tabs>
        <w:spacing w:line="360" w:lineRule="auto"/>
        <w:ind w:firstLine="527"/>
        <w:rPr>
          <w:rFonts w:ascii="仿宋" w:eastAsia="仿宋" w:hAnsi="仿宋" w:cs="仿宋" w:hint="eastAsia"/>
          <w:b/>
          <w:szCs w:val="21"/>
        </w:rPr>
      </w:pPr>
    </w:p>
    <w:p w14:paraId="35CC92FE"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rPr>
      </w:pPr>
      <w:r>
        <w:rPr>
          <w:rFonts w:ascii="仿宋" w:eastAsia="仿宋" w:hAnsi="仿宋" w:cs="仿宋" w:hint="eastAsia"/>
          <w:b/>
          <w:szCs w:val="21"/>
        </w:rPr>
        <w:t>一、总    则</w:t>
      </w:r>
    </w:p>
    <w:p w14:paraId="042FE249"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rPr>
      </w:pPr>
      <w:r>
        <w:rPr>
          <w:rFonts w:ascii="仿宋" w:eastAsia="仿宋" w:hAnsi="仿宋" w:cs="仿宋" w:hint="eastAsia"/>
          <w:b/>
          <w:szCs w:val="21"/>
        </w:rPr>
        <w:t>1、适用法律</w:t>
      </w:r>
    </w:p>
    <w:p w14:paraId="3C08ACFD"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1.1 《中华人民共和国政府采购法》、《中华人民共和国政府采购法实施条例》、《政府采购竞争性磋商采购方式管理暂行办法》等有关法律、规章和规定等。</w:t>
      </w:r>
    </w:p>
    <w:p w14:paraId="33E12EAB"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rPr>
      </w:pPr>
      <w:r>
        <w:rPr>
          <w:rFonts w:ascii="仿宋" w:eastAsia="仿宋" w:hAnsi="仿宋" w:cs="仿宋" w:hint="eastAsia"/>
          <w:b/>
          <w:szCs w:val="21"/>
        </w:rPr>
        <w:t>2、定义</w:t>
      </w:r>
    </w:p>
    <w:p w14:paraId="60C817E8"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2.1 “供应商”是指参加磋商竞争，并符合采购文件规定资格条件的法人、其他组织或者自然人。</w:t>
      </w:r>
    </w:p>
    <w:p w14:paraId="774A0B8D"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2.2 “服务”指本采购文件中所述产品及相关服务。</w:t>
      </w:r>
    </w:p>
    <w:p w14:paraId="6EAA0C1E"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2.3 “用户或使用单位”是指使用服务的单位。</w:t>
      </w:r>
    </w:p>
    <w:p w14:paraId="0C9FCA52"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rPr>
      </w:pPr>
      <w:r>
        <w:rPr>
          <w:rFonts w:ascii="仿宋" w:eastAsia="仿宋" w:hAnsi="仿宋" w:cs="仿宋" w:hint="eastAsia"/>
          <w:b/>
          <w:szCs w:val="21"/>
        </w:rPr>
        <w:t>3、政策功能</w:t>
      </w:r>
    </w:p>
    <w:p w14:paraId="69216329"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3.1促进中小企业发展。在政府采购活动中，供应商提供的货物、工程或者服务符合下列情形的，享受中小企业扶持政策：</w:t>
      </w:r>
    </w:p>
    <w:p w14:paraId="40E5FEA6"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（1）在货物采购项目中，货物由中小企业制造，即货物由中小企业生产且使用该中小企业商号或者注册商标；</w:t>
      </w:r>
    </w:p>
    <w:p w14:paraId="52670F94" w14:textId="77777777" w:rsidR="006B73D1" w:rsidRDefault="00000000">
      <w:pPr>
        <w:tabs>
          <w:tab w:val="left" w:pos="0"/>
          <w:tab w:val="left" w:pos="360"/>
          <w:tab w:val="left" w:pos="540"/>
        </w:tabs>
        <w:spacing w:line="360" w:lineRule="auto"/>
        <w:ind w:firstLineChars="200" w:firstLine="420"/>
        <w:rPr>
          <w:rFonts w:ascii="仿宋" w:eastAsia="仿宋" w:hAnsi="仿宋" w:cs="仿宋" w:hint="eastAsia"/>
          <w:bCs/>
          <w:szCs w:val="21"/>
        </w:rPr>
      </w:pPr>
      <w:r>
        <w:rPr>
          <w:rFonts w:ascii="仿宋" w:eastAsia="仿宋" w:hAnsi="仿宋" w:cs="仿宋" w:hint="eastAsia"/>
          <w:bCs/>
          <w:szCs w:val="21"/>
        </w:rPr>
        <w:lastRenderedPageBreak/>
        <w:t>（2）在工程采购项目中，工程由中小企业承建，即工程施工单位为中小企业；</w:t>
      </w:r>
    </w:p>
    <w:p w14:paraId="56CD8279"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（3）在服务采购项目中，服务由中小企业承接，即提供服务的人员为中小企业依照《中华人民共和国劳动民法典》订立劳动合同的从业人员。</w:t>
      </w:r>
    </w:p>
    <w:p w14:paraId="25133067"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在货物采购项目中，供应商提供的货物既有中小企业制造货物，也有大型企业制造货物的，不享受中小企业扶持政策。</w:t>
      </w:r>
    </w:p>
    <w:p w14:paraId="6C34AE17"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以联合体形</w:t>
      </w:r>
      <w:proofErr w:type="gramStart"/>
      <w:r>
        <w:rPr>
          <w:rFonts w:ascii="仿宋" w:eastAsia="仿宋" w:hAnsi="仿宋" w:cs="仿宋" w:hint="eastAsia"/>
          <w:bCs/>
          <w:szCs w:val="21"/>
        </w:rPr>
        <w:t>式参加</w:t>
      </w:r>
      <w:proofErr w:type="gramEnd"/>
      <w:r>
        <w:rPr>
          <w:rFonts w:ascii="仿宋" w:eastAsia="仿宋" w:hAnsi="仿宋" w:cs="仿宋" w:hint="eastAsia"/>
          <w:bCs/>
          <w:szCs w:val="21"/>
        </w:rPr>
        <w:t>政府采购活动，联合体各方均为中小企业的，联合体视同中小企业。其中，联合体各方均为小</w:t>
      </w:r>
      <w:proofErr w:type="gramStart"/>
      <w:r>
        <w:rPr>
          <w:rFonts w:ascii="仿宋" w:eastAsia="仿宋" w:hAnsi="仿宋" w:cs="仿宋" w:hint="eastAsia"/>
          <w:bCs/>
          <w:szCs w:val="21"/>
        </w:rPr>
        <w:t>微企业</w:t>
      </w:r>
      <w:proofErr w:type="gramEnd"/>
      <w:r>
        <w:rPr>
          <w:rFonts w:ascii="仿宋" w:eastAsia="仿宋" w:hAnsi="仿宋" w:cs="仿宋" w:hint="eastAsia"/>
          <w:bCs/>
          <w:szCs w:val="21"/>
        </w:rPr>
        <w:t>的，联合体视同小微企业。</w:t>
      </w:r>
    </w:p>
    <w:p w14:paraId="3C079DEB"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rPr>
      </w:pPr>
      <w:r>
        <w:rPr>
          <w:rFonts w:ascii="仿宋" w:eastAsia="仿宋" w:hAnsi="仿宋" w:cs="仿宋" w:hint="eastAsia"/>
          <w:b/>
          <w:szCs w:val="21"/>
        </w:rPr>
        <w:t>中小企业供应商参加政府采购活动，应当出具《中小企业声明函》，否则不得享受相关中小企业扶持政策。</w:t>
      </w:r>
    </w:p>
    <w:p w14:paraId="0B421A10"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01EE9B8D"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p>
    <w:p w14:paraId="39D22B7E"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3.3促进残疾人就业。残疾人福利性单位提供的产品和服务，在评标时将按照财库〔2017〕141号获得优势，参加投标的残疾人福利性单位，应当提供《残疾人福利性单位声明函》（格式见附件）。</w:t>
      </w:r>
    </w:p>
    <w:p w14:paraId="4EDB4E40"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3.4 执行节能环保产品优先采购和强制采购制度。</w:t>
      </w:r>
    </w:p>
    <w:p w14:paraId="4E55D70C"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（1）节能产品是指列入财政部、国家发展和改革委员会制定的《节能产品政府采购品目清单》（财库〔2019〕19号），</w:t>
      </w:r>
      <w:proofErr w:type="gramStart"/>
      <w:r>
        <w:rPr>
          <w:rFonts w:ascii="仿宋" w:eastAsia="仿宋" w:hAnsi="仿宋" w:cs="仿宋" w:hint="eastAsia"/>
          <w:bCs/>
          <w:szCs w:val="21"/>
        </w:rPr>
        <w:t>且依据</w:t>
      </w:r>
      <w:proofErr w:type="gramEnd"/>
      <w:r>
        <w:rPr>
          <w:rFonts w:ascii="仿宋" w:eastAsia="仿宋" w:hAnsi="仿宋" w:cs="仿宋" w:hint="eastAsia"/>
          <w:bCs/>
          <w:szCs w:val="21"/>
        </w:rPr>
        <w:t>国家相关标准的最新版本、国家能效标准中二级能效（水效）指标认证的节能产品；环境标志产品是指列入财政部、生态环境部制定的《环境标志产品政府采购品目清单》（财库〔2019〕18号），</w:t>
      </w:r>
      <w:proofErr w:type="gramStart"/>
      <w:r>
        <w:rPr>
          <w:rFonts w:ascii="仿宋" w:eastAsia="仿宋" w:hAnsi="仿宋" w:cs="仿宋" w:hint="eastAsia"/>
          <w:bCs/>
          <w:szCs w:val="21"/>
        </w:rPr>
        <w:t>且依据</w:t>
      </w:r>
      <w:proofErr w:type="gramEnd"/>
      <w:r>
        <w:rPr>
          <w:rFonts w:ascii="仿宋" w:eastAsia="仿宋" w:hAnsi="仿宋" w:cs="仿宋" w:hint="eastAsia"/>
          <w:bCs/>
          <w:szCs w:val="21"/>
        </w:rPr>
        <w:t>相关标准的最新版本认证的环境标志产品。国家对品目清单进行调整的，按照最新的品目清单执行。</w:t>
      </w:r>
    </w:p>
    <w:p w14:paraId="4E27D37B"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 xml:space="preserve">（2）采购产品属于政府强制采购节能产品的，供应商应当选择依据国家能效标准中二级能效（水效）指标认证的节能产品投标，并提供国家确定的认证机构出具的、处于有效期之内的节能产品认证证书。 </w:t>
      </w:r>
    </w:p>
    <w:p w14:paraId="68E8F3A4"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3）采购产品属于政府优先采购节能产品和环境标志产品的，对供应商提供的国家确定的认证机构出具的、处于有效期之内的节能产品或环境标志产品认证证书，评审时给予加分（详见第五章评标方法与评标标准）。</w:t>
      </w:r>
    </w:p>
    <w:p w14:paraId="4BD7D23D"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（特别说明：节能、环保产品必须纳入“中国政府采购网 http://www.ccgp.gov.cn”等官方网站“节能、环保产品查询系统”，且以提供的证书为准）。</w:t>
      </w:r>
    </w:p>
    <w:p w14:paraId="31A94B13"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3.5进口产品政策</w:t>
      </w:r>
    </w:p>
    <w:p w14:paraId="46B1D45F"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lastRenderedPageBreak/>
        <w:t>（1）除采购公告载明接受进口产品参加外，不允许进口产品参加。进口产品认定依照《财政部关于政府采购进口产品管理有关问题的通知》（财办库〔2008〕248号）的规定。</w:t>
      </w:r>
    </w:p>
    <w:p w14:paraId="2F2D0A64"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（2）允许进口产品参加的，满足需求的国内产品可以参加。</w:t>
      </w:r>
    </w:p>
    <w:p w14:paraId="6DF47BE9"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（3）允许进口产品参加的，优先采购向我国企业转让技术、与我国企业签订消化吸收再创新方案的供应商的进口产品。</w:t>
      </w:r>
    </w:p>
    <w:p w14:paraId="574294D3"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3.6绿色采购</w:t>
      </w:r>
    </w:p>
    <w:p w14:paraId="3054542C"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采购产品中涉及商品包装、快递包装要求的，应按照《商品包装政府采购需求标准（试行）》《快递包装政府采购需求标准（试行）》（财办库〔2020〕123号）、《江苏省财政厅关于加强政府绿色采购有关事项的通知》（</w:t>
      </w:r>
      <w:proofErr w:type="gramStart"/>
      <w:r>
        <w:rPr>
          <w:rFonts w:ascii="仿宋" w:eastAsia="仿宋" w:hAnsi="仿宋" w:cs="仿宋" w:hint="eastAsia"/>
          <w:bCs/>
          <w:szCs w:val="21"/>
        </w:rPr>
        <w:t>苏财购〔2023〕</w:t>
      </w:r>
      <w:proofErr w:type="gramEnd"/>
      <w:r>
        <w:rPr>
          <w:rFonts w:ascii="仿宋" w:eastAsia="仿宋" w:hAnsi="仿宋" w:cs="仿宋" w:hint="eastAsia"/>
          <w:bCs/>
          <w:szCs w:val="21"/>
        </w:rPr>
        <w:t>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p>
    <w:p w14:paraId="2E2DD694"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（2）采购产品中涉及数据中心相关设备、运维服务的，应按照《关于印发〈绿色数据中心政府采购需求标准（试行）的通知》（财办库〔2023〕7号）、《江苏省财政厅关于加强政府绿色采购有关事项的通知》（</w:t>
      </w:r>
      <w:proofErr w:type="gramStart"/>
      <w:r>
        <w:rPr>
          <w:rFonts w:ascii="仿宋" w:eastAsia="仿宋" w:hAnsi="仿宋" w:cs="仿宋" w:hint="eastAsia"/>
          <w:bCs/>
          <w:szCs w:val="21"/>
        </w:rPr>
        <w:t>苏财购〔2023〕</w:t>
      </w:r>
      <w:proofErr w:type="gramEnd"/>
      <w:r>
        <w:rPr>
          <w:rFonts w:ascii="仿宋" w:eastAsia="仿宋" w:hAnsi="仿宋" w:cs="仿宋" w:hint="eastAsia"/>
          <w:bCs/>
          <w:szCs w:val="21"/>
        </w:rPr>
        <w:t>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2F8DC741"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6D21DA22"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（4）采购产品中涉及数据库、操作系统、通用服务器、工作站、</w:t>
      </w:r>
      <w:proofErr w:type="gramStart"/>
      <w:r>
        <w:rPr>
          <w:rFonts w:ascii="仿宋" w:eastAsia="仿宋" w:hAnsi="仿宋" w:cs="仿宋" w:hint="eastAsia"/>
          <w:bCs/>
          <w:szCs w:val="21"/>
        </w:rPr>
        <w:t>一</w:t>
      </w:r>
      <w:proofErr w:type="gramEnd"/>
      <w:r>
        <w:rPr>
          <w:rFonts w:ascii="仿宋" w:eastAsia="仿宋" w:hAnsi="仿宋" w:cs="仿宋" w:hint="eastAsia"/>
          <w:bCs/>
          <w:szCs w:val="21"/>
        </w:rPr>
        <w:t>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46BA3C2B"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3.7创新产品采购</w:t>
      </w:r>
    </w:p>
    <w:p w14:paraId="71A31429"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（1）优先采购各级政府部门公开发布的有效期内的创新产品、首台套等《目录》内的创新产品。创新产品自进入《目录》起2年内视同具备相应销售业绩。</w:t>
      </w:r>
    </w:p>
    <w:p w14:paraId="1849613B"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3.8网络产品、市场准入类产品采购</w:t>
      </w:r>
    </w:p>
    <w:p w14:paraId="5223E37B"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w:t>
      </w:r>
      <w:r>
        <w:rPr>
          <w:rFonts w:ascii="仿宋" w:eastAsia="仿宋" w:hAnsi="仿宋" w:cs="仿宋" w:hint="eastAsia"/>
          <w:bCs/>
          <w:szCs w:val="21"/>
        </w:rPr>
        <w:lastRenderedPageBreak/>
        <w:t>构安全认证合格或安全检测符合要求；二是已获得《计算机信息系统安全专用产品销售许可证》，且在有效期内。采购人、中标供应</w:t>
      </w:r>
      <w:proofErr w:type="gramStart"/>
      <w:r>
        <w:rPr>
          <w:rFonts w:ascii="仿宋" w:eastAsia="仿宋" w:hAnsi="仿宋" w:cs="仿宋" w:hint="eastAsia"/>
          <w:bCs/>
          <w:szCs w:val="21"/>
        </w:rPr>
        <w:t>商双方</w:t>
      </w:r>
      <w:proofErr w:type="gramEnd"/>
      <w:r>
        <w:rPr>
          <w:rFonts w:ascii="仿宋" w:eastAsia="仿宋" w:hAnsi="仿宋" w:cs="仿宋" w:hint="eastAsia"/>
          <w:bCs/>
          <w:szCs w:val="21"/>
        </w:rPr>
        <w:t>签订合同及验收环节，应包含上述网络安全要求的条款。</w:t>
      </w:r>
    </w:p>
    <w:p w14:paraId="45DAD7B9"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（2）本项目中如涉及国家强制性产品认证证书（CCC认证证书）、电信设备进网许可证、无线电发射设备核准证等市场准入类资质的，应严格执行国家相关法律法规的要求。采购人、中标供应</w:t>
      </w:r>
      <w:proofErr w:type="gramStart"/>
      <w:r>
        <w:rPr>
          <w:rFonts w:ascii="仿宋" w:eastAsia="仿宋" w:hAnsi="仿宋" w:cs="仿宋" w:hint="eastAsia"/>
          <w:bCs/>
          <w:szCs w:val="21"/>
        </w:rPr>
        <w:t>商双方</w:t>
      </w:r>
      <w:proofErr w:type="gramEnd"/>
      <w:r>
        <w:rPr>
          <w:rFonts w:ascii="仿宋" w:eastAsia="仿宋" w:hAnsi="仿宋" w:cs="仿宋" w:hint="eastAsia"/>
          <w:bCs/>
          <w:szCs w:val="21"/>
        </w:rPr>
        <w:t>签订合同及验收环节，应包含上述市场准入类资质要求的条款。</w:t>
      </w:r>
    </w:p>
    <w:p w14:paraId="7792BF94" w14:textId="77777777" w:rsidR="006B73D1" w:rsidRDefault="00000000">
      <w:pPr>
        <w:tabs>
          <w:tab w:val="left" w:pos="0"/>
          <w:tab w:val="left" w:pos="360"/>
          <w:tab w:val="left" w:pos="540"/>
        </w:tabs>
        <w:spacing w:line="360" w:lineRule="auto"/>
        <w:ind w:firstLine="527"/>
        <w:rPr>
          <w:rFonts w:ascii="仿宋" w:eastAsia="仿宋" w:hAnsi="仿宋" w:cs="仿宋" w:hint="eastAsia"/>
          <w:bCs/>
          <w:szCs w:val="21"/>
        </w:rPr>
      </w:pPr>
      <w:r>
        <w:rPr>
          <w:rFonts w:ascii="仿宋" w:eastAsia="仿宋" w:hAnsi="仿宋" w:cs="仿宋" w:hint="eastAsia"/>
          <w:b/>
          <w:bCs/>
        </w:rPr>
        <w:t>未按要求提供相关材料的，不享受相关政策。</w:t>
      </w:r>
    </w:p>
    <w:p w14:paraId="53CC75C5"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rPr>
      </w:pPr>
      <w:r>
        <w:rPr>
          <w:rFonts w:ascii="仿宋" w:eastAsia="仿宋" w:hAnsi="仿宋" w:cs="仿宋" w:hint="eastAsia"/>
          <w:b/>
          <w:szCs w:val="21"/>
        </w:rPr>
        <w:t>4、磋商费用</w:t>
      </w:r>
    </w:p>
    <w:p w14:paraId="65CEDAB5"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4.1 供应商应承担所有与准备和参加磋商有关的费用，无论采购结果如何，代理人和采购人在任何情况下均无义务和责任承担这些费用。</w:t>
      </w:r>
    </w:p>
    <w:p w14:paraId="4BA95148"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 xml:space="preserve">4.2 </w:t>
      </w:r>
      <w:r>
        <w:rPr>
          <w:rFonts w:ascii="仿宋" w:eastAsia="仿宋" w:hAnsi="仿宋" w:cs="仿宋" w:hint="eastAsia"/>
          <w:bCs/>
          <w:szCs w:val="21"/>
          <w:lang w:val="zh-CN"/>
        </w:rPr>
        <w:t>代理费</w:t>
      </w:r>
    </w:p>
    <w:p w14:paraId="39A016D7"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 xml:space="preserve">4.2.1 </w:t>
      </w:r>
      <w:r>
        <w:rPr>
          <w:rFonts w:ascii="仿宋" w:eastAsia="仿宋" w:hAnsi="仿宋" w:cs="仿宋" w:hint="eastAsia"/>
          <w:bCs/>
          <w:szCs w:val="21"/>
          <w:lang w:val="zh-CN"/>
        </w:rPr>
        <w:t>本项目代理费由中标（成交）供应商支付，采购人</w:t>
      </w:r>
      <w:proofErr w:type="gramStart"/>
      <w:r>
        <w:rPr>
          <w:rFonts w:ascii="仿宋" w:eastAsia="仿宋" w:hAnsi="仿宋" w:cs="仿宋" w:hint="eastAsia"/>
          <w:bCs/>
          <w:szCs w:val="21"/>
          <w:lang w:val="zh-CN"/>
        </w:rPr>
        <w:t>不</w:t>
      </w:r>
      <w:proofErr w:type="gramEnd"/>
      <w:r>
        <w:rPr>
          <w:rFonts w:ascii="仿宋" w:eastAsia="仿宋" w:hAnsi="仿宋" w:cs="仿宋" w:hint="eastAsia"/>
          <w:bCs/>
          <w:szCs w:val="21"/>
          <w:lang w:val="zh-CN"/>
        </w:rPr>
        <w:t>另行支付。</w:t>
      </w:r>
    </w:p>
    <w:p w14:paraId="4D990E38"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4.2.</w:t>
      </w:r>
      <w:r>
        <w:rPr>
          <w:rFonts w:ascii="仿宋" w:eastAsia="仿宋" w:hAnsi="仿宋" w:cs="仿宋" w:hint="eastAsia"/>
          <w:bCs/>
          <w:szCs w:val="21"/>
          <w:lang w:val="zh-CN"/>
        </w:rPr>
        <w:t>2</w:t>
      </w:r>
      <w:r>
        <w:rPr>
          <w:rFonts w:ascii="仿宋" w:eastAsia="仿宋" w:hAnsi="仿宋" w:cs="仿宋" w:hint="eastAsia"/>
          <w:bCs/>
          <w:szCs w:val="21"/>
        </w:rPr>
        <w:t xml:space="preserve"> </w:t>
      </w:r>
      <w:r>
        <w:rPr>
          <w:rFonts w:ascii="仿宋" w:eastAsia="仿宋" w:hAnsi="仿宋" w:cs="仿宋" w:hint="eastAsia"/>
          <w:bCs/>
          <w:szCs w:val="21"/>
          <w:lang w:val="zh-CN"/>
        </w:rPr>
        <w:t>供应商在投标（响应）报价时，应充分考虑并包含本项目代理费，其投标（响应）报价视为已包含该费用（供应商投标时自行考虑税差）。</w:t>
      </w:r>
    </w:p>
    <w:p w14:paraId="03C36B90"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4.2.</w:t>
      </w:r>
      <w:r>
        <w:rPr>
          <w:rFonts w:ascii="仿宋" w:eastAsia="仿宋" w:hAnsi="仿宋" w:cs="仿宋" w:hint="eastAsia"/>
          <w:bCs/>
          <w:szCs w:val="21"/>
          <w:lang w:val="zh-CN"/>
        </w:rPr>
        <w:t>3</w:t>
      </w:r>
      <w:r>
        <w:rPr>
          <w:rFonts w:ascii="仿宋" w:eastAsia="仿宋" w:hAnsi="仿宋" w:cs="仿宋" w:hint="eastAsia"/>
          <w:bCs/>
          <w:szCs w:val="21"/>
        </w:rPr>
        <w:t xml:space="preserve"> </w:t>
      </w:r>
      <w:r>
        <w:rPr>
          <w:rFonts w:ascii="仿宋" w:eastAsia="仿宋" w:hAnsi="仿宋" w:cs="仿宋" w:hint="eastAsia"/>
          <w:bCs/>
          <w:szCs w:val="21"/>
          <w:lang w:val="zh-CN"/>
        </w:rPr>
        <w:t>支付原因：为优化项目预算执行、简化资金支付流程、提高采购效率，经采购人统筹安排，本项目代理费由中标（成交）供应商计入投标报价中，</w:t>
      </w:r>
      <w:r>
        <w:rPr>
          <w:rFonts w:ascii="仿宋" w:eastAsia="仿宋" w:hAnsi="仿宋" w:cs="仿宋" w:hint="eastAsia"/>
          <w:bCs/>
          <w:szCs w:val="21"/>
        </w:rPr>
        <w:t>同时采购预算已统筹考虑该项费用。</w:t>
      </w:r>
    </w:p>
    <w:p w14:paraId="7B023865"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4.2.</w:t>
      </w:r>
      <w:r>
        <w:rPr>
          <w:rFonts w:ascii="仿宋" w:eastAsia="仿宋" w:hAnsi="仿宋" w:cs="仿宋" w:hint="eastAsia"/>
          <w:bCs/>
          <w:szCs w:val="21"/>
          <w:lang w:val="zh-CN"/>
        </w:rPr>
        <w:t>4</w:t>
      </w:r>
      <w:r>
        <w:rPr>
          <w:rFonts w:ascii="仿宋" w:eastAsia="仿宋" w:hAnsi="仿宋" w:cs="仿宋" w:hint="eastAsia"/>
          <w:bCs/>
          <w:szCs w:val="21"/>
        </w:rPr>
        <w:t xml:space="preserve"> </w:t>
      </w:r>
      <w:r>
        <w:rPr>
          <w:rFonts w:ascii="仿宋" w:eastAsia="仿宋" w:hAnsi="仿宋" w:cs="仿宋" w:hint="eastAsia"/>
          <w:bCs/>
          <w:szCs w:val="21"/>
          <w:lang w:val="zh-CN"/>
        </w:rPr>
        <w:t>支付方式：中标（成交）供应商在领取中标（成交）通知书前，一次性向采购代理机构足额支付代理费，由采购代理机构向其开具合法有效票据。</w:t>
      </w:r>
    </w:p>
    <w:p w14:paraId="1F3A66AA"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4.2.</w:t>
      </w:r>
      <w:r>
        <w:rPr>
          <w:rFonts w:ascii="仿宋" w:eastAsia="仿宋" w:hAnsi="仿宋" w:cs="仿宋" w:hint="eastAsia"/>
          <w:bCs/>
          <w:szCs w:val="21"/>
          <w:lang w:val="zh-CN"/>
        </w:rPr>
        <w:t>5</w:t>
      </w:r>
      <w:r>
        <w:rPr>
          <w:rFonts w:ascii="仿宋" w:eastAsia="仿宋" w:hAnsi="仿宋" w:cs="仿宋" w:hint="eastAsia"/>
          <w:bCs/>
          <w:szCs w:val="21"/>
        </w:rPr>
        <w:t xml:space="preserve"> </w:t>
      </w:r>
      <w:r>
        <w:rPr>
          <w:rFonts w:ascii="仿宋" w:eastAsia="仿宋" w:hAnsi="仿宋" w:cs="仿宋" w:hint="eastAsia"/>
          <w:bCs/>
          <w:szCs w:val="21"/>
          <w:lang w:val="zh-CN"/>
        </w:rPr>
        <w:t>计费标准及确立依据：</w:t>
      </w:r>
    </w:p>
    <w:p w14:paraId="1E8157DC"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（1）计费基数：本</w:t>
      </w:r>
      <w:r>
        <w:rPr>
          <w:rFonts w:ascii="仿宋" w:eastAsia="仿宋" w:hAnsi="仿宋" w:cs="仿宋" w:hint="eastAsia"/>
          <w:bCs/>
          <w:szCs w:val="21"/>
        </w:rPr>
        <w:t>项目</w:t>
      </w:r>
      <w:r>
        <w:rPr>
          <w:rFonts w:ascii="仿宋" w:eastAsia="仿宋" w:hAnsi="仿宋" w:cs="仿宋" w:hint="eastAsia"/>
          <w:bCs/>
          <w:szCs w:val="21"/>
          <w:lang w:val="zh-CN"/>
        </w:rPr>
        <w:t>招标代理费计算基数以中标（成交）金额为计费基数。</w:t>
      </w:r>
    </w:p>
    <w:p w14:paraId="63144D10"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（2）收费标准：按“</w:t>
      </w:r>
      <w:r>
        <w:rPr>
          <w:rFonts w:ascii="仿宋" w:eastAsia="仿宋" w:hAnsi="仿宋" w:cs="仿宋" w:hint="eastAsia"/>
          <w:bCs/>
          <w:szCs w:val="21"/>
        </w:rPr>
        <w:t>苏招协</w:t>
      </w:r>
      <w:r>
        <w:rPr>
          <w:rFonts w:ascii="仿宋" w:eastAsia="仿宋" w:hAnsi="仿宋" w:cs="仿宋" w:hint="eastAsia"/>
          <w:bCs/>
          <w:szCs w:val="21"/>
          <w:lang w:val="zh-CN"/>
        </w:rPr>
        <w:t>（20</w:t>
      </w:r>
      <w:r>
        <w:rPr>
          <w:rFonts w:ascii="仿宋" w:eastAsia="仿宋" w:hAnsi="仿宋" w:cs="仿宋" w:hint="eastAsia"/>
          <w:bCs/>
          <w:szCs w:val="21"/>
        </w:rPr>
        <w:t>22</w:t>
      </w:r>
      <w:r>
        <w:rPr>
          <w:rFonts w:ascii="仿宋" w:eastAsia="仿宋" w:hAnsi="仿宋" w:cs="仿宋" w:hint="eastAsia"/>
          <w:bCs/>
          <w:szCs w:val="21"/>
          <w:lang w:val="zh-CN"/>
        </w:rPr>
        <w:t>）</w:t>
      </w:r>
      <w:r>
        <w:rPr>
          <w:rFonts w:ascii="仿宋" w:eastAsia="仿宋" w:hAnsi="仿宋" w:cs="仿宋" w:hint="eastAsia"/>
          <w:bCs/>
          <w:szCs w:val="21"/>
        </w:rPr>
        <w:t>002</w:t>
      </w:r>
      <w:r>
        <w:rPr>
          <w:rFonts w:ascii="仿宋" w:eastAsia="仿宋" w:hAnsi="仿宋" w:cs="仿宋" w:hint="eastAsia"/>
          <w:bCs/>
          <w:szCs w:val="21"/>
          <w:lang w:val="zh-CN"/>
        </w:rPr>
        <w:t>号文件”收费标准的</w:t>
      </w:r>
      <w:r>
        <w:rPr>
          <w:rFonts w:ascii="仿宋" w:eastAsia="仿宋" w:hAnsi="仿宋" w:cs="仿宋" w:hint="eastAsia"/>
          <w:bCs/>
          <w:szCs w:val="21"/>
        </w:rPr>
        <w:t>65</w:t>
      </w:r>
      <w:r>
        <w:rPr>
          <w:rFonts w:ascii="仿宋" w:eastAsia="仿宋" w:hAnsi="仿宋" w:cs="仿宋" w:hint="eastAsia"/>
          <w:bCs/>
          <w:szCs w:val="21"/>
          <w:lang w:val="zh-CN"/>
        </w:rPr>
        <w:t>%计取。</w:t>
      </w:r>
    </w:p>
    <w:p w14:paraId="1CDD5D38"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（3）确立依据：参照</w:t>
      </w:r>
      <w:proofErr w:type="gramStart"/>
      <w:r>
        <w:rPr>
          <w:rFonts w:ascii="仿宋" w:eastAsia="仿宋" w:hAnsi="仿宋" w:cs="仿宋" w:hint="eastAsia"/>
          <w:bCs/>
          <w:szCs w:val="21"/>
        </w:rPr>
        <w:t>苏招协</w:t>
      </w:r>
      <w:proofErr w:type="gramEnd"/>
      <w:r>
        <w:rPr>
          <w:rFonts w:ascii="仿宋" w:eastAsia="仿宋" w:hAnsi="仿宋" w:cs="仿宋" w:hint="eastAsia"/>
          <w:bCs/>
          <w:szCs w:val="21"/>
          <w:lang w:val="zh-CN"/>
        </w:rPr>
        <w:t>（20</w:t>
      </w:r>
      <w:r>
        <w:rPr>
          <w:rFonts w:ascii="仿宋" w:eastAsia="仿宋" w:hAnsi="仿宋" w:cs="仿宋" w:hint="eastAsia"/>
          <w:bCs/>
          <w:szCs w:val="21"/>
        </w:rPr>
        <w:t>22</w:t>
      </w:r>
      <w:r>
        <w:rPr>
          <w:rFonts w:ascii="仿宋" w:eastAsia="仿宋" w:hAnsi="仿宋" w:cs="仿宋" w:hint="eastAsia"/>
          <w:bCs/>
          <w:szCs w:val="21"/>
          <w:lang w:val="zh-CN"/>
        </w:rPr>
        <w:t>）</w:t>
      </w:r>
      <w:r>
        <w:rPr>
          <w:rFonts w:ascii="仿宋" w:eastAsia="仿宋" w:hAnsi="仿宋" w:cs="仿宋" w:hint="eastAsia"/>
          <w:bCs/>
          <w:szCs w:val="21"/>
        </w:rPr>
        <w:t>002</w:t>
      </w:r>
      <w:r>
        <w:rPr>
          <w:rFonts w:ascii="仿宋" w:eastAsia="仿宋" w:hAnsi="仿宋" w:cs="仿宋" w:hint="eastAsia"/>
          <w:bCs/>
          <w:szCs w:val="21"/>
          <w:lang w:val="zh-CN"/>
        </w:rPr>
        <w:t>号</w:t>
      </w:r>
      <w:proofErr w:type="gramStart"/>
      <w:r>
        <w:rPr>
          <w:rFonts w:ascii="仿宋" w:eastAsia="仿宋" w:hAnsi="仿宋" w:cs="仿宋" w:hint="eastAsia"/>
          <w:bCs/>
          <w:szCs w:val="21"/>
          <w:lang w:val="zh-CN"/>
        </w:rPr>
        <w:t>文件文件</w:t>
      </w:r>
      <w:proofErr w:type="gramEnd"/>
      <w:r>
        <w:rPr>
          <w:rFonts w:ascii="仿宋" w:eastAsia="仿宋" w:hAnsi="仿宋" w:cs="仿宋" w:hint="eastAsia"/>
          <w:bCs/>
          <w:szCs w:val="21"/>
          <w:lang w:val="zh-CN"/>
        </w:rPr>
        <w:t>收费标准。</w:t>
      </w:r>
    </w:p>
    <w:p w14:paraId="734DF13A"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w:t>
      </w:r>
      <w:r>
        <w:rPr>
          <w:rFonts w:ascii="仿宋" w:eastAsia="仿宋" w:hAnsi="仿宋" w:cs="仿宋" w:hint="eastAsia"/>
          <w:bCs/>
          <w:szCs w:val="21"/>
        </w:rPr>
        <w:t>4</w:t>
      </w:r>
      <w:r>
        <w:rPr>
          <w:rFonts w:ascii="仿宋" w:eastAsia="仿宋" w:hAnsi="仿宋" w:cs="仿宋" w:hint="eastAsia"/>
          <w:bCs/>
          <w:szCs w:val="21"/>
          <w:lang w:val="zh-CN"/>
        </w:rPr>
        <w:t>）</w:t>
      </w:r>
      <w:r>
        <w:rPr>
          <w:rFonts w:ascii="仿宋" w:eastAsia="仿宋" w:hAnsi="仿宋" w:cs="仿宋" w:hint="eastAsia"/>
          <w:bCs/>
          <w:szCs w:val="21"/>
        </w:rPr>
        <w:t>以上所有费用，</w:t>
      </w:r>
      <w:r>
        <w:rPr>
          <w:rFonts w:ascii="仿宋" w:eastAsia="仿宋" w:hAnsi="仿宋" w:cs="仿宋" w:hint="eastAsia"/>
          <w:bCs/>
          <w:szCs w:val="21"/>
          <w:lang w:val="zh-CN"/>
        </w:rPr>
        <w:t>请供应</w:t>
      </w:r>
      <w:proofErr w:type="gramStart"/>
      <w:r>
        <w:rPr>
          <w:rFonts w:ascii="仿宋" w:eastAsia="仿宋" w:hAnsi="仿宋" w:cs="仿宋" w:hint="eastAsia"/>
          <w:bCs/>
          <w:szCs w:val="21"/>
          <w:lang w:val="zh-CN"/>
        </w:rPr>
        <w:t>商予以</w:t>
      </w:r>
      <w:proofErr w:type="gramEnd"/>
      <w:r>
        <w:rPr>
          <w:rFonts w:ascii="仿宋" w:eastAsia="仿宋" w:hAnsi="仿宋" w:cs="仿宋" w:hint="eastAsia"/>
          <w:bCs/>
          <w:szCs w:val="21"/>
          <w:lang w:val="zh-CN"/>
        </w:rPr>
        <w:t>关注并核算摊销到总报价中,无需在报价表中单列。</w:t>
      </w:r>
    </w:p>
    <w:p w14:paraId="102C2DA4"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4.2.6 收款</w:t>
      </w:r>
      <w:r>
        <w:rPr>
          <w:rFonts w:ascii="仿宋" w:eastAsia="仿宋" w:hAnsi="仿宋" w:cs="仿宋" w:hint="eastAsia"/>
          <w:bCs/>
          <w:szCs w:val="21"/>
          <w:lang w:val="zh-CN"/>
        </w:rPr>
        <w:t>账户如下：</w:t>
      </w:r>
    </w:p>
    <w:p w14:paraId="09DFB1E4"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代理费汇款单位：江苏建发建设项目咨询有限公司</w:t>
      </w:r>
    </w:p>
    <w:p w14:paraId="65B82BFA"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代理费汇款银行：交通银行南京三元巷支行</w:t>
      </w:r>
    </w:p>
    <w:p w14:paraId="657BFFD8"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代理费汇款</w:t>
      </w:r>
      <w:proofErr w:type="gramStart"/>
      <w:r>
        <w:rPr>
          <w:rFonts w:ascii="仿宋" w:eastAsia="仿宋" w:hAnsi="仿宋" w:cs="仿宋" w:hint="eastAsia"/>
          <w:bCs/>
          <w:szCs w:val="21"/>
          <w:lang w:val="zh-CN"/>
        </w:rPr>
        <w:t>帐号</w:t>
      </w:r>
      <w:proofErr w:type="gramEnd"/>
      <w:r>
        <w:rPr>
          <w:rFonts w:ascii="仿宋" w:eastAsia="仿宋" w:hAnsi="仿宋" w:cs="仿宋" w:hint="eastAsia"/>
          <w:bCs/>
          <w:szCs w:val="21"/>
          <w:lang w:val="zh-CN"/>
        </w:rPr>
        <w:t>：320006622018010020968</w:t>
      </w:r>
    </w:p>
    <w:p w14:paraId="6112DC21"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rPr>
      </w:pPr>
      <w:r>
        <w:rPr>
          <w:rFonts w:ascii="仿宋" w:eastAsia="仿宋" w:hAnsi="仿宋" w:cs="仿宋" w:hint="eastAsia"/>
          <w:b/>
          <w:szCs w:val="21"/>
        </w:rPr>
        <w:t>二、响应文件编制</w:t>
      </w:r>
    </w:p>
    <w:p w14:paraId="2B93D5F3"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highlight w:val="yellow"/>
        </w:rPr>
      </w:pPr>
      <w:r>
        <w:rPr>
          <w:rFonts w:ascii="仿宋" w:eastAsia="仿宋" w:hAnsi="仿宋" w:cs="仿宋" w:hint="eastAsia"/>
          <w:bCs/>
          <w:szCs w:val="21"/>
        </w:rPr>
        <w:t>5.1供应商应当按照磋商文件的要求编制响应文件，并对其提交的响应文件真实性、合法性承担法律责任。</w:t>
      </w:r>
    </w:p>
    <w:p w14:paraId="61839DB2"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rPr>
      </w:pPr>
      <w:r>
        <w:rPr>
          <w:rFonts w:ascii="仿宋" w:eastAsia="仿宋" w:hAnsi="仿宋" w:cs="仿宋" w:hint="eastAsia"/>
          <w:b/>
          <w:szCs w:val="21"/>
        </w:rPr>
        <w:t>5.2如标书制作工具中格式和内容与“江苏政府采购网”发布的磋商文件不一致，以“江苏政府采购网”发布的磋商文件为准。</w:t>
      </w:r>
    </w:p>
    <w:p w14:paraId="1145AE60"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rPr>
      </w:pPr>
      <w:r>
        <w:rPr>
          <w:rFonts w:ascii="仿宋" w:eastAsia="仿宋" w:hAnsi="仿宋" w:cs="仿宋" w:hint="eastAsia"/>
          <w:b/>
          <w:szCs w:val="21"/>
        </w:rPr>
        <w:t>6、响应文件的语言、计量单位、货币和编制</w:t>
      </w:r>
    </w:p>
    <w:p w14:paraId="393F6441"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p>
    <w:p w14:paraId="4FF5E11D" w14:textId="77777777" w:rsidR="006B73D1" w:rsidRDefault="00000000">
      <w:pPr>
        <w:tabs>
          <w:tab w:val="left" w:pos="0"/>
          <w:tab w:val="left" w:pos="360"/>
          <w:tab w:val="left" w:pos="540"/>
        </w:tabs>
        <w:spacing w:line="360" w:lineRule="auto"/>
        <w:ind w:right="-283" w:firstLine="525"/>
        <w:rPr>
          <w:rFonts w:ascii="仿宋" w:eastAsia="仿宋" w:hAnsi="仿宋" w:cs="仿宋" w:hint="eastAsia"/>
          <w:bCs/>
          <w:szCs w:val="21"/>
        </w:rPr>
      </w:pPr>
      <w:r>
        <w:rPr>
          <w:rFonts w:ascii="仿宋" w:eastAsia="仿宋" w:hAnsi="仿宋" w:cs="仿宋" w:hint="eastAsia"/>
          <w:bCs/>
          <w:szCs w:val="21"/>
        </w:rPr>
        <w:lastRenderedPageBreak/>
        <w:t>6.2供应商所使用的计量单位应为国家法定计量单位。</w:t>
      </w:r>
    </w:p>
    <w:p w14:paraId="26C9E4A9"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6.3供应商应用人民币报价。投标产品如果是进口产品的，应提供人民币与外币之间的汇率。</w:t>
      </w:r>
    </w:p>
    <w:p w14:paraId="2A55FA0B"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6.4响应文件应按照磋商文件的规定编写并制作目录。</w:t>
      </w:r>
    </w:p>
    <w:p w14:paraId="3F6638E2" w14:textId="77777777" w:rsidR="006B73D1" w:rsidRDefault="00000000">
      <w:pPr>
        <w:tabs>
          <w:tab w:val="left" w:pos="0"/>
          <w:tab w:val="left" w:pos="360"/>
          <w:tab w:val="left" w:pos="540"/>
        </w:tabs>
        <w:spacing w:line="360" w:lineRule="auto"/>
        <w:ind w:right="-567" w:firstLine="525"/>
        <w:rPr>
          <w:rFonts w:ascii="仿宋" w:eastAsia="仿宋" w:hAnsi="仿宋" w:cs="仿宋" w:hint="eastAsia"/>
          <w:bCs/>
          <w:szCs w:val="21"/>
        </w:rPr>
      </w:pPr>
      <w:r>
        <w:rPr>
          <w:rFonts w:ascii="仿宋" w:eastAsia="仿宋" w:hAnsi="仿宋" w:cs="仿宋" w:hint="eastAsia"/>
          <w:bCs/>
          <w:szCs w:val="21"/>
        </w:rPr>
        <w:t>6.5供应商应在响应文件中写清相应的项目编号、项目名称、投标人全称、地址、电话、传真等。</w:t>
      </w:r>
    </w:p>
    <w:p w14:paraId="4FA11B7B"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6.6投标人根据招标文件载明的标的采购项目实际情况，拟在中标后将中标项目的非主体、非关键性工作交由他人完成的，应当在投标文件中载明。</w:t>
      </w:r>
    </w:p>
    <w:p w14:paraId="72A80E4E"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rPr>
      </w:pPr>
      <w:r>
        <w:rPr>
          <w:rFonts w:ascii="仿宋" w:eastAsia="仿宋" w:hAnsi="仿宋" w:cs="仿宋" w:hint="eastAsia"/>
          <w:b/>
          <w:szCs w:val="21"/>
        </w:rPr>
        <w:t>7、响应文件的组成</w:t>
      </w:r>
    </w:p>
    <w:p w14:paraId="3439B142"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7.1供应商应当根据磋商文件要求编制响应文件，并根据自己的商务能力、技术水平对磋商文件提出的要求和条件逐条标明是否响应。响应文件由商务部分、技术部分、价格部分，以及其他部分组成。</w:t>
      </w:r>
    </w:p>
    <w:p w14:paraId="2452129C"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7.2响应文件的商务部分。商务部分是证明供应商有资格参加磋商和成交后有能力履行合同的文件，这些文件应能满足竞争性磋商采购文件的要求，包括但不限于下列文件，其中加“★”项目不得有缺失或无效：</w:t>
      </w:r>
    </w:p>
    <w:p w14:paraId="7BA0B825"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（1）★磋商申请及声明；</w:t>
      </w:r>
    </w:p>
    <w:p w14:paraId="5FC55C99" w14:textId="77777777" w:rsidR="006B73D1" w:rsidRDefault="00000000">
      <w:pPr>
        <w:tabs>
          <w:tab w:val="left" w:pos="0"/>
          <w:tab w:val="left" w:pos="360"/>
          <w:tab w:val="left" w:pos="540"/>
        </w:tabs>
        <w:spacing w:line="360" w:lineRule="auto"/>
        <w:ind w:firstLine="525"/>
        <w:rPr>
          <w:rFonts w:ascii="华文仿宋" w:hAnsi="华文仿宋" w:cs="华文仿宋" w:hint="eastAsia"/>
          <w:bCs/>
          <w:szCs w:val="21"/>
        </w:rPr>
      </w:pPr>
      <w:r>
        <w:rPr>
          <w:rFonts w:ascii="华文仿宋" w:eastAsia="华文仿宋" w:hAnsi="华文仿宋" w:cs="华文仿宋" w:hint="eastAsia"/>
          <w:bCs/>
          <w:szCs w:val="21"/>
        </w:rPr>
        <w:t xml:space="preserve">（2）★法定代表人授权委托书； </w:t>
      </w:r>
    </w:p>
    <w:p w14:paraId="317E4ED9" w14:textId="77777777" w:rsidR="006B73D1" w:rsidRDefault="00000000">
      <w:pPr>
        <w:pBdr>
          <w:top w:val="none" w:sz="0" w:space="0" w:color="000000"/>
          <w:left w:val="none" w:sz="0" w:space="0" w:color="000000"/>
          <w:bottom w:val="none" w:sz="0" w:space="0" w:color="000000"/>
          <w:right w:val="none" w:sz="0" w:space="0" w:color="000000"/>
        </w:pBdr>
        <w:tabs>
          <w:tab w:val="left" w:pos="360"/>
          <w:tab w:val="left" w:pos="540"/>
        </w:tabs>
        <w:spacing w:line="85" w:lineRule="atLeast"/>
        <w:ind w:firstLine="525"/>
        <w:rPr>
          <w:rFonts w:ascii="华文仿宋" w:hAnsi="华文仿宋" w:cs="华文仿宋" w:hint="eastAsia"/>
        </w:rPr>
      </w:pPr>
      <w:r>
        <w:rPr>
          <w:rFonts w:ascii="华文仿宋" w:eastAsia="华文仿宋" w:hAnsi="华文仿宋" w:cs="华文仿宋" w:hint="eastAsia"/>
          <w:bCs/>
          <w:szCs w:val="21"/>
        </w:rPr>
        <w:t>（3）★第一章</w:t>
      </w:r>
      <w:r>
        <w:rPr>
          <w:rFonts w:ascii="华文仿宋" w:eastAsia="华文仿宋" w:hAnsi="华文仿宋" w:cs="华文仿宋"/>
        </w:rPr>
        <w:t>第二条申请人的资格要求第一项满足《中华人民共和国政府采购法》第二十二条规定；</w:t>
      </w:r>
    </w:p>
    <w:p w14:paraId="55A39892" w14:textId="77777777" w:rsidR="006B73D1" w:rsidRDefault="00000000">
      <w:pPr>
        <w:pBdr>
          <w:top w:val="none" w:sz="0" w:space="0" w:color="000000"/>
          <w:left w:val="none" w:sz="0" w:space="0" w:color="000000"/>
          <w:bottom w:val="none" w:sz="0" w:space="0" w:color="000000"/>
          <w:right w:val="none" w:sz="0" w:space="0" w:color="000000"/>
        </w:pBdr>
        <w:rPr>
          <w:rFonts w:ascii="华文仿宋" w:hAnsi="华文仿宋" w:cs="华文仿宋" w:hint="eastAsia"/>
        </w:rPr>
      </w:pPr>
      <w:r>
        <w:rPr>
          <w:rFonts w:ascii="华文仿宋" w:eastAsia="华文仿宋" w:hAnsi="华文仿宋" w:cs="华文仿宋" w:hint="eastAsia"/>
          <w:bCs/>
          <w:szCs w:val="21"/>
        </w:rPr>
        <w:t xml:space="preserve">     （4）★第一章</w:t>
      </w:r>
      <w:r>
        <w:rPr>
          <w:rFonts w:ascii="华文仿宋" w:eastAsia="华文仿宋" w:hAnsi="华文仿宋" w:cs="华文仿宋"/>
        </w:rPr>
        <w:t>第二条申请人的资格要求第三项根据采购项目的特殊要求规定的特定条件</w:t>
      </w:r>
      <w:r>
        <w:t>；</w:t>
      </w:r>
    </w:p>
    <w:p w14:paraId="00210CA8"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（5）★</w:t>
      </w:r>
      <w:bookmarkStart w:id="39" w:name="OLE_LINK4"/>
      <w:r>
        <w:rPr>
          <w:rFonts w:ascii="仿宋" w:eastAsia="仿宋" w:hAnsi="仿宋" w:cs="仿宋" w:hint="eastAsia"/>
          <w:bCs/>
          <w:szCs w:val="21"/>
        </w:rPr>
        <w:t>《商务条款偏离表》</w:t>
      </w:r>
      <w:bookmarkEnd w:id="39"/>
      <w:r>
        <w:rPr>
          <w:rFonts w:ascii="仿宋" w:eastAsia="仿宋" w:hAnsi="仿宋" w:cs="仿宋" w:hint="eastAsia"/>
          <w:bCs/>
          <w:szCs w:val="21"/>
        </w:rPr>
        <w:t>；</w:t>
      </w:r>
    </w:p>
    <w:p w14:paraId="0EEF46ED"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（6）★</w:t>
      </w:r>
      <w:bookmarkStart w:id="40" w:name="OLE_LINK5"/>
      <w:r>
        <w:rPr>
          <w:rFonts w:ascii="仿宋" w:eastAsia="仿宋" w:hAnsi="仿宋" w:cs="仿宋" w:hint="eastAsia"/>
          <w:bCs/>
          <w:szCs w:val="21"/>
        </w:rPr>
        <w:t>《磋商报价表》</w:t>
      </w:r>
      <w:bookmarkEnd w:id="40"/>
      <w:r>
        <w:rPr>
          <w:rFonts w:ascii="仿宋" w:eastAsia="仿宋" w:hAnsi="仿宋" w:cs="仿宋" w:hint="eastAsia"/>
          <w:bCs/>
          <w:szCs w:val="21"/>
        </w:rPr>
        <w:t>；</w:t>
      </w:r>
    </w:p>
    <w:p w14:paraId="0C80A6ED" w14:textId="77777777" w:rsidR="006B73D1" w:rsidRDefault="00000000">
      <w:pPr>
        <w:tabs>
          <w:tab w:val="left" w:pos="0"/>
          <w:tab w:val="left" w:pos="360"/>
          <w:tab w:val="left" w:pos="540"/>
        </w:tabs>
        <w:spacing w:line="360" w:lineRule="auto"/>
        <w:ind w:firstLine="525"/>
      </w:pPr>
      <w:r>
        <w:rPr>
          <w:rFonts w:ascii="仿宋" w:eastAsia="仿宋" w:hAnsi="仿宋" w:cs="仿宋" w:hint="eastAsia"/>
          <w:bCs/>
          <w:szCs w:val="21"/>
        </w:rPr>
        <w:t>（7）★</w:t>
      </w:r>
      <w:bookmarkStart w:id="41" w:name="OLE_LINK6"/>
      <w:r>
        <w:rPr>
          <w:rFonts w:ascii="仿宋" w:eastAsia="仿宋" w:hAnsi="仿宋" w:cs="仿宋" w:hint="eastAsia"/>
          <w:bCs/>
          <w:szCs w:val="21"/>
        </w:rPr>
        <w:t>《分项报价表》</w:t>
      </w:r>
      <w:bookmarkEnd w:id="41"/>
      <w:r>
        <w:rPr>
          <w:rFonts w:ascii="仿宋" w:eastAsia="仿宋" w:hAnsi="仿宋" w:cs="仿宋" w:hint="eastAsia"/>
          <w:bCs/>
          <w:szCs w:val="21"/>
        </w:rPr>
        <w:t>；</w:t>
      </w:r>
    </w:p>
    <w:p w14:paraId="3E90961D"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（8）★《南京市政府采购供应商信用记录表暨信用承诺书》</w:t>
      </w:r>
    </w:p>
    <w:p w14:paraId="4BDBB586"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（9）供应商认为需要提供的其他资格证明文件和商务资料。</w:t>
      </w:r>
    </w:p>
    <w:p w14:paraId="46CFC3AD"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7.3</w:t>
      </w:r>
      <w:r>
        <w:rPr>
          <w:rFonts w:ascii="仿宋" w:eastAsia="仿宋" w:hAnsi="仿宋" w:cs="仿宋" w:hint="eastAsia"/>
          <w:b/>
          <w:szCs w:val="21"/>
        </w:rPr>
        <w:t>响应性文件的技术部分</w:t>
      </w:r>
      <w:r>
        <w:rPr>
          <w:rFonts w:ascii="仿宋" w:eastAsia="仿宋" w:hAnsi="仿宋" w:cs="仿宋" w:hint="eastAsia"/>
          <w:bCs/>
          <w:szCs w:val="21"/>
        </w:rPr>
        <w:t>：技术部分是证明供应商提供的服务是合格的，并</w:t>
      </w:r>
      <w:proofErr w:type="gramStart"/>
      <w:r>
        <w:rPr>
          <w:rFonts w:ascii="仿宋" w:eastAsia="仿宋" w:hAnsi="仿宋" w:cs="仿宋" w:hint="eastAsia"/>
          <w:bCs/>
          <w:szCs w:val="21"/>
        </w:rPr>
        <w:t>符合磋商</w:t>
      </w:r>
      <w:proofErr w:type="gramEnd"/>
      <w:r>
        <w:rPr>
          <w:rFonts w:ascii="仿宋" w:eastAsia="仿宋" w:hAnsi="仿宋" w:cs="仿宋" w:hint="eastAsia"/>
          <w:bCs/>
          <w:szCs w:val="21"/>
        </w:rPr>
        <w:t>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p>
    <w:p w14:paraId="2B929033" w14:textId="77777777" w:rsidR="006B73D1" w:rsidRDefault="00000000">
      <w:pPr>
        <w:pBdr>
          <w:top w:val="none" w:sz="0" w:space="0" w:color="000000"/>
          <w:left w:val="none" w:sz="0" w:space="0" w:color="000000"/>
          <w:bottom w:val="none" w:sz="0" w:space="0" w:color="000000"/>
          <w:right w:val="none" w:sz="0" w:space="0" w:color="000000"/>
        </w:pBdr>
        <w:tabs>
          <w:tab w:val="left" w:pos="360"/>
          <w:tab w:val="left" w:pos="540"/>
        </w:tabs>
        <w:spacing w:line="85" w:lineRule="atLeast"/>
        <w:ind w:firstLine="525"/>
        <w:rPr>
          <w:rFonts w:ascii="华文仿宋" w:hAnsi="华文仿宋" w:cs="华文仿宋" w:hint="eastAsia"/>
        </w:rPr>
      </w:pPr>
      <w:r>
        <w:rPr>
          <w:rFonts w:ascii="华文仿宋" w:eastAsia="华文仿宋" w:hAnsi="华文仿宋" w:cs="华文仿宋"/>
        </w:rPr>
        <w:t>（1）★《技术条款偏离表》；</w:t>
      </w:r>
    </w:p>
    <w:p w14:paraId="30B2D1E4" w14:textId="77777777" w:rsidR="006B73D1" w:rsidRDefault="00000000">
      <w:pPr>
        <w:pBdr>
          <w:top w:val="none" w:sz="0" w:space="0" w:color="000000"/>
          <w:left w:val="none" w:sz="0" w:space="0" w:color="000000"/>
          <w:bottom w:val="none" w:sz="0" w:space="0" w:color="000000"/>
          <w:right w:val="none" w:sz="0" w:space="0" w:color="000000"/>
        </w:pBdr>
        <w:tabs>
          <w:tab w:val="left" w:pos="360"/>
          <w:tab w:val="left" w:pos="540"/>
        </w:tabs>
        <w:spacing w:line="85" w:lineRule="atLeast"/>
        <w:ind w:firstLine="525"/>
        <w:rPr>
          <w:rFonts w:ascii="华文仿宋" w:hAnsi="华文仿宋" w:cs="华文仿宋" w:hint="eastAsia"/>
        </w:rPr>
      </w:pPr>
      <w:r>
        <w:rPr>
          <w:rFonts w:ascii="华文仿宋" w:eastAsia="华文仿宋" w:hAnsi="华文仿宋" w:cs="华文仿宋"/>
        </w:rPr>
        <w:t>（2）★</w:t>
      </w:r>
      <w:bookmarkStart w:id="42" w:name="OLE_LINK7"/>
      <w:r>
        <w:rPr>
          <w:rFonts w:ascii="华文仿宋" w:eastAsia="华文仿宋" w:hAnsi="华文仿宋" w:cs="华文仿宋"/>
        </w:rPr>
        <w:t>项目实施方案</w:t>
      </w:r>
      <w:bookmarkEnd w:id="42"/>
      <w:r>
        <w:rPr>
          <w:rFonts w:ascii="华文仿宋" w:eastAsia="华文仿宋" w:hAnsi="华文仿宋" w:cs="华文仿宋"/>
        </w:rPr>
        <w:t>；</w:t>
      </w:r>
    </w:p>
    <w:p w14:paraId="572AD7BE" w14:textId="77777777" w:rsidR="006B73D1" w:rsidRDefault="00000000">
      <w:pPr>
        <w:pBdr>
          <w:top w:val="none" w:sz="0" w:space="0" w:color="000000"/>
          <w:left w:val="none" w:sz="0" w:space="0" w:color="000000"/>
          <w:bottom w:val="none" w:sz="0" w:space="0" w:color="000000"/>
          <w:right w:val="none" w:sz="0" w:space="0" w:color="000000"/>
        </w:pBdr>
        <w:tabs>
          <w:tab w:val="left" w:pos="360"/>
          <w:tab w:val="left" w:pos="540"/>
        </w:tabs>
        <w:spacing w:line="85" w:lineRule="atLeast"/>
        <w:ind w:firstLine="525"/>
        <w:rPr>
          <w:rFonts w:ascii="华文仿宋" w:hAnsi="华文仿宋" w:cs="华文仿宋" w:hint="eastAsia"/>
        </w:rPr>
      </w:pPr>
      <w:r>
        <w:rPr>
          <w:rFonts w:ascii="华文仿宋" w:eastAsia="华文仿宋" w:hAnsi="华文仿宋" w:cs="华文仿宋"/>
        </w:rPr>
        <w:t>（3）</w:t>
      </w:r>
      <w:bookmarkStart w:id="43" w:name="OLE_LINK8"/>
      <w:r>
        <w:rPr>
          <w:rFonts w:ascii="华文仿宋" w:eastAsia="华文仿宋" w:hAnsi="华文仿宋" w:cs="华文仿宋"/>
        </w:rPr>
        <w:t>企业业绩</w:t>
      </w:r>
      <w:bookmarkEnd w:id="43"/>
      <w:r>
        <w:rPr>
          <w:rFonts w:ascii="华文仿宋" w:eastAsia="华文仿宋" w:hAnsi="华文仿宋" w:cs="华文仿宋"/>
        </w:rPr>
        <w:t>；</w:t>
      </w:r>
    </w:p>
    <w:p w14:paraId="21A36B8B" w14:textId="77777777" w:rsidR="006B73D1" w:rsidRDefault="00000000">
      <w:pPr>
        <w:pBdr>
          <w:top w:val="none" w:sz="0" w:space="0" w:color="000000"/>
          <w:left w:val="none" w:sz="0" w:space="0" w:color="000000"/>
          <w:bottom w:val="none" w:sz="0" w:space="0" w:color="000000"/>
          <w:right w:val="none" w:sz="0" w:space="0" w:color="000000"/>
        </w:pBdr>
        <w:tabs>
          <w:tab w:val="left" w:pos="360"/>
          <w:tab w:val="left" w:pos="540"/>
        </w:tabs>
        <w:spacing w:line="85" w:lineRule="atLeast"/>
        <w:ind w:firstLine="525"/>
        <w:rPr>
          <w:rFonts w:ascii="华文仿宋" w:hAnsi="华文仿宋" w:cs="华文仿宋" w:hint="eastAsia"/>
        </w:rPr>
      </w:pPr>
      <w:r>
        <w:rPr>
          <w:rFonts w:ascii="华文仿宋" w:eastAsia="华文仿宋" w:hAnsi="华文仿宋" w:cs="华文仿宋"/>
        </w:rPr>
        <w:t>（4）★服务承诺；</w:t>
      </w:r>
    </w:p>
    <w:p w14:paraId="15616CF8" w14:textId="77777777" w:rsidR="006B73D1" w:rsidRDefault="00000000">
      <w:pPr>
        <w:pBdr>
          <w:top w:val="none" w:sz="0" w:space="0" w:color="000000"/>
          <w:left w:val="none" w:sz="0" w:space="0" w:color="000000"/>
          <w:bottom w:val="none" w:sz="0" w:space="0" w:color="000000"/>
          <w:right w:val="none" w:sz="0" w:space="0" w:color="000000"/>
        </w:pBdr>
        <w:tabs>
          <w:tab w:val="left" w:pos="360"/>
          <w:tab w:val="left" w:pos="540"/>
        </w:tabs>
        <w:spacing w:line="85" w:lineRule="atLeast"/>
        <w:ind w:firstLine="525"/>
        <w:rPr>
          <w:rFonts w:ascii="华文仿宋" w:hAnsi="华文仿宋" w:cs="华文仿宋" w:hint="eastAsia"/>
        </w:rPr>
      </w:pPr>
      <w:r>
        <w:rPr>
          <w:rFonts w:ascii="华文仿宋" w:eastAsia="华文仿宋" w:hAnsi="华文仿宋" w:cs="华文仿宋"/>
        </w:rPr>
        <w:t>（5）</w:t>
      </w:r>
      <w:bookmarkStart w:id="44" w:name="OLE_LINK9"/>
      <w:r>
        <w:rPr>
          <w:rFonts w:ascii="华文仿宋" w:eastAsia="华文仿宋" w:hAnsi="华文仿宋" w:cs="华文仿宋"/>
        </w:rPr>
        <w:t>供应商认为需要提供的其他技术资料</w:t>
      </w:r>
      <w:bookmarkEnd w:id="44"/>
      <w:r>
        <w:rPr>
          <w:rFonts w:ascii="华文仿宋" w:eastAsia="华文仿宋" w:hAnsi="华文仿宋" w:cs="华文仿宋"/>
        </w:rPr>
        <w:t>。</w:t>
      </w:r>
    </w:p>
    <w:p w14:paraId="559E25C8"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7.4 响应文件的价格部分</w:t>
      </w:r>
    </w:p>
    <w:p w14:paraId="2F1C52A2"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（1）价格部分是对服务价格构成的说明，磋商文件如没有特别说明的话，对每一项服务仅接受一个价格。</w:t>
      </w:r>
    </w:p>
    <w:p w14:paraId="6C9AD6AF"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（2）报价应包含完成</w:t>
      </w:r>
      <w:proofErr w:type="gramStart"/>
      <w:r>
        <w:rPr>
          <w:rFonts w:ascii="仿宋" w:eastAsia="仿宋" w:hAnsi="仿宋" w:cs="仿宋" w:hint="eastAsia"/>
          <w:bCs/>
          <w:szCs w:val="21"/>
        </w:rPr>
        <w:t>本服务</w:t>
      </w:r>
      <w:proofErr w:type="gramEnd"/>
      <w:r>
        <w:rPr>
          <w:rFonts w:ascii="仿宋" w:eastAsia="仿宋" w:hAnsi="仿宋" w:cs="仿宋" w:hint="eastAsia"/>
          <w:bCs/>
          <w:szCs w:val="21"/>
        </w:rPr>
        <w:t>项目发生的所有含税费用、支付给员工的工资和国家强制缴纳的</w:t>
      </w:r>
      <w:r>
        <w:rPr>
          <w:rFonts w:ascii="仿宋" w:eastAsia="仿宋" w:hAnsi="仿宋" w:cs="仿宋" w:hint="eastAsia"/>
          <w:bCs/>
          <w:szCs w:val="21"/>
        </w:rPr>
        <w:lastRenderedPageBreak/>
        <w:t>各种社会保障资金，以及供应商认为需要的其他费用等。</w:t>
      </w:r>
    </w:p>
    <w:p w14:paraId="0B2ADC82"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（3）供应商应充分考虑到市场价格变动，以及项目实施过程中的不可预见因素，一旦成交，总价格不变。如果有漏项，视同让利。</w:t>
      </w:r>
    </w:p>
    <w:p w14:paraId="065A0E1E"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（4）经磋商后，</w:t>
      </w:r>
      <w:r>
        <w:rPr>
          <w:rFonts w:ascii="仿宋" w:eastAsia="仿宋" w:hAnsi="仿宋" w:cs="仿宋" w:hint="eastAsia"/>
          <w:bCs/>
          <w:szCs w:val="21"/>
          <w:lang w:val="zh-CN"/>
        </w:rPr>
        <w:t>如果成交价高于或低于供应商在磋商响应文件报价的话，除特别注明外，项目结算总价同比例调整，调整比例按照下列公式计算。</w:t>
      </w:r>
    </w:p>
    <w:p w14:paraId="47DC52CA"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lang w:val="zh-CN"/>
        </w:rPr>
        <w:t>调整比例=（最后磋商报价-暂列金额） /（磋商报价-暂列金额）</w:t>
      </w:r>
    </w:p>
    <w:p w14:paraId="6A60EA91"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7.5响应文件的其他部分。其他部分由供应商根据编制响应文件需要提供的其他相关文件。</w:t>
      </w:r>
    </w:p>
    <w:p w14:paraId="2313BF0E" w14:textId="77777777" w:rsidR="006B73D1" w:rsidRDefault="00000000">
      <w:pPr>
        <w:tabs>
          <w:tab w:val="left" w:pos="0"/>
          <w:tab w:val="left" w:pos="360"/>
          <w:tab w:val="left" w:pos="540"/>
        </w:tabs>
        <w:spacing w:line="360" w:lineRule="auto"/>
        <w:ind w:firstLine="525"/>
        <w:rPr>
          <w:rFonts w:ascii="仿宋" w:eastAsia="仿宋" w:hAnsi="仿宋" w:cs="仿宋" w:hint="eastAsia"/>
        </w:rPr>
      </w:pPr>
      <w:r>
        <w:rPr>
          <w:rFonts w:ascii="仿宋" w:eastAsia="仿宋" w:hAnsi="仿宋" w:cs="仿宋" w:hint="eastAsia"/>
        </w:rPr>
        <w:t>7.6任何要求对采购文件进行澄清的供应商，应在提交首次响应文件截止时间至少5日前按采购公告中的通讯地址，以书面形式通知代理机构。</w:t>
      </w:r>
    </w:p>
    <w:p w14:paraId="479531A9" w14:textId="77777777" w:rsidR="006B73D1" w:rsidRDefault="00000000">
      <w:pPr>
        <w:spacing w:line="360" w:lineRule="auto"/>
        <w:ind w:firstLine="630"/>
        <w:rPr>
          <w:rFonts w:ascii="仿宋" w:eastAsia="仿宋" w:hAnsi="仿宋" w:cs="仿宋" w:hint="eastAsia"/>
        </w:rPr>
      </w:pPr>
      <w:r>
        <w:rPr>
          <w:rFonts w:ascii="仿宋" w:eastAsia="仿宋" w:hAnsi="仿宋" w:cs="仿宋" w:hint="eastAsia"/>
        </w:rPr>
        <w:t>7.7采购文件的修改</w:t>
      </w:r>
    </w:p>
    <w:p w14:paraId="419EF55D" w14:textId="77777777" w:rsidR="006B73D1" w:rsidRDefault="00000000">
      <w:pPr>
        <w:spacing w:line="360" w:lineRule="auto"/>
        <w:ind w:firstLine="630"/>
        <w:rPr>
          <w:rFonts w:ascii="仿宋" w:eastAsia="仿宋" w:hAnsi="仿宋" w:cs="仿宋" w:hint="eastAsia"/>
        </w:rPr>
      </w:pPr>
      <w:r>
        <w:rPr>
          <w:rFonts w:ascii="仿宋" w:eastAsia="仿宋" w:hAnsi="仿宋" w:cs="仿宋" w:hint="eastAsia"/>
        </w:rPr>
        <w:t>7.7.1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w:t>
      </w:r>
      <w:proofErr w:type="gramStart"/>
      <w:r>
        <w:rPr>
          <w:rFonts w:ascii="仿宋" w:eastAsia="仿宋" w:hAnsi="仿宋" w:cs="仿宋" w:hint="eastAsia"/>
        </w:rPr>
        <w:t>获取磋商</w:t>
      </w:r>
      <w:proofErr w:type="gramEnd"/>
      <w:r>
        <w:rPr>
          <w:rFonts w:ascii="仿宋" w:eastAsia="仿宋" w:hAnsi="仿宋" w:cs="仿宋" w:hint="eastAsia"/>
        </w:rPr>
        <w:t>文件的供应商；不足5日的，采购人、采购代理机构应当顺延提交首次响应文件截止时间。</w:t>
      </w:r>
    </w:p>
    <w:p w14:paraId="0A37C9E1" w14:textId="77777777" w:rsidR="006B73D1" w:rsidRDefault="00000000">
      <w:pPr>
        <w:spacing w:line="360" w:lineRule="auto"/>
        <w:ind w:firstLine="630"/>
        <w:rPr>
          <w:rFonts w:ascii="仿宋" w:eastAsia="仿宋" w:hAnsi="仿宋" w:cs="仿宋" w:hint="eastAsia"/>
        </w:rPr>
      </w:pPr>
      <w:r>
        <w:rPr>
          <w:rFonts w:ascii="仿宋" w:eastAsia="仿宋" w:hAnsi="仿宋" w:cs="仿宋" w:hint="eastAsia"/>
        </w:rPr>
        <w:t>7.7.2采购文件的修改将在“江苏省政府采购网”公布，补充文件将作为采购文件的组成部分，并对供应商具有约束力。</w:t>
      </w:r>
    </w:p>
    <w:p w14:paraId="19486F18"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rPr>
      </w:pPr>
      <w:r>
        <w:rPr>
          <w:rFonts w:ascii="仿宋" w:eastAsia="仿宋" w:hAnsi="仿宋" w:cs="仿宋" w:hint="eastAsia"/>
          <w:b/>
          <w:szCs w:val="21"/>
        </w:rPr>
        <w:t>8、磋商保证金（本项目不要求提供）</w:t>
      </w:r>
    </w:p>
    <w:p w14:paraId="0ADAA199"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8.1供应商应按照要求</w:t>
      </w:r>
      <w:proofErr w:type="gramStart"/>
      <w:r>
        <w:rPr>
          <w:rFonts w:ascii="仿宋" w:eastAsia="仿宋" w:hAnsi="仿宋" w:cs="仿宋" w:hint="eastAsia"/>
          <w:bCs/>
          <w:szCs w:val="21"/>
        </w:rPr>
        <w:t>提交磋商</w:t>
      </w:r>
      <w:proofErr w:type="gramEnd"/>
      <w:r>
        <w:rPr>
          <w:rFonts w:ascii="仿宋" w:eastAsia="仿宋" w:hAnsi="仿宋" w:cs="仿宋" w:hint="eastAsia"/>
          <w:bCs/>
          <w:szCs w:val="21"/>
        </w:rPr>
        <w:t>保证金，并作为其响应文件的一部分。磋商保证金是为了保护采购人免遭因供应商的行为而蒙受的损失，代理人在因供应商的行为受到损害时，磋商保证金将不予退还。</w:t>
      </w:r>
    </w:p>
    <w:p w14:paraId="00760EB4"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8.2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p>
    <w:p w14:paraId="4C1EB1A2"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8.3成交供应商的磋商保证金，将在签订合同后五个工作日内无息退还。</w:t>
      </w:r>
    </w:p>
    <w:p w14:paraId="50916E11"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8.4下列任何情况发生时，磋商保证金不予退还：</w:t>
      </w:r>
    </w:p>
    <w:p w14:paraId="76385BC9"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（1）成交通知书发出后三十日内，成交供应商未与采购人签订合同的；</w:t>
      </w:r>
    </w:p>
    <w:p w14:paraId="6B263783"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（2）提供虚假材料谋取成交的；</w:t>
      </w:r>
    </w:p>
    <w:p w14:paraId="342C826B"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（3）经查实与采购人、其他供应商恶意串通的等。</w:t>
      </w:r>
    </w:p>
    <w:p w14:paraId="2A941704"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rPr>
      </w:pPr>
      <w:r>
        <w:rPr>
          <w:rFonts w:ascii="仿宋" w:eastAsia="仿宋" w:hAnsi="仿宋" w:cs="仿宋" w:hint="eastAsia"/>
          <w:b/>
          <w:szCs w:val="21"/>
        </w:rPr>
        <w:t>三、响应文件递交</w:t>
      </w:r>
    </w:p>
    <w:p w14:paraId="0E43CD9F"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rPr>
      </w:pPr>
      <w:r>
        <w:rPr>
          <w:rFonts w:ascii="仿宋" w:eastAsia="仿宋" w:hAnsi="仿宋" w:cs="仿宋" w:hint="eastAsia"/>
          <w:b/>
          <w:szCs w:val="21"/>
        </w:rPr>
        <w:t>9、响应文件签署与递交</w:t>
      </w:r>
    </w:p>
    <w:p w14:paraId="5A340615"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9.1供应商应当按照《操作手册》规定，按照磋商公告规定，在提交响应文件截止时间</w:t>
      </w:r>
      <w:proofErr w:type="gramStart"/>
      <w:r>
        <w:rPr>
          <w:rFonts w:ascii="仿宋" w:eastAsia="仿宋" w:hAnsi="仿宋" w:cs="仿宋" w:hint="eastAsia"/>
          <w:bCs/>
          <w:szCs w:val="21"/>
        </w:rPr>
        <w:t>前制作</w:t>
      </w:r>
      <w:proofErr w:type="gramEnd"/>
      <w:r>
        <w:rPr>
          <w:rFonts w:ascii="仿宋" w:eastAsia="仿宋" w:hAnsi="仿宋" w:cs="仿宋" w:hint="eastAsia"/>
          <w:bCs/>
          <w:szCs w:val="21"/>
        </w:rPr>
        <w:t>并上传电子响应文件。</w:t>
      </w:r>
    </w:p>
    <w:p w14:paraId="18DA2BBF"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9.2供应商应充分考虑网络环境、网络带宽等因素可能对磋商产生的影响，如因供应商自身原因造成的电子响应文件上传不成功的，做无效响应处理。</w:t>
      </w:r>
      <w:r>
        <w:rPr>
          <w:rFonts w:ascii="仿宋" w:eastAsia="仿宋" w:hAnsi="仿宋" w:cs="仿宋" w:hint="eastAsia"/>
          <w:szCs w:val="21"/>
        </w:rPr>
        <w:t>供应商应对 CA 证书妥善保管，如被他人</w:t>
      </w:r>
      <w:r>
        <w:rPr>
          <w:rFonts w:ascii="仿宋" w:eastAsia="仿宋" w:hAnsi="仿宋" w:cs="仿宋" w:hint="eastAsia"/>
          <w:szCs w:val="21"/>
        </w:rPr>
        <w:lastRenderedPageBreak/>
        <w:t>盗用投标，因此带来的结果均由供应商自行承担。</w:t>
      </w:r>
    </w:p>
    <w:p w14:paraId="04CD093E"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9.3代理机构可以按照规定，通过修改磋商文件酌情延长提交响应文件截止日期，在此情况下，供应商的所有权利和义务均以延长后新的截止日期为准.</w:t>
      </w:r>
    </w:p>
    <w:p w14:paraId="48E8549B"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9.4 有下列情形之一的响应文件将拒收：</w:t>
      </w:r>
    </w:p>
    <w:p w14:paraId="1402AA49"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代理机构拒绝接收提交响应文件截止时间后上传的任何电子响应文件。</w:t>
      </w:r>
    </w:p>
    <w:p w14:paraId="454B5C2E"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lang w:val="zh-CN"/>
        </w:rPr>
      </w:pPr>
      <w:r>
        <w:rPr>
          <w:rFonts w:ascii="仿宋" w:eastAsia="仿宋" w:hAnsi="仿宋" w:cs="仿宋" w:hint="eastAsia"/>
          <w:b/>
          <w:szCs w:val="21"/>
        </w:rPr>
        <w:t>10、</w:t>
      </w:r>
      <w:r>
        <w:rPr>
          <w:rFonts w:ascii="仿宋" w:eastAsia="仿宋" w:hAnsi="仿宋" w:cs="仿宋" w:hint="eastAsia"/>
          <w:b/>
          <w:szCs w:val="21"/>
          <w:lang w:val="zh-CN"/>
        </w:rPr>
        <w:t>响应文件的撤回和修改</w:t>
      </w:r>
    </w:p>
    <w:p w14:paraId="771C2A3F"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10</w:t>
      </w:r>
      <w:r>
        <w:rPr>
          <w:rFonts w:ascii="仿宋" w:eastAsia="仿宋" w:hAnsi="仿宋" w:cs="仿宋" w:hint="eastAsia"/>
          <w:bCs/>
          <w:szCs w:val="21"/>
          <w:lang w:val="zh-CN"/>
        </w:rPr>
        <w:t>.1 响应文件的撤回</w:t>
      </w:r>
    </w:p>
    <w:p w14:paraId="0E8DB56A"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10</w:t>
      </w:r>
      <w:r>
        <w:rPr>
          <w:rFonts w:ascii="仿宋" w:eastAsia="仿宋" w:hAnsi="仿宋" w:cs="仿宋" w:hint="eastAsia"/>
          <w:bCs/>
          <w:szCs w:val="21"/>
          <w:lang w:val="zh-CN"/>
        </w:rPr>
        <w:t>.1.1 供应商可在提交响应文件截止时间前撤回其电子响应文件，具体操作方法见《操作手册》。</w:t>
      </w:r>
    </w:p>
    <w:p w14:paraId="6D75672A"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10</w:t>
      </w:r>
      <w:r>
        <w:rPr>
          <w:rFonts w:ascii="仿宋" w:eastAsia="仿宋" w:hAnsi="仿宋" w:cs="仿宋" w:hint="eastAsia"/>
          <w:bCs/>
          <w:szCs w:val="21"/>
          <w:lang w:val="zh-CN"/>
        </w:rPr>
        <w:t>.1.2 供应商撤回电子响应文件，则认为其不再参与本项目磋商活动。</w:t>
      </w:r>
    </w:p>
    <w:p w14:paraId="4C03B749"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10</w:t>
      </w:r>
      <w:r>
        <w:rPr>
          <w:rFonts w:ascii="仿宋" w:eastAsia="仿宋" w:hAnsi="仿宋" w:cs="仿宋" w:hint="eastAsia"/>
          <w:bCs/>
          <w:szCs w:val="21"/>
          <w:lang w:val="zh-CN"/>
        </w:rPr>
        <w:t>.2 响应文件的修改</w:t>
      </w:r>
    </w:p>
    <w:p w14:paraId="459B3D44"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10</w:t>
      </w:r>
      <w:r>
        <w:rPr>
          <w:rFonts w:ascii="仿宋" w:eastAsia="仿宋" w:hAnsi="仿宋" w:cs="仿宋" w:hint="eastAsia"/>
          <w:bCs/>
          <w:szCs w:val="21"/>
          <w:lang w:val="zh-CN"/>
        </w:rPr>
        <w:t>.2.1供应商可在提交响应文件截止时间前对其电子响应文件进行修改，具体操作方法见《操作手册》。</w:t>
      </w:r>
    </w:p>
    <w:p w14:paraId="6F8A3A0F"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10</w:t>
      </w:r>
      <w:r>
        <w:rPr>
          <w:rFonts w:ascii="仿宋" w:eastAsia="仿宋" w:hAnsi="仿宋" w:cs="仿宋" w:hint="eastAsia"/>
          <w:bCs/>
          <w:szCs w:val="21"/>
          <w:lang w:val="zh-CN"/>
        </w:rPr>
        <w:t>.2.2 提交响应文件截止时间之后，供应商不得对其电子响应文件作任何修改。</w:t>
      </w:r>
    </w:p>
    <w:p w14:paraId="24E241EB"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10</w:t>
      </w:r>
      <w:r>
        <w:rPr>
          <w:rFonts w:ascii="仿宋" w:eastAsia="仿宋" w:hAnsi="仿宋" w:cs="仿宋" w:hint="eastAsia"/>
          <w:bCs/>
          <w:szCs w:val="21"/>
          <w:lang w:val="zh-CN"/>
        </w:rPr>
        <w:t>.3 在提交响应文件截止时间至磋商文件中规定的磋商有效期满之间的这段时间内，供应商不得撤回其响应文件。</w:t>
      </w:r>
    </w:p>
    <w:p w14:paraId="1707A093"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rPr>
      </w:pPr>
      <w:r>
        <w:rPr>
          <w:rFonts w:ascii="仿宋" w:eastAsia="仿宋" w:hAnsi="仿宋" w:cs="仿宋" w:hint="eastAsia"/>
          <w:b/>
          <w:szCs w:val="21"/>
        </w:rPr>
        <w:t>四、磋商</w:t>
      </w:r>
    </w:p>
    <w:p w14:paraId="1AA7F6D4"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rPr>
      </w:pPr>
      <w:r>
        <w:rPr>
          <w:rFonts w:ascii="仿宋" w:eastAsia="仿宋" w:hAnsi="仿宋" w:cs="仿宋" w:hint="eastAsia"/>
          <w:b/>
          <w:szCs w:val="21"/>
        </w:rPr>
        <w:t>11、联合体（本项目不接受联合体投标）</w:t>
      </w:r>
    </w:p>
    <w:p w14:paraId="38B4EB2C"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11.1</w:t>
      </w:r>
      <w:proofErr w:type="gramStart"/>
      <w:r>
        <w:rPr>
          <w:rFonts w:ascii="仿宋" w:eastAsia="仿宋" w:hAnsi="仿宋" w:cs="仿宋" w:hint="eastAsia"/>
          <w:bCs/>
          <w:szCs w:val="21"/>
        </w:rPr>
        <w:t>两个</w:t>
      </w:r>
      <w:proofErr w:type="gramEnd"/>
      <w:r>
        <w:rPr>
          <w:rFonts w:ascii="仿宋" w:eastAsia="仿宋" w:hAnsi="仿宋" w:cs="仿宋" w:hint="eastAsia"/>
          <w:bCs/>
          <w:szCs w:val="21"/>
        </w:rPr>
        <w:t>以上的自然人、法人或者其他组织可以组成一个联合体，以一个供应商的身份共同参加政府采购。</w:t>
      </w:r>
    </w:p>
    <w:p w14:paraId="0FAECDC1"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11.2鼓励大中型企业和其他自然人、法人或者其他组织与小型、微型企业组成联合体共同参加非专门面向中小企业的政府采购活动。</w:t>
      </w:r>
    </w:p>
    <w:p w14:paraId="401825A0"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11.3以联合体形</w:t>
      </w:r>
      <w:proofErr w:type="gramStart"/>
      <w:r>
        <w:rPr>
          <w:rFonts w:ascii="仿宋" w:eastAsia="仿宋" w:hAnsi="仿宋" w:cs="仿宋" w:hint="eastAsia"/>
          <w:bCs/>
          <w:szCs w:val="21"/>
        </w:rPr>
        <w:t>式参加</w:t>
      </w:r>
      <w:proofErr w:type="gramEnd"/>
      <w:r>
        <w:rPr>
          <w:rFonts w:ascii="仿宋" w:eastAsia="仿宋" w:hAnsi="仿宋" w:cs="仿宋" w:hint="eastAsia"/>
          <w:bCs/>
          <w:szCs w:val="21"/>
        </w:rPr>
        <w:t>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w:t>
      </w:r>
      <w:proofErr w:type="gramStart"/>
      <w:r>
        <w:rPr>
          <w:rFonts w:ascii="仿宋" w:eastAsia="仿宋" w:hAnsi="仿宋" w:cs="仿宋" w:hint="eastAsia"/>
          <w:bCs/>
          <w:szCs w:val="21"/>
        </w:rPr>
        <w:t>商按照</w:t>
      </w:r>
      <w:proofErr w:type="gramEnd"/>
      <w:r>
        <w:rPr>
          <w:rFonts w:ascii="仿宋" w:eastAsia="仿宋" w:hAnsi="仿宋" w:cs="仿宋" w:hint="eastAsia"/>
          <w:bCs/>
          <w:szCs w:val="21"/>
        </w:rPr>
        <w:t>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79685405"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11.4联合体各方之间应当签订联合体协议，明确约定联合体各方承担的工作和相应的责任，并将联合体协议连同响应文件一并提交。</w:t>
      </w:r>
    </w:p>
    <w:p w14:paraId="326C4F69"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11.5以联合体形</w:t>
      </w:r>
      <w:proofErr w:type="gramStart"/>
      <w:r>
        <w:rPr>
          <w:rFonts w:ascii="仿宋" w:eastAsia="仿宋" w:hAnsi="仿宋" w:cs="仿宋" w:hint="eastAsia"/>
          <w:bCs/>
          <w:szCs w:val="21"/>
        </w:rPr>
        <w:t>式参加</w:t>
      </w:r>
      <w:proofErr w:type="gramEnd"/>
      <w:r>
        <w:rPr>
          <w:rFonts w:ascii="仿宋" w:eastAsia="仿宋" w:hAnsi="仿宋" w:cs="仿宋" w:hint="eastAsia"/>
          <w:bCs/>
          <w:szCs w:val="21"/>
        </w:rPr>
        <w:t>政府采购活动的，联合体各方不得再单独参加或者与其</w:t>
      </w:r>
      <w:proofErr w:type="gramStart"/>
      <w:r>
        <w:rPr>
          <w:rFonts w:ascii="仿宋" w:eastAsia="仿宋" w:hAnsi="仿宋" w:cs="仿宋" w:hint="eastAsia"/>
          <w:bCs/>
          <w:szCs w:val="21"/>
        </w:rPr>
        <w:t>他供应</w:t>
      </w:r>
      <w:proofErr w:type="gramEnd"/>
      <w:r>
        <w:rPr>
          <w:rFonts w:ascii="仿宋" w:eastAsia="仿宋" w:hAnsi="仿宋" w:cs="仿宋" w:hint="eastAsia"/>
          <w:bCs/>
          <w:szCs w:val="21"/>
        </w:rPr>
        <w:t>商另外组成联合体参加同一合同项下的政府采购活动。</w:t>
      </w:r>
    </w:p>
    <w:p w14:paraId="002F31E9"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lang w:val="zh-CN"/>
        </w:rPr>
      </w:pPr>
      <w:r>
        <w:rPr>
          <w:rFonts w:ascii="仿宋" w:eastAsia="仿宋" w:hAnsi="仿宋" w:cs="仿宋" w:hint="eastAsia"/>
          <w:b/>
          <w:szCs w:val="21"/>
        </w:rPr>
        <w:t>12、开标</w:t>
      </w:r>
    </w:p>
    <w:p w14:paraId="2D9A650D"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12</w:t>
      </w:r>
      <w:r>
        <w:rPr>
          <w:rFonts w:ascii="仿宋" w:eastAsia="仿宋" w:hAnsi="仿宋" w:cs="仿宋" w:hint="eastAsia"/>
          <w:bCs/>
          <w:szCs w:val="21"/>
          <w:lang w:val="zh-CN"/>
        </w:rPr>
        <w:t>.1</w:t>
      </w:r>
      <w:r>
        <w:rPr>
          <w:rFonts w:ascii="仿宋" w:eastAsia="仿宋" w:hAnsi="仿宋" w:cs="仿宋" w:hint="eastAsia"/>
          <w:bCs/>
          <w:szCs w:val="21"/>
        </w:rPr>
        <w:t>代理公司</w:t>
      </w:r>
      <w:r>
        <w:rPr>
          <w:rFonts w:ascii="仿宋" w:eastAsia="仿宋" w:hAnsi="仿宋" w:cs="仿宋" w:hint="eastAsia"/>
          <w:bCs/>
          <w:szCs w:val="21"/>
          <w:lang w:val="zh-CN"/>
        </w:rPr>
        <w:t>在招标公告中规定的时间和地点组织公开开标。投标人按照《操作手册》规定</w:t>
      </w:r>
      <w:r>
        <w:rPr>
          <w:rFonts w:ascii="仿宋" w:eastAsia="仿宋" w:hAnsi="仿宋" w:cs="仿宋" w:hint="eastAsia"/>
          <w:bCs/>
          <w:szCs w:val="21"/>
          <w:lang w:val="zh-CN"/>
        </w:rPr>
        <w:lastRenderedPageBreak/>
        <w:t>参加开标活动，并在苏</w:t>
      </w:r>
      <w:proofErr w:type="gramStart"/>
      <w:r>
        <w:rPr>
          <w:rFonts w:ascii="仿宋" w:eastAsia="仿宋" w:hAnsi="仿宋" w:cs="仿宋" w:hint="eastAsia"/>
          <w:bCs/>
          <w:szCs w:val="21"/>
          <w:lang w:val="zh-CN"/>
        </w:rPr>
        <w:t>采云</w:t>
      </w:r>
      <w:proofErr w:type="gramEnd"/>
      <w:r>
        <w:rPr>
          <w:rFonts w:ascii="仿宋" w:eastAsia="仿宋" w:hAnsi="仿宋" w:cs="仿宋" w:hint="eastAsia"/>
          <w:bCs/>
          <w:szCs w:val="21"/>
          <w:lang w:val="zh-CN"/>
        </w:rPr>
        <w:t>系统规定的时间内对投标文件进行解密。苏</w:t>
      </w:r>
      <w:proofErr w:type="gramStart"/>
      <w:r>
        <w:rPr>
          <w:rFonts w:ascii="仿宋" w:eastAsia="仿宋" w:hAnsi="仿宋" w:cs="仿宋" w:hint="eastAsia"/>
          <w:bCs/>
          <w:szCs w:val="21"/>
          <w:lang w:val="zh-CN"/>
        </w:rPr>
        <w:t>采云</w:t>
      </w:r>
      <w:proofErr w:type="gramEnd"/>
      <w:r>
        <w:rPr>
          <w:rFonts w:ascii="仿宋" w:eastAsia="仿宋" w:hAnsi="仿宋" w:cs="仿宋" w:hint="eastAsia"/>
          <w:bCs/>
          <w:szCs w:val="21"/>
          <w:lang w:val="zh-CN"/>
        </w:rPr>
        <w:t>系统公布各投标人名称和投标价格。</w:t>
      </w:r>
    </w:p>
    <w:p w14:paraId="1723806A"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12</w:t>
      </w:r>
      <w:r>
        <w:rPr>
          <w:rFonts w:ascii="仿宋" w:eastAsia="仿宋" w:hAnsi="仿宋" w:cs="仿宋" w:hint="eastAsia"/>
          <w:bCs/>
          <w:szCs w:val="21"/>
          <w:lang w:val="zh-CN"/>
        </w:rPr>
        <w:t>.2投标人在开标过程中涉及到的投标文件解密、开标结果确认等工作，应按照《操作手册》规定执行。</w:t>
      </w:r>
    </w:p>
    <w:p w14:paraId="48021875"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12</w:t>
      </w:r>
      <w:r>
        <w:rPr>
          <w:rFonts w:ascii="仿宋" w:eastAsia="仿宋" w:hAnsi="仿宋" w:cs="仿宋" w:hint="eastAsia"/>
          <w:bCs/>
          <w:szCs w:val="21"/>
          <w:lang w:val="zh-CN"/>
        </w:rPr>
        <w:t>.3投标人如果对开标过程和开标结果有疑义，应当根据《操作手册》规定提出，苏</w:t>
      </w:r>
      <w:proofErr w:type="gramStart"/>
      <w:r>
        <w:rPr>
          <w:rFonts w:ascii="仿宋" w:eastAsia="仿宋" w:hAnsi="仿宋" w:cs="仿宋" w:hint="eastAsia"/>
          <w:bCs/>
          <w:szCs w:val="21"/>
          <w:lang w:val="zh-CN"/>
        </w:rPr>
        <w:t>采云</w:t>
      </w:r>
      <w:proofErr w:type="gramEnd"/>
      <w:r>
        <w:rPr>
          <w:rFonts w:ascii="仿宋" w:eastAsia="仿宋" w:hAnsi="仿宋" w:cs="仿宋" w:hint="eastAsia"/>
          <w:bCs/>
          <w:szCs w:val="21"/>
          <w:lang w:val="zh-CN"/>
        </w:rPr>
        <w:t>系统中《开标记录表》公布后5分钟内未提出的，视同认可开标结果。</w:t>
      </w:r>
    </w:p>
    <w:p w14:paraId="137111F4"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lang w:val="zh-CN"/>
        </w:rPr>
      </w:pPr>
      <w:r>
        <w:rPr>
          <w:rFonts w:ascii="仿宋" w:eastAsia="仿宋" w:hAnsi="仿宋" w:cs="仿宋" w:hint="eastAsia"/>
          <w:b/>
          <w:szCs w:val="21"/>
        </w:rPr>
        <w:t>13</w:t>
      </w:r>
      <w:r>
        <w:rPr>
          <w:rFonts w:ascii="仿宋" w:eastAsia="仿宋" w:hAnsi="仿宋" w:cs="仿宋" w:hint="eastAsia"/>
          <w:b/>
          <w:szCs w:val="21"/>
          <w:lang w:val="zh-CN"/>
        </w:rPr>
        <w:t>、磋商</w:t>
      </w:r>
    </w:p>
    <w:p w14:paraId="73CA821F"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13</w:t>
      </w:r>
      <w:r>
        <w:rPr>
          <w:rFonts w:ascii="仿宋" w:eastAsia="仿宋" w:hAnsi="仿宋" w:cs="仿宋" w:hint="eastAsia"/>
          <w:bCs/>
          <w:szCs w:val="21"/>
          <w:lang w:val="zh-CN"/>
        </w:rPr>
        <w:t>.1</w:t>
      </w:r>
      <w:r>
        <w:rPr>
          <w:rFonts w:ascii="仿宋" w:eastAsia="仿宋" w:hAnsi="仿宋" w:cs="仿宋" w:hint="eastAsia"/>
          <w:bCs/>
          <w:szCs w:val="21"/>
        </w:rPr>
        <w:t>代理机构</w:t>
      </w:r>
      <w:r>
        <w:rPr>
          <w:rFonts w:ascii="仿宋" w:eastAsia="仿宋" w:hAnsi="仿宋" w:cs="仿宋" w:hint="eastAsia"/>
          <w:bCs/>
          <w:szCs w:val="21"/>
          <w:lang w:val="zh-CN"/>
        </w:rPr>
        <w:t>将组织磋商小组对响应文件进行评审。</w:t>
      </w:r>
    </w:p>
    <w:p w14:paraId="3AEEE037"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13</w:t>
      </w:r>
      <w:r>
        <w:rPr>
          <w:rFonts w:ascii="仿宋" w:eastAsia="仿宋" w:hAnsi="仿宋" w:cs="仿宋" w:hint="eastAsia"/>
          <w:bCs/>
          <w:szCs w:val="21"/>
          <w:lang w:val="zh-CN"/>
        </w:rPr>
        <w:t>.2磋商小组由采购人代表和有关技术、经济等方面的专家组成，</w:t>
      </w:r>
      <w:proofErr w:type="gramStart"/>
      <w:r>
        <w:rPr>
          <w:rFonts w:ascii="仿宋" w:eastAsia="仿宋" w:hAnsi="仿宋" w:cs="仿宋" w:hint="eastAsia"/>
          <w:bCs/>
          <w:szCs w:val="21"/>
          <w:lang w:val="zh-CN"/>
        </w:rPr>
        <w:t>且人员</w:t>
      </w:r>
      <w:proofErr w:type="gramEnd"/>
      <w:r>
        <w:rPr>
          <w:rFonts w:ascii="仿宋" w:eastAsia="仿宋" w:hAnsi="仿宋" w:cs="仿宋" w:hint="eastAsia"/>
          <w:bCs/>
          <w:szCs w:val="21"/>
          <w:lang w:val="zh-CN"/>
        </w:rPr>
        <w:t>构成符合政府采购有关规定。</w:t>
      </w:r>
    </w:p>
    <w:p w14:paraId="791C68AE"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13</w:t>
      </w:r>
      <w:r>
        <w:rPr>
          <w:rFonts w:ascii="仿宋" w:eastAsia="仿宋" w:hAnsi="仿宋" w:cs="仿宋" w:hint="eastAsia"/>
          <w:bCs/>
          <w:szCs w:val="21"/>
          <w:lang w:val="zh-CN"/>
        </w:rPr>
        <w:t>.3磋商小组独立工作，负责评审所有响应文件并推荐成交候选人，或根据采购人授权直接确定成交供应商。</w:t>
      </w:r>
    </w:p>
    <w:p w14:paraId="51E8DF15"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lang w:val="zh-CN"/>
        </w:rPr>
      </w:pPr>
      <w:r>
        <w:rPr>
          <w:rFonts w:ascii="仿宋" w:eastAsia="仿宋" w:hAnsi="仿宋" w:cs="仿宋" w:hint="eastAsia"/>
          <w:b/>
          <w:szCs w:val="21"/>
        </w:rPr>
        <w:t>14、</w:t>
      </w:r>
      <w:r>
        <w:rPr>
          <w:rFonts w:ascii="仿宋" w:eastAsia="仿宋" w:hAnsi="仿宋" w:cs="仿宋" w:hint="eastAsia"/>
          <w:b/>
          <w:szCs w:val="21"/>
          <w:lang w:val="zh-CN"/>
        </w:rPr>
        <w:t>评审过程的保密与公正</w:t>
      </w:r>
    </w:p>
    <w:p w14:paraId="6DC31CD7"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14</w:t>
      </w:r>
      <w:r>
        <w:rPr>
          <w:rFonts w:ascii="仿宋" w:eastAsia="仿宋" w:hAnsi="仿宋" w:cs="仿宋" w:hint="eastAsia"/>
          <w:bCs/>
          <w:szCs w:val="21"/>
          <w:lang w:val="zh-CN"/>
        </w:rPr>
        <w:t>.1磋商小组、采购人和</w:t>
      </w:r>
      <w:r>
        <w:rPr>
          <w:rFonts w:ascii="仿宋" w:eastAsia="仿宋" w:hAnsi="仿宋" w:cs="仿宋" w:hint="eastAsia"/>
          <w:bCs/>
          <w:szCs w:val="21"/>
        </w:rPr>
        <w:t>代理机构</w:t>
      </w:r>
      <w:r>
        <w:rPr>
          <w:rFonts w:ascii="仿宋" w:eastAsia="仿宋" w:hAnsi="仿宋" w:cs="仿宋" w:hint="eastAsia"/>
          <w:bCs/>
          <w:szCs w:val="21"/>
          <w:lang w:val="zh-CN"/>
        </w:rPr>
        <w:t>工作人员、相关监督人员等与评审工作有关的人员，对评审情况以及在评审过程中获悉的国家秘密、商业秘密负有保密责任。</w:t>
      </w:r>
    </w:p>
    <w:p w14:paraId="713659BD"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14</w:t>
      </w:r>
      <w:r>
        <w:rPr>
          <w:rFonts w:ascii="仿宋" w:eastAsia="仿宋" w:hAnsi="仿宋" w:cs="仿宋" w:hint="eastAsia"/>
          <w:bCs/>
          <w:szCs w:val="21"/>
          <w:lang w:val="zh-CN"/>
        </w:rPr>
        <w:t>.2供应商不得以任何方式影响磋商评审，否则其响应文件将被作为无效响应文件。</w:t>
      </w:r>
    </w:p>
    <w:p w14:paraId="4D1DAEC1"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14</w:t>
      </w:r>
      <w:r>
        <w:rPr>
          <w:rFonts w:ascii="仿宋" w:eastAsia="仿宋" w:hAnsi="仿宋" w:cs="仿宋" w:hint="eastAsia"/>
          <w:bCs/>
          <w:szCs w:val="21"/>
          <w:lang w:val="zh-CN"/>
        </w:rPr>
        <w:t>.3</w:t>
      </w:r>
      <w:r>
        <w:rPr>
          <w:rFonts w:ascii="仿宋" w:eastAsia="仿宋" w:hAnsi="仿宋" w:cs="仿宋" w:hint="eastAsia"/>
          <w:bCs/>
          <w:szCs w:val="21"/>
        </w:rPr>
        <w:t>代理机构</w:t>
      </w:r>
      <w:r>
        <w:rPr>
          <w:rFonts w:ascii="仿宋" w:eastAsia="仿宋" w:hAnsi="仿宋" w:cs="仿宋" w:hint="eastAsia"/>
          <w:bCs/>
          <w:szCs w:val="21"/>
          <w:lang w:val="zh-CN"/>
        </w:rPr>
        <w:t>和磋商小组不向未成交的供应</w:t>
      </w:r>
      <w:proofErr w:type="gramStart"/>
      <w:r>
        <w:rPr>
          <w:rFonts w:ascii="仿宋" w:eastAsia="仿宋" w:hAnsi="仿宋" w:cs="仿宋" w:hint="eastAsia"/>
          <w:bCs/>
          <w:szCs w:val="21"/>
          <w:lang w:val="zh-CN"/>
        </w:rPr>
        <w:t>商解释未</w:t>
      </w:r>
      <w:proofErr w:type="gramEnd"/>
      <w:r>
        <w:rPr>
          <w:rFonts w:ascii="仿宋" w:eastAsia="仿宋" w:hAnsi="仿宋" w:cs="仿宋" w:hint="eastAsia"/>
          <w:bCs/>
          <w:szCs w:val="21"/>
          <w:lang w:val="zh-CN"/>
        </w:rPr>
        <w:t>成交原因，也不公布评审过程中的相关细节。</w:t>
      </w:r>
    </w:p>
    <w:p w14:paraId="06C60F23"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lang w:val="zh-CN"/>
        </w:rPr>
      </w:pPr>
      <w:r>
        <w:rPr>
          <w:rFonts w:ascii="仿宋" w:eastAsia="仿宋" w:hAnsi="仿宋" w:cs="仿宋" w:hint="eastAsia"/>
          <w:b/>
          <w:szCs w:val="21"/>
          <w:lang w:val="zh-CN"/>
        </w:rPr>
        <w:t>15、评审过程中的澄清</w:t>
      </w:r>
    </w:p>
    <w:p w14:paraId="773F7034"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15.1项目评审期间，磋商小组有权要求供应商对响应文件中含义不明确、同类问题表述不一致或者有明显文字和计算错误的内容等</w:t>
      </w:r>
      <w:proofErr w:type="gramStart"/>
      <w:r>
        <w:rPr>
          <w:rFonts w:ascii="仿宋" w:eastAsia="仿宋" w:hAnsi="仿宋" w:cs="仿宋" w:hint="eastAsia"/>
          <w:bCs/>
          <w:szCs w:val="21"/>
          <w:lang w:val="zh-CN"/>
        </w:rPr>
        <w:t>作出</w:t>
      </w:r>
      <w:proofErr w:type="gramEnd"/>
      <w:r>
        <w:rPr>
          <w:rFonts w:ascii="仿宋" w:eastAsia="仿宋" w:hAnsi="仿宋" w:cs="仿宋" w:hint="eastAsia"/>
          <w:bCs/>
          <w:szCs w:val="21"/>
          <w:lang w:val="zh-CN"/>
        </w:rPr>
        <w:t>必要的澄清、说明或者补正。</w:t>
      </w:r>
    </w:p>
    <w:p w14:paraId="57C06776"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供应商的澄清、说明或者补正不得超出响应文件的范围或者改变响应文件的实质性内容。</w:t>
      </w:r>
    </w:p>
    <w:p w14:paraId="0B4DFB5A"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磋商小组并非对每个供应商都作澄清要求。</w:t>
      </w:r>
    </w:p>
    <w:p w14:paraId="49B06B3C"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15.2需要供应商进行澄清、说明和补正的，磋商小组将通过苏</w:t>
      </w:r>
      <w:proofErr w:type="gramStart"/>
      <w:r>
        <w:rPr>
          <w:rFonts w:ascii="仿宋" w:eastAsia="仿宋" w:hAnsi="仿宋" w:cs="仿宋" w:hint="eastAsia"/>
          <w:bCs/>
          <w:szCs w:val="21"/>
          <w:lang w:val="zh-CN"/>
        </w:rPr>
        <w:t>采云</w:t>
      </w:r>
      <w:proofErr w:type="gramEnd"/>
      <w:r>
        <w:rPr>
          <w:rFonts w:ascii="仿宋" w:eastAsia="仿宋" w:hAnsi="仿宋" w:cs="仿宋" w:hint="eastAsia"/>
          <w:bCs/>
          <w:szCs w:val="21"/>
          <w:lang w:val="zh-CN"/>
        </w:rPr>
        <w:t>系统向供应商发出《澄清要求函》，接到《澄清要求函》的供应商应当按照要求在苏</w:t>
      </w:r>
      <w:proofErr w:type="gramStart"/>
      <w:r>
        <w:rPr>
          <w:rFonts w:ascii="仿宋" w:eastAsia="仿宋" w:hAnsi="仿宋" w:cs="仿宋" w:hint="eastAsia"/>
          <w:bCs/>
          <w:szCs w:val="21"/>
          <w:lang w:val="zh-CN"/>
        </w:rPr>
        <w:t>采云</w:t>
      </w:r>
      <w:proofErr w:type="gramEnd"/>
      <w:r>
        <w:rPr>
          <w:rFonts w:ascii="仿宋" w:eastAsia="仿宋" w:hAnsi="仿宋" w:cs="仿宋" w:hint="eastAsia"/>
          <w:bCs/>
          <w:szCs w:val="21"/>
          <w:lang w:val="zh-CN"/>
        </w:rPr>
        <w:t>系统中提交《澄清要求函》并加盖电子公章。澄清、说明和补正的内容作为响应文件的补充部分，具体操作方式见《操作手册》。</w:t>
      </w:r>
    </w:p>
    <w:p w14:paraId="100EB7D7"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15.3</w:t>
      </w:r>
      <w:proofErr w:type="gramStart"/>
      <w:r>
        <w:rPr>
          <w:rFonts w:ascii="仿宋" w:eastAsia="仿宋" w:hAnsi="仿宋" w:cs="仿宋" w:hint="eastAsia"/>
          <w:bCs/>
          <w:szCs w:val="21"/>
          <w:lang w:val="zh-CN"/>
        </w:rPr>
        <w:t>接到磋商</w:t>
      </w:r>
      <w:proofErr w:type="gramEnd"/>
      <w:r>
        <w:rPr>
          <w:rFonts w:ascii="仿宋" w:eastAsia="仿宋" w:hAnsi="仿宋" w:cs="仿宋" w:hint="eastAsia"/>
          <w:bCs/>
          <w:szCs w:val="21"/>
          <w:lang w:val="zh-CN"/>
        </w:rPr>
        <w:t>小组澄清、说明和补正要求的供应商如未按规定做出澄清、说明和补正，其风险由供应商自行承担。</w:t>
      </w:r>
    </w:p>
    <w:p w14:paraId="1FAF5AD2"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lang w:val="zh-CN"/>
        </w:rPr>
      </w:pPr>
      <w:r>
        <w:rPr>
          <w:rFonts w:ascii="仿宋" w:eastAsia="仿宋" w:hAnsi="仿宋" w:cs="仿宋" w:hint="eastAsia"/>
          <w:b/>
          <w:szCs w:val="21"/>
          <w:lang w:val="zh-CN"/>
        </w:rPr>
        <w:t>1</w:t>
      </w:r>
      <w:r>
        <w:rPr>
          <w:rFonts w:ascii="仿宋" w:eastAsia="仿宋" w:hAnsi="仿宋" w:cs="仿宋" w:hint="eastAsia"/>
          <w:b/>
          <w:szCs w:val="21"/>
        </w:rPr>
        <w:t>6</w:t>
      </w:r>
      <w:r>
        <w:rPr>
          <w:rFonts w:ascii="仿宋" w:eastAsia="仿宋" w:hAnsi="仿宋" w:cs="仿宋" w:hint="eastAsia"/>
          <w:b/>
          <w:szCs w:val="21"/>
          <w:lang w:val="zh-CN"/>
        </w:rPr>
        <w:t>、响应文件的审查</w:t>
      </w:r>
    </w:p>
    <w:p w14:paraId="253BE81B"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1</w:t>
      </w:r>
      <w:r>
        <w:rPr>
          <w:rFonts w:ascii="仿宋" w:eastAsia="仿宋" w:hAnsi="仿宋" w:cs="仿宋" w:hint="eastAsia"/>
          <w:bCs/>
          <w:szCs w:val="21"/>
        </w:rPr>
        <w:t>6</w:t>
      </w:r>
      <w:r>
        <w:rPr>
          <w:rFonts w:ascii="仿宋" w:eastAsia="仿宋" w:hAnsi="仿宋" w:cs="仿宋" w:hint="eastAsia"/>
          <w:bCs/>
          <w:szCs w:val="21"/>
          <w:lang w:val="zh-CN"/>
        </w:rPr>
        <w:t>.1响应文件审查分为资格审查和符合性审查。</w:t>
      </w:r>
    </w:p>
    <w:p w14:paraId="06442808"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1</w:t>
      </w:r>
      <w:r>
        <w:rPr>
          <w:rFonts w:ascii="仿宋" w:eastAsia="仿宋" w:hAnsi="仿宋" w:cs="仿宋" w:hint="eastAsia"/>
          <w:bCs/>
          <w:szCs w:val="21"/>
        </w:rPr>
        <w:t>6</w:t>
      </w:r>
      <w:r>
        <w:rPr>
          <w:rFonts w:ascii="仿宋" w:eastAsia="仿宋" w:hAnsi="仿宋" w:cs="仿宋" w:hint="eastAsia"/>
          <w:bCs/>
          <w:szCs w:val="21"/>
          <w:lang w:val="zh-CN"/>
        </w:rPr>
        <w:t>.1.1资格审查。依据法律法规和磋商文件的规定，磋商小组对响应文件中的资格证明文件进行审查，以确定供应商是否具备参加磋商的资格。</w:t>
      </w:r>
    </w:p>
    <w:p w14:paraId="7FC074AC"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lang w:val="zh-CN"/>
        </w:rPr>
      </w:pPr>
      <w:r>
        <w:rPr>
          <w:rFonts w:ascii="仿宋" w:eastAsia="仿宋" w:hAnsi="仿宋" w:cs="仿宋" w:hint="eastAsia"/>
          <w:b/>
          <w:szCs w:val="21"/>
          <w:lang w:val="zh-CN"/>
        </w:rPr>
        <w:t>磋商小组进行资格审查时，将在“信用中国”网站（www.creditchina.gov.cn）查询供应商的信用记录，以确定供应商是否</w:t>
      </w:r>
      <w:proofErr w:type="gramStart"/>
      <w:r>
        <w:rPr>
          <w:rFonts w:ascii="仿宋" w:eastAsia="仿宋" w:hAnsi="仿宋" w:cs="仿宋" w:hint="eastAsia"/>
          <w:b/>
          <w:szCs w:val="21"/>
          <w:lang w:val="zh-CN"/>
        </w:rPr>
        <w:t>具备磋商</w:t>
      </w:r>
      <w:proofErr w:type="gramEnd"/>
      <w:r>
        <w:rPr>
          <w:rFonts w:ascii="仿宋" w:eastAsia="仿宋" w:hAnsi="仿宋" w:cs="仿宋" w:hint="eastAsia"/>
          <w:b/>
          <w:szCs w:val="21"/>
          <w:lang w:val="zh-CN"/>
        </w:rPr>
        <w:t>资格,查询结果留存并归档。</w:t>
      </w:r>
    </w:p>
    <w:p w14:paraId="1548EC6A"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接受联合体的项目，联合体成员存在不良信用记录的，视同联合体存在不良信用记录。</w:t>
      </w:r>
    </w:p>
    <w:p w14:paraId="29A250C9"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lastRenderedPageBreak/>
        <w:t>1</w:t>
      </w:r>
      <w:r>
        <w:rPr>
          <w:rFonts w:ascii="仿宋" w:eastAsia="仿宋" w:hAnsi="仿宋" w:cs="仿宋" w:hint="eastAsia"/>
          <w:bCs/>
          <w:szCs w:val="21"/>
        </w:rPr>
        <w:t>6</w:t>
      </w:r>
      <w:r>
        <w:rPr>
          <w:rFonts w:ascii="仿宋" w:eastAsia="仿宋" w:hAnsi="仿宋" w:cs="仿宋" w:hint="eastAsia"/>
          <w:bCs/>
          <w:szCs w:val="21"/>
          <w:lang w:val="zh-CN"/>
        </w:rPr>
        <w:t>.1.2符合性审查。依据磋商文件的规定，由磋商小组从有效性、完整性和对磋商文件的响应程度等方面对响应文件进行审查，以确定是否对磋商文件的实质性要求</w:t>
      </w:r>
      <w:proofErr w:type="gramStart"/>
      <w:r>
        <w:rPr>
          <w:rFonts w:ascii="仿宋" w:eastAsia="仿宋" w:hAnsi="仿宋" w:cs="仿宋" w:hint="eastAsia"/>
          <w:bCs/>
          <w:szCs w:val="21"/>
          <w:lang w:val="zh-CN"/>
        </w:rPr>
        <w:t>作出</w:t>
      </w:r>
      <w:proofErr w:type="gramEnd"/>
      <w:r>
        <w:rPr>
          <w:rFonts w:ascii="仿宋" w:eastAsia="仿宋" w:hAnsi="仿宋" w:cs="仿宋" w:hint="eastAsia"/>
          <w:bCs/>
          <w:szCs w:val="21"/>
          <w:lang w:val="zh-CN"/>
        </w:rPr>
        <w:t>响应。</w:t>
      </w:r>
    </w:p>
    <w:p w14:paraId="53020449"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16</w:t>
      </w:r>
      <w:r>
        <w:rPr>
          <w:rFonts w:ascii="仿宋" w:eastAsia="仿宋" w:hAnsi="仿宋" w:cs="仿宋" w:hint="eastAsia"/>
          <w:bCs/>
          <w:szCs w:val="21"/>
          <w:lang w:val="zh-CN"/>
        </w:rPr>
        <w:t>.1.3未通过资格审查或符合性审查的供应商，磋商小组将通过苏</w:t>
      </w:r>
      <w:proofErr w:type="gramStart"/>
      <w:r>
        <w:rPr>
          <w:rFonts w:ascii="仿宋" w:eastAsia="仿宋" w:hAnsi="仿宋" w:cs="仿宋" w:hint="eastAsia"/>
          <w:bCs/>
          <w:szCs w:val="21"/>
          <w:lang w:val="zh-CN"/>
        </w:rPr>
        <w:t>采云</w:t>
      </w:r>
      <w:proofErr w:type="gramEnd"/>
      <w:r>
        <w:rPr>
          <w:rFonts w:ascii="仿宋" w:eastAsia="仿宋" w:hAnsi="仿宋" w:cs="仿宋" w:hint="eastAsia"/>
          <w:bCs/>
          <w:szCs w:val="21"/>
          <w:lang w:val="zh-CN"/>
        </w:rPr>
        <w:t>系统告知具体原因，评审结束后将不再接受有关询问。</w:t>
      </w:r>
    </w:p>
    <w:p w14:paraId="0F6B597C"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16</w:t>
      </w:r>
      <w:r>
        <w:rPr>
          <w:rFonts w:ascii="仿宋" w:eastAsia="仿宋" w:hAnsi="仿宋" w:cs="仿宋" w:hint="eastAsia"/>
          <w:bCs/>
          <w:szCs w:val="21"/>
          <w:lang w:val="zh-CN"/>
        </w:rPr>
        <w:t>.2在详细评审之前，磋商小组将首先审查每份响应文件是否实质性响应了磋商文件的要求。实质性响应的响应文件应该是与磋商文件要求的条款、条件和规格相符，没有重大偏离或保留的文件。</w:t>
      </w:r>
    </w:p>
    <w:p w14:paraId="2454B248"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所谓重大偏离或保留是指与磋商文件规定的实质性要求存在负偏离，或者在实质上与磋商文件不一致，而且限制了合同中采购人的权利或供应商的义务，纠正这些偏离或保留将会对其他实质性响应的供应</w:t>
      </w:r>
      <w:proofErr w:type="gramStart"/>
      <w:r>
        <w:rPr>
          <w:rFonts w:ascii="仿宋" w:eastAsia="仿宋" w:hAnsi="仿宋" w:cs="仿宋" w:hint="eastAsia"/>
          <w:bCs/>
          <w:szCs w:val="21"/>
          <w:lang w:val="zh-CN"/>
        </w:rPr>
        <w:t>商产生</w:t>
      </w:r>
      <w:proofErr w:type="gramEnd"/>
      <w:r>
        <w:rPr>
          <w:rFonts w:ascii="仿宋" w:eastAsia="仿宋" w:hAnsi="仿宋" w:cs="仿宋" w:hint="eastAsia"/>
          <w:bCs/>
          <w:szCs w:val="21"/>
          <w:lang w:val="zh-CN"/>
        </w:rPr>
        <w:t>不公正的影响。重大偏离的认定由磋商小组按照少数服从多数的原则</w:t>
      </w:r>
      <w:proofErr w:type="gramStart"/>
      <w:r>
        <w:rPr>
          <w:rFonts w:ascii="仿宋" w:eastAsia="仿宋" w:hAnsi="仿宋" w:cs="仿宋" w:hint="eastAsia"/>
          <w:bCs/>
          <w:szCs w:val="21"/>
          <w:lang w:val="zh-CN"/>
        </w:rPr>
        <w:t>作出</w:t>
      </w:r>
      <w:proofErr w:type="gramEnd"/>
      <w:r>
        <w:rPr>
          <w:rFonts w:ascii="仿宋" w:eastAsia="仿宋" w:hAnsi="仿宋" w:cs="仿宋" w:hint="eastAsia"/>
          <w:bCs/>
          <w:szCs w:val="21"/>
          <w:lang w:val="zh-CN"/>
        </w:rPr>
        <w:t>结论。磋商小组认定响应文件的</w:t>
      </w:r>
      <w:proofErr w:type="gramStart"/>
      <w:r>
        <w:rPr>
          <w:rFonts w:ascii="仿宋" w:eastAsia="仿宋" w:hAnsi="仿宋" w:cs="仿宋" w:hint="eastAsia"/>
          <w:bCs/>
          <w:szCs w:val="21"/>
          <w:lang w:val="zh-CN"/>
        </w:rPr>
        <w:t>响应性只根据</w:t>
      </w:r>
      <w:proofErr w:type="gramEnd"/>
      <w:r>
        <w:rPr>
          <w:rFonts w:ascii="仿宋" w:eastAsia="仿宋" w:hAnsi="仿宋" w:cs="仿宋" w:hint="eastAsia"/>
          <w:bCs/>
          <w:szCs w:val="21"/>
          <w:lang w:val="zh-CN"/>
        </w:rPr>
        <w:t>响应文件本身的内容，而不寻求外部的证据。</w:t>
      </w:r>
    </w:p>
    <w:p w14:paraId="60482B87"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16</w:t>
      </w:r>
      <w:r>
        <w:rPr>
          <w:rFonts w:ascii="仿宋" w:eastAsia="仿宋" w:hAnsi="仿宋" w:cs="仿宋" w:hint="eastAsia"/>
          <w:bCs/>
          <w:szCs w:val="21"/>
          <w:lang w:val="zh-CN"/>
        </w:rPr>
        <w:t>.3 未实质性响应磋商文件的情形</w:t>
      </w:r>
    </w:p>
    <w:p w14:paraId="4BBABCCC"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16</w:t>
      </w:r>
      <w:r>
        <w:rPr>
          <w:rFonts w:ascii="仿宋" w:eastAsia="仿宋" w:hAnsi="仿宋" w:cs="仿宋" w:hint="eastAsia"/>
          <w:bCs/>
          <w:szCs w:val="21"/>
          <w:lang w:val="zh-CN"/>
        </w:rPr>
        <w:t>.3.1 供应商在苏</w:t>
      </w:r>
      <w:proofErr w:type="gramStart"/>
      <w:r>
        <w:rPr>
          <w:rFonts w:ascii="仿宋" w:eastAsia="仿宋" w:hAnsi="仿宋" w:cs="仿宋" w:hint="eastAsia"/>
          <w:bCs/>
          <w:szCs w:val="21"/>
          <w:lang w:val="zh-CN"/>
        </w:rPr>
        <w:t>采云</w:t>
      </w:r>
      <w:proofErr w:type="gramEnd"/>
      <w:r>
        <w:rPr>
          <w:rFonts w:ascii="仿宋" w:eastAsia="仿宋" w:hAnsi="仿宋" w:cs="仿宋" w:hint="eastAsia"/>
          <w:bCs/>
          <w:szCs w:val="21"/>
          <w:lang w:val="zh-CN"/>
        </w:rPr>
        <w:t>系统规定的时间内未成功解密电子响应文件。</w:t>
      </w:r>
    </w:p>
    <w:p w14:paraId="55E9C762"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16</w:t>
      </w:r>
      <w:r>
        <w:rPr>
          <w:rFonts w:ascii="仿宋" w:eastAsia="仿宋" w:hAnsi="仿宋" w:cs="仿宋" w:hint="eastAsia"/>
          <w:bCs/>
          <w:szCs w:val="21"/>
          <w:lang w:val="zh-CN"/>
        </w:rPr>
        <w:t>.3.2 供应商未按照磋商文件要求上传电子响应文件。</w:t>
      </w:r>
    </w:p>
    <w:p w14:paraId="0492DC50"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16</w:t>
      </w:r>
      <w:r>
        <w:rPr>
          <w:rFonts w:ascii="仿宋" w:eastAsia="仿宋" w:hAnsi="仿宋" w:cs="仿宋" w:hint="eastAsia"/>
          <w:bCs/>
          <w:szCs w:val="21"/>
          <w:lang w:val="zh-CN"/>
        </w:rPr>
        <w:t>.3.3 同</w:t>
      </w:r>
      <w:proofErr w:type="gramStart"/>
      <w:r>
        <w:rPr>
          <w:rFonts w:ascii="仿宋" w:eastAsia="仿宋" w:hAnsi="仿宋" w:cs="仿宋" w:hint="eastAsia"/>
          <w:bCs/>
          <w:szCs w:val="21"/>
          <w:lang w:val="zh-CN"/>
        </w:rPr>
        <w:t>一供应</w:t>
      </w:r>
      <w:proofErr w:type="gramEnd"/>
      <w:r>
        <w:rPr>
          <w:rFonts w:ascii="仿宋" w:eastAsia="仿宋" w:hAnsi="仿宋" w:cs="仿宋" w:hint="eastAsia"/>
          <w:bCs/>
          <w:szCs w:val="21"/>
          <w:lang w:val="zh-CN"/>
        </w:rPr>
        <w:t>商提交两个（含两个）以上不同的响应文件或者最后报价。</w:t>
      </w:r>
    </w:p>
    <w:p w14:paraId="111A9726"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16</w:t>
      </w:r>
      <w:r>
        <w:rPr>
          <w:rFonts w:ascii="仿宋" w:eastAsia="仿宋" w:hAnsi="仿宋" w:cs="仿宋" w:hint="eastAsia"/>
          <w:bCs/>
          <w:szCs w:val="21"/>
          <w:lang w:val="zh-CN"/>
        </w:rPr>
        <w:t>.3.4 供应商不</w:t>
      </w:r>
      <w:proofErr w:type="gramStart"/>
      <w:r>
        <w:rPr>
          <w:rFonts w:ascii="仿宋" w:eastAsia="仿宋" w:hAnsi="仿宋" w:cs="仿宋" w:hint="eastAsia"/>
          <w:bCs/>
          <w:szCs w:val="21"/>
          <w:lang w:val="zh-CN"/>
        </w:rPr>
        <w:t>具备磋商</w:t>
      </w:r>
      <w:proofErr w:type="gramEnd"/>
      <w:r>
        <w:rPr>
          <w:rFonts w:ascii="仿宋" w:eastAsia="仿宋" w:hAnsi="仿宋" w:cs="仿宋" w:hint="eastAsia"/>
          <w:bCs/>
          <w:szCs w:val="21"/>
          <w:lang w:val="zh-CN"/>
        </w:rPr>
        <w:t>文件中规定资格要求（包括未提供《南京市政府采购供应商信用记录表暨信用承诺书》）。</w:t>
      </w:r>
    </w:p>
    <w:p w14:paraId="4425351E"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16</w:t>
      </w:r>
      <w:r>
        <w:rPr>
          <w:rFonts w:ascii="仿宋" w:eastAsia="仿宋" w:hAnsi="仿宋" w:cs="仿宋" w:hint="eastAsia"/>
          <w:bCs/>
          <w:szCs w:val="21"/>
          <w:lang w:val="zh-CN"/>
        </w:rPr>
        <w:t>.3.5 供应商的最后报价超过了采购预算或最高限价。</w:t>
      </w:r>
    </w:p>
    <w:p w14:paraId="62738F19"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16</w:t>
      </w:r>
      <w:r>
        <w:rPr>
          <w:rFonts w:ascii="仿宋" w:eastAsia="仿宋" w:hAnsi="仿宋" w:cs="仿宋" w:hint="eastAsia"/>
          <w:bCs/>
          <w:szCs w:val="21"/>
          <w:lang w:val="zh-CN"/>
        </w:rPr>
        <w:t>.3.6 不</w:t>
      </w:r>
      <w:proofErr w:type="gramStart"/>
      <w:r>
        <w:rPr>
          <w:rFonts w:ascii="仿宋" w:eastAsia="仿宋" w:hAnsi="仿宋" w:cs="仿宋" w:hint="eastAsia"/>
          <w:bCs/>
          <w:szCs w:val="21"/>
          <w:lang w:val="zh-CN"/>
        </w:rPr>
        <w:t>符合磋商</w:t>
      </w:r>
      <w:proofErr w:type="gramEnd"/>
      <w:r>
        <w:rPr>
          <w:rFonts w:ascii="仿宋" w:eastAsia="仿宋" w:hAnsi="仿宋" w:cs="仿宋" w:hint="eastAsia"/>
          <w:bCs/>
          <w:szCs w:val="21"/>
          <w:lang w:val="zh-CN"/>
        </w:rPr>
        <w:t>文件中规定的实质性要求和条件（本磋商文件中斜体且有下划线部分或者打“★”内容，为实质性要求和条件，且包括改变清单设备配置、清单子目数量、单位及清单报价漏项、缺失等）。</w:t>
      </w:r>
    </w:p>
    <w:p w14:paraId="06458BB3"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16</w:t>
      </w:r>
      <w:r>
        <w:rPr>
          <w:rFonts w:ascii="仿宋" w:eastAsia="仿宋" w:hAnsi="仿宋" w:cs="仿宋" w:hint="eastAsia"/>
          <w:bCs/>
          <w:szCs w:val="21"/>
          <w:lang w:val="zh-CN"/>
        </w:rPr>
        <w:t>.3.7</w:t>
      </w:r>
      <w:r>
        <w:rPr>
          <w:rFonts w:ascii="仿宋" w:eastAsia="仿宋" w:hAnsi="仿宋" w:cs="仿宋" w:hint="eastAsia"/>
          <w:bCs/>
          <w:szCs w:val="21"/>
        </w:rPr>
        <w:t>供应商被“信用中国”网站（www.creditchina.gov.cn）、“中国政府采购网”(www.ccgp.gov.cn)列入失信被执行人、 重大税收违法案件当事人名单、政府采购严重违法失信行为记录名单</w:t>
      </w:r>
      <w:r>
        <w:rPr>
          <w:rFonts w:ascii="仿宋" w:eastAsia="仿宋" w:hAnsi="仿宋" w:cs="仿宋" w:hint="eastAsia"/>
          <w:bCs/>
          <w:szCs w:val="21"/>
          <w:lang w:val="zh-CN"/>
        </w:rPr>
        <w:t>。或查询“信用中国”网站后发现供应</w:t>
      </w:r>
      <w:proofErr w:type="gramStart"/>
      <w:r>
        <w:rPr>
          <w:rFonts w:ascii="仿宋" w:eastAsia="仿宋" w:hAnsi="仿宋" w:cs="仿宋" w:hint="eastAsia"/>
          <w:bCs/>
          <w:szCs w:val="21"/>
          <w:lang w:val="zh-CN"/>
        </w:rPr>
        <w:t>商存在</w:t>
      </w:r>
      <w:proofErr w:type="gramEnd"/>
      <w:r>
        <w:rPr>
          <w:rFonts w:ascii="仿宋" w:eastAsia="仿宋" w:hAnsi="仿宋" w:cs="仿宋" w:hint="eastAsia"/>
          <w:bCs/>
          <w:szCs w:val="21"/>
          <w:lang w:val="zh-CN"/>
        </w:rPr>
        <w:t>其他不符合《中华人民共和国政府采购法》第二十二条规定条件的信用记录。</w:t>
      </w:r>
    </w:p>
    <w:p w14:paraId="350D0ECC"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16</w:t>
      </w:r>
      <w:r>
        <w:rPr>
          <w:rFonts w:ascii="仿宋" w:eastAsia="仿宋" w:hAnsi="仿宋" w:cs="仿宋" w:hint="eastAsia"/>
          <w:bCs/>
          <w:szCs w:val="21"/>
          <w:lang w:val="zh-CN"/>
        </w:rPr>
        <w:t>.3.8 响应文件含有采购人不能接受的附加条件。</w:t>
      </w:r>
    </w:p>
    <w:p w14:paraId="50FD677F"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16.3.9</w:t>
      </w:r>
      <w:r>
        <w:rPr>
          <w:rFonts w:ascii="仿宋" w:eastAsia="仿宋" w:hAnsi="仿宋" w:cs="仿宋" w:hint="eastAsia"/>
          <w:bCs/>
          <w:szCs w:val="21"/>
          <w:lang w:val="zh-CN"/>
        </w:rPr>
        <w:t xml:space="preserve"> 磋商小组认为供应商的报价</w:t>
      </w:r>
      <w:r>
        <w:rPr>
          <w:rFonts w:ascii="仿宋" w:eastAsia="仿宋" w:hAnsi="仿宋" w:cs="仿宋" w:hint="eastAsia"/>
          <w:bCs/>
          <w:szCs w:val="21"/>
        </w:rPr>
        <w:t>过低</w:t>
      </w:r>
      <w:r>
        <w:rPr>
          <w:rFonts w:ascii="仿宋" w:eastAsia="仿宋" w:hAnsi="仿宋" w:cs="仿宋" w:hint="eastAsia"/>
          <w:bCs/>
          <w:szCs w:val="21"/>
          <w:lang w:val="zh-CN"/>
        </w:rPr>
        <w:t>，有可能影响服务质量或者不能诚信履约的，将通过苏</w:t>
      </w:r>
      <w:proofErr w:type="gramStart"/>
      <w:r>
        <w:rPr>
          <w:rFonts w:ascii="仿宋" w:eastAsia="仿宋" w:hAnsi="仿宋" w:cs="仿宋" w:hint="eastAsia"/>
          <w:bCs/>
          <w:szCs w:val="21"/>
          <w:lang w:val="zh-CN"/>
        </w:rPr>
        <w:t>采云</w:t>
      </w:r>
      <w:proofErr w:type="gramEnd"/>
      <w:r>
        <w:rPr>
          <w:rFonts w:ascii="仿宋" w:eastAsia="仿宋" w:hAnsi="仿宋" w:cs="仿宋" w:hint="eastAsia"/>
          <w:bCs/>
          <w:szCs w:val="21"/>
          <w:lang w:val="zh-CN"/>
        </w:rPr>
        <w:t>系统要求其在合理的时间内提供相关证明材料。供应商未在规定时间内提交证明材料或提交的证明材料不能证明其报价合理性的，磋商小组应当将其作为无效响应处理。</w:t>
      </w:r>
    </w:p>
    <w:p w14:paraId="2478669A"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16</w:t>
      </w:r>
      <w:r>
        <w:rPr>
          <w:rFonts w:ascii="仿宋" w:eastAsia="仿宋" w:hAnsi="仿宋" w:cs="仿宋" w:hint="eastAsia"/>
          <w:bCs/>
          <w:szCs w:val="21"/>
          <w:lang w:val="zh-CN"/>
        </w:rPr>
        <w:t>.3.10报价低于完成本项目发生的所有含税费用、支付给员工的工资（不得低于供应商所在地最低工资标准）和国家强制缴纳的各种社会保障资金、公积金，以及供应商认为需要的其他费用等。</w:t>
      </w:r>
    </w:p>
    <w:p w14:paraId="3A04F843"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16</w:t>
      </w:r>
      <w:r>
        <w:rPr>
          <w:rFonts w:ascii="仿宋" w:eastAsia="仿宋" w:hAnsi="仿宋" w:cs="仿宋" w:hint="eastAsia"/>
          <w:bCs/>
          <w:szCs w:val="21"/>
          <w:lang w:val="zh-CN"/>
        </w:rPr>
        <w:t>.3.11采购产品被财政部、</w:t>
      </w:r>
      <w:proofErr w:type="gramStart"/>
      <w:r>
        <w:rPr>
          <w:rFonts w:ascii="仿宋" w:eastAsia="仿宋" w:hAnsi="仿宋" w:cs="仿宋" w:hint="eastAsia"/>
          <w:bCs/>
          <w:szCs w:val="21"/>
          <w:lang w:val="zh-CN"/>
        </w:rPr>
        <w:t>国家发改委</w:t>
      </w:r>
      <w:proofErr w:type="gramEnd"/>
      <w:r>
        <w:rPr>
          <w:rFonts w:ascii="仿宋" w:eastAsia="仿宋" w:hAnsi="仿宋" w:cs="仿宋" w:hint="eastAsia"/>
          <w:bCs/>
          <w:szCs w:val="21"/>
          <w:lang w:val="zh-CN"/>
        </w:rPr>
        <w:t>、生态环境部等列入“节能产品品目清单”强制采购范围，而供应商提供的产品不在强制采购范围内。</w:t>
      </w:r>
    </w:p>
    <w:p w14:paraId="6BB505C4" w14:textId="77777777" w:rsidR="006B73D1" w:rsidRDefault="00000000">
      <w:pPr>
        <w:tabs>
          <w:tab w:val="left" w:pos="0"/>
          <w:tab w:val="left" w:pos="360"/>
          <w:tab w:val="left" w:pos="540"/>
        </w:tabs>
        <w:spacing w:line="360" w:lineRule="auto"/>
        <w:ind w:firstLineChars="200" w:firstLine="420"/>
        <w:rPr>
          <w:rFonts w:ascii="仿宋" w:eastAsia="仿宋" w:hAnsi="仿宋" w:cs="仿宋" w:hint="eastAsia"/>
          <w:bCs/>
          <w:szCs w:val="21"/>
          <w:lang w:val="zh-CN"/>
        </w:rPr>
      </w:pPr>
      <w:r>
        <w:rPr>
          <w:rFonts w:ascii="仿宋" w:eastAsia="仿宋" w:hAnsi="仿宋" w:cs="仿宋" w:hint="eastAsia"/>
          <w:bCs/>
          <w:szCs w:val="21"/>
        </w:rPr>
        <w:t>16</w:t>
      </w:r>
      <w:r>
        <w:rPr>
          <w:rFonts w:ascii="仿宋" w:eastAsia="仿宋" w:hAnsi="仿宋" w:cs="仿宋" w:hint="eastAsia"/>
          <w:bCs/>
          <w:szCs w:val="21"/>
          <w:lang w:val="zh-CN"/>
        </w:rPr>
        <w:t>.3.12 响应文件未按照磋商文件要求加盖电子公章。</w:t>
      </w:r>
    </w:p>
    <w:p w14:paraId="1AAB31D5"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lastRenderedPageBreak/>
        <w:t>16.3.13</w:t>
      </w:r>
      <w:r>
        <w:rPr>
          <w:rFonts w:ascii="仿宋" w:eastAsia="仿宋" w:hAnsi="仿宋" w:cs="仿宋" w:hint="eastAsia"/>
          <w:bCs/>
          <w:szCs w:val="21"/>
          <w:lang w:val="zh-CN"/>
        </w:rPr>
        <w:t>与磋商文件规定的暂估价、暂列金额</w:t>
      </w:r>
      <w:proofErr w:type="gramStart"/>
      <w:r>
        <w:rPr>
          <w:rFonts w:ascii="仿宋" w:eastAsia="仿宋" w:hAnsi="仿宋" w:cs="仿宋" w:hint="eastAsia"/>
          <w:bCs/>
          <w:szCs w:val="21"/>
          <w:lang w:val="zh-CN"/>
        </w:rPr>
        <w:t>及甲供材料</w:t>
      </w:r>
      <w:proofErr w:type="gramEnd"/>
      <w:r>
        <w:rPr>
          <w:rFonts w:ascii="仿宋" w:eastAsia="仿宋" w:hAnsi="仿宋" w:cs="仿宋" w:hint="eastAsia"/>
          <w:bCs/>
          <w:szCs w:val="21"/>
          <w:lang w:val="zh-CN"/>
        </w:rPr>
        <w:t>价格不一致的；</w:t>
      </w:r>
    </w:p>
    <w:p w14:paraId="34A37526"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16.3.14</w:t>
      </w:r>
      <w:r>
        <w:rPr>
          <w:rFonts w:ascii="仿宋" w:eastAsia="仿宋" w:hAnsi="仿宋" w:cs="仿宋" w:hint="eastAsia"/>
          <w:bCs/>
          <w:szCs w:val="21"/>
          <w:lang w:val="zh-CN"/>
        </w:rPr>
        <w:t>与磋商文件明确列出的不可竞争费用项目或费率或计算基础不一致的；</w:t>
      </w:r>
    </w:p>
    <w:p w14:paraId="7DD1F231"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16.3.15</w:t>
      </w:r>
      <w:r>
        <w:rPr>
          <w:rFonts w:ascii="仿宋" w:eastAsia="仿宋" w:hAnsi="仿宋" w:cs="仿宋" w:hint="eastAsia"/>
          <w:bCs/>
          <w:szCs w:val="21"/>
          <w:lang w:val="zh-CN"/>
        </w:rPr>
        <w:t>与磋商文件提供的工程量清单中的项目编码、项目名称、项目特征、计量单位、工程量不一致的；</w:t>
      </w:r>
    </w:p>
    <w:p w14:paraId="7A453543"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16.3.16</w:t>
      </w:r>
      <w:r>
        <w:rPr>
          <w:rFonts w:ascii="仿宋" w:eastAsia="仿宋" w:hAnsi="仿宋" w:cs="仿宋" w:hint="eastAsia"/>
          <w:bCs/>
          <w:szCs w:val="21"/>
          <w:lang w:val="zh-CN"/>
        </w:rPr>
        <w:t>响应文件载明的项目完成期限</w:t>
      </w:r>
      <w:proofErr w:type="gramStart"/>
      <w:r>
        <w:rPr>
          <w:rFonts w:ascii="仿宋" w:eastAsia="仿宋" w:hAnsi="仿宋" w:cs="仿宋" w:hint="eastAsia"/>
          <w:bCs/>
          <w:szCs w:val="21"/>
          <w:lang w:val="zh-CN"/>
        </w:rPr>
        <w:t>超过磋商</w:t>
      </w:r>
      <w:proofErr w:type="gramEnd"/>
      <w:r>
        <w:rPr>
          <w:rFonts w:ascii="仿宋" w:eastAsia="仿宋" w:hAnsi="仿宋" w:cs="仿宋" w:hint="eastAsia"/>
          <w:bCs/>
          <w:szCs w:val="21"/>
          <w:lang w:val="zh-CN"/>
        </w:rPr>
        <w:t>文件规定的期限的；</w:t>
      </w:r>
    </w:p>
    <w:p w14:paraId="4C194818"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16.3.17</w:t>
      </w:r>
      <w:r>
        <w:rPr>
          <w:rFonts w:ascii="仿宋" w:eastAsia="仿宋" w:hAnsi="仿宋" w:cs="仿宋" w:hint="eastAsia"/>
          <w:bCs/>
          <w:szCs w:val="21"/>
          <w:lang w:val="zh-CN"/>
        </w:rPr>
        <w:t>明显不符合技术规范、技术标准的要求的；</w:t>
      </w:r>
    </w:p>
    <w:p w14:paraId="00EFAB32"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16.3.18</w:t>
      </w:r>
      <w:r>
        <w:rPr>
          <w:rFonts w:ascii="仿宋" w:eastAsia="仿宋" w:hAnsi="仿宋" w:cs="仿宋" w:hint="eastAsia"/>
          <w:bCs/>
          <w:szCs w:val="21"/>
          <w:lang w:val="zh-CN"/>
        </w:rPr>
        <w:t>不同供应商的磋商文件以及磋商文件制作过程出现了评标委员会认为不应当雷同的情况的；</w:t>
      </w:r>
    </w:p>
    <w:p w14:paraId="058754EA"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16.3.19</w:t>
      </w:r>
      <w:r>
        <w:rPr>
          <w:rFonts w:ascii="仿宋" w:eastAsia="仿宋" w:hAnsi="仿宋" w:cs="仿宋" w:hint="eastAsia"/>
          <w:bCs/>
          <w:szCs w:val="21"/>
          <w:lang w:val="zh-CN"/>
        </w:rPr>
        <w:t>以他人的名义投标、串通投标、以行贿手段谋取中标或者以其他弄虚作假方式投标的；</w:t>
      </w:r>
    </w:p>
    <w:p w14:paraId="33D14DE1"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16.3.20</w:t>
      </w:r>
      <w:r>
        <w:rPr>
          <w:rFonts w:ascii="仿宋" w:eastAsia="仿宋" w:hAnsi="仿宋" w:cs="仿宋" w:hint="eastAsia"/>
          <w:bCs/>
          <w:szCs w:val="21"/>
          <w:lang w:val="zh-CN"/>
        </w:rPr>
        <w:t>法律法规及本磋商文件规定的其他无效响应的情形。</w:t>
      </w:r>
    </w:p>
    <w:p w14:paraId="7FA590E7"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16</w:t>
      </w:r>
      <w:r>
        <w:rPr>
          <w:rFonts w:ascii="仿宋" w:eastAsia="仿宋" w:hAnsi="仿宋" w:cs="仿宋" w:hint="eastAsia"/>
          <w:bCs/>
          <w:szCs w:val="21"/>
          <w:lang w:val="zh-CN"/>
        </w:rPr>
        <w:t>.4 未实质性响应磋商文件的响应文件按无效响应处理。</w:t>
      </w:r>
    </w:p>
    <w:p w14:paraId="0DB4D882"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rPr>
        <w:t>16</w:t>
      </w:r>
      <w:r>
        <w:rPr>
          <w:rFonts w:ascii="仿宋" w:eastAsia="仿宋" w:hAnsi="仿宋" w:cs="仿宋" w:hint="eastAsia"/>
          <w:bCs/>
          <w:szCs w:val="21"/>
          <w:lang w:val="zh-CN"/>
        </w:rPr>
        <w:t>.5 如果响应文件实质上没有响应磋商文件的要求，磋商小组将予以拒绝，供应商不得通过修改或撤销不合要求的偏离或保留而使其成为实质性响应的文件。</w:t>
      </w:r>
    </w:p>
    <w:p w14:paraId="6DE2A25B"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lang w:val="zh-CN"/>
        </w:rPr>
      </w:pPr>
      <w:r>
        <w:rPr>
          <w:rFonts w:ascii="仿宋" w:eastAsia="仿宋" w:hAnsi="仿宋" w:cs="仿宋" w:hint="eastAsia"/>
          <w:b/>
          <w:szCs w:val="21"/>
        </w:rPr>
        <w:t>16</w:t>
      </w:r>
      <w:r>
        <w:rPr>
          <w:rFonts w:ascii="仿宋" w:eastAsia="仿宋" w:hAnsi="仿宋" w:cs="仿宋" w:hint="eastAsia"/>
          <w:b/>
          <w:szCs w:val="21"/>
          <w:lang w:val="zh-CN"/>
        </w:rPr>
        <w:t>.6 供应商在项目评审全过程中应保持通讯畅通，及时登录苏</w:t>
      </w:r>
      <w:proofErr w:type="gramStart"/>
      <w:r>
        <w:rPr>
          <w:rFonts w:ascii="仿宋" w:eastAsia="仿宋" w:hAnsi="仿宋" w:cs="仿宋" w:hint="eastAsia"/>
          <w:b/>
          <w:szCs w:val="21"/>
          <w:lang w:val="zh-CN"/>
        </w:rPr>
        <w:t>采云</w:t>
      </w:r>
      <w:proofErr w:type="gramEnd"/>
      <w:r>
        <w:rPr>
          <w:rFonts w:ascii="仿宋" w:eastAsia="仿宋" w:hAnsi="仿宋" w:cs="仿宋" w:hint="eastAsia"/>
          <w:b/>
          <w:szCs w:val="21"/>
          <w:lang w:val="zh-CN"/>
        </w:rPr>
        <w:t>系统查阅、答复相关信息，并安排专人与</w:t>
      </w:r>
      <w:r>
        <w:rPr>
          <w:rFonts w:ascii="仿宋" w:eastAsia="仿宋" w:hAnsi="仿宋" w:cs="仿宋" w:hint="eastAsia"/>
          <w:b/>
          <w:szCs w:val="21"/>
        </w:rPr>
        <w:t>招标代理</w:t>
      </w:r>
      <w:r>
        <w:rPr>
          <w:rFonts w:ascii="仿宋" w:eastAsia="仿宋" w:hAnsi="仿宋" w:cs="仿宋" w:hint="eastAsia"/>
          <w:b/>
          <w:szCs w:val="21"/>
          <w:lang w:val="zh-CN"/>
        </w:rPr>
        <w:t>及磋商小组联系。</w:t>
      </w:r>
    </w:p>
    <w:p w14:paraId="2A7B6091"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lang w:val="zh-CN"/>
        </w:rPr>
      </w:pPr>
      <w:r>
        <w:rPr>
          <w:rFonts w:ascii="仿宋" w:eastAsia="仿宋" w:hAnsi="仿宋" w:cs="仿宋" w:hint="eastAsia"/>
          <w:b/>
          <w:szCs w:val="21"/>
          <w:lang w:val="zh-CN"/>
        </w:rPr>
        <w:t>17、磋商程序及评审方法和评审标准</w:t>
      </w:r>
    </w:p>
    <w:p w14:paraId="5A34568B"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17.1 磋商程序</w:t>
      </w:r>
    </w:p>
    <w:p w14:paraId="24E8F15B"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lang w:val="zh-CN"/>
        </w:rPr>
      </w:pPr>
      <w:r>
        <w:rPr>
          <w:rFonts w:ascii="仿宋" w:eastAsia="仿宋" w:hAnsi="仿宋" w:cs="仿宋" w:hint="eastAsia"/>
          <w:b/>
          <w:szCs w:val="21"/>
          <w:lang w:val="zh-CN"/>
        </w:rPr>
        <w:t>17.1.1 磋商小组将与通过资格审查和符合性审查的供应商分别进行磋商。磋商小组通过苏</w:t>
      </w:r>
      <w:proofErr w:type="gramStart"/>
      <w:r>
        <w:rPr>
          <w:rFonts w:ascii="仿宋" w:eastAsia="仿宋" w:hAnsi="仿宋" w:cs="仿宋" w:hint="eastAsia"/>
          <w:b/>
          <w:szCs w:val="21"/>
          <w:lang w:val="zh-CN"/>
        </w:rPr>
        <w:t>采云</w:t>
      </w:r>
      <w:proofErr w:type="gramEnd"/>
      <w:r>
        <w:rPr>
          <w:rFonts w:ascii="仿宋" w:eastAsia="仿宋" w:hAnsi="仿宋" w:cs="仿宋" w:hint="eastAsia"/>
          <w:b/>
          <w:szCs w:val="21"/>
          <w:lang w:val="zh-CN"/>
        </w:rPr>
        <w:t>系统向供应商发出《磋商函》，供应商应当按照要求在苏</w:t>
      </w:r>
      <w:proofErr w:type="gramStart"/>
      <w:r>
        <w:rPr>
          <w:rFonts w:ascii="仿宋" w:eastAsia="仿宋" w:hAnsi="仿宋" w:cs="仿宋" w:hint="eastAsia"/>
          <w:b/>
          <w:szCs w:val="21"/>
          <w:lang w:val="zh-CN"/>
        </w:rPr>
        <w:t>采云</w:t>
      </w:r>
      <w:proofErr w:type="gramEnd"/>
      <w:r>
        <w:rPr>
          <w:rFonts w:ascii="仿宋" w:eastAsia="仿宋" w:hAnsi="仿宋" w:cs="仿宋" w:hint="eastAsia"/>
          <w:b/>
          <w:szCs w:val="21"/>
          <w:lang w:val="zh-CN"/>
        </w:rPr>
        <w:t>系统提交《磋商响应函》并加盖电子公章。</w:t>
      </w:r>
    </w:p>
    <w:p w14:paraId="17800841"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lang w:val="zh-CN"/>
        </w:rPr>
      </w:pPr>
      <w:r>
        <w:rPr>
          <w:rFonts w:ascii="仿宋" w:eastAsia="仿宋" w:hAnsi="仿宋" w:cs="仿宋" w:hint="eastAsia"/>
          <w:b/>
          <w:szCs w:val="21"/>
          <w:lang w:val="zh-CN"/>
        </w:rPr>
        <w:t>在磋商过程中，磋商小组可能根据磋商情况对磋商文件进行实质性变动的内容包括：采购需求中的技术、服务要求以及合同草案条款。对磋商文件</w:t>
      </w:r>
      <w:proofErr w:type="gramStart"/>
      <w:r>
        <w:rPr>
          <w:rFonts w:ascii="仿宋" w:eastAsia="仿宋" w:hAnsi="仿宋" w:cs="仿宋" w:hint="eastAsia"/>
          <w:b/>
          <w:szCs w:val="21"/>
          <w:lang w:val="zh-CN"/>
        </w:rPr>
        <w:t>作出</w:t>
      </w:r>
      <w:proofErr w:type="gramEnd"/>
      <w:r>
        <w:rPr>
          <w:rFonts w:ascii="仿宋" w:eastAsia="仿宋" w:hAnsi="仿宋" w:cs="仿宋" w:hint="eastAsia"/>
          <w:b/>
          <w:szCs w:val="21"/>
          <w:lang w:val="zh-CN"/>
        </w:rPr>
        <w:t>的实质性变动是磋商文件的有效组成部分，磋商小组将在苏</w:t>
      </w:r>
      <w:proofErr w:type="gramStart"/>
      <w:r>
        <w:rPr>
          <w:rFonts w:ascii="仿宋" w:eastAsia="仿宋" w:hAnsi="仿宋" w:cs="仿宋" w:hint="eastAsia"/>
          <w:b/>
          <w:szCs w:val="21"/>
          <w:lang w:val="zh-CN"/>
        </w:rPr>
        <w:t>采云</w:t>
      </w:r>
      <w:proofErr w:type="gramEnd"/>
      <w:r>
        <w:rPr>
          <w:rFonts w:ascii="仿宋" w:eastAsia="仿宋" w:hAnsi="仿宋" w:cs="仿宋" w:hint="eastAsia"/>
          <w:b/>
          <w:szCs w:val="21"/>
          <w:lang w:val="zh-CN"/>
        </w:rPr>
        <w:t>系统中通知所有参加磋商的供应商。供应商应当按照磋商文件的变动情况和磋商小组的要求在苏</w:t>
      </w:r>
      <w:proofErr w:type="gramStart"/>
      <w:r>
        <w:rPr>
          <w:rFonts w:ascii="仿宋" w:eastAsia="仿宋" w:hAnsi="仿宋" w:cs="仿宋" w:hint="eastAsia"/>
          <w:b/>
          <w:szCs w:val="21"/>
          <w:lang w:val="zh-CN"/>
        </w:rPr>
        <w:t>采云</w:t>
      </w:r>
      <w:proofErr w:type="gramEnd"/>
      <w:r>
        <w:rPr>
          <w:rFonts w:ascii="仿宋" w:eastAsia="仿宋" w:hAnsi="仿宋" w:cs="仿宋" w:hint="eastAsia"/>
          <w:b/>
          <w:szCs w:val="21"/>
          <w:lang w:val="zh-CN"/>
        </w:rPr>
        <w:t>系统中重新提交响应文件，并加盖电子公章。</w:t>
      </w:r>
    </w:p>
    <w:p w14:paraId="25C95113"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17.1.2 磋商文件能够详细列明采购标的</w:t>
      </w:r>
      <w:proofErr w:type="gramStart"/>
      <w:r>
        <w:rPr>
          <w:rFonts w:ascii="仿宋" w:eastAsia="仿宋" w:hAnsi="仿宋" w:cs="仿宋" w:hint="eastAsia"/>
          <w:bCs/>
          <w:szCs w:val="21"/>
          <w:lang w:val="zh-CN"/>
        </w:rPr>
        <w:t>的</w:t>
      </w:r>
      <w:proofErr w:type="gramEnd"/>
      <w:r>
        <w:rPr>
          <w:rFonts w:ascii="仿宋" w:eastAsia="仿宋" w:hAnsi="仿宋" w:cs="仿宋" w:hint="eastAsia"/>
          <w:bCs/>
          <w:szCs w:val="21"/>
          <w:lang w:val="zh-CN"/>
        </w:rPr>
        <w:t>技术、服务要求的，磋商结束后，磋商小组将在苏</w:t>
      </w:r>
      <w:proofErr w:type="gramStart"/>
      <w:r>
        <w:rPr>
          <w:rFonts w:ascii="仿宋" w:eastAsia="仿宋" w:hAnsi="仿宋" w:cs="仿宋" w:hint="eastAsia"/>
          <w:bCs/>
          <w:szCs w:val="21"/>
          <w:lang w:val="zh-CN"/>
        </w:rPr>
        <w:t>采云</w:t>
      </w:r>
      <w:proofErr w:type="gramEnd"/>
      <w:r>
        <w:rPr>
          <w:rFonts w:ascii="仿宋" w:eastAsia="仿宋" w:hAnsi="仿宋" w:cs="仿宋" w:hint="eastAsia"/>
          <w:bCs/>
          <w:szCs w:val="21"/>
          <w:lang w:val="zh-CN"/>
        </w:rPr>
        <w:t>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p>
    <w:p w14:paraId="373806DE"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磋商文件不能详细列明采购标的</w:t>
      </w:r>
      <w:proofErr w:type="gramStart"/>
      <w:r>
        <w:rPr>
          <w:rFonts w:ascii="仿宋" w:eastAsia="仿宋" w:hAnsi="仿宋" w:cs="仿宋" w:hint="eastAsia"/>
          <w:bCs/>
          <w:szCs w:val="21"/>
          <w:lang w:val="zh-CN"/>
        </w:rPr>
        <w:t>的</w:t>
      </w:r>
      <w:proofErr w:type="gramEnd"/>
      <w:r>
        <w:rPr>
          <w:rFonts w:ascii="仿宋" w:eastAsia="仿宋" w:hAnsi="仿宋" w:cs="仿宋" w:hint="eastAsia"/>
          <w:bCs/>
          <w:szCs w:val="21"/>
          <w:lang w:val="zh-CN"/>
        </w:rPr>
        <w:t>技术、服务要求，需经磋商由供应商提供最终设计方案或解决方案的，磋商结束后，磋商小组将按照少数服从多数的原则投票推荐3家以上供应商的设计方案或者解决方案，在苏</w:t>
      </w:r>
      <w:proofErr w:type="gramStart"/>
      <w:r>
        <w:rPr>
          <w:rFonts w:ascii="仿宋" w:eastAsia="仿宋" w:hAnsi="仿宋" w:cs="仿宋" w:hint="eastAsia"/>
          <w:bCs/>
          <w:szCs w:val="21"/>
          <w:lang w:val="zh-CN"/>
        </w:rPr>
        <w:t>采云</w:t>
      </w:r>
      <w:proofErr w:type="gramEnd"/>
      <w:r>
        <w:rPr>
          <w:rFonts w:ascii="仿宋" w:eastAsia="仿宋" w:hAnsi="仿宋" w:cs="仿宋" w:hint="eastAsia"/>
          <w:bCs/>
          <w:szCs w:val="21"/>
          <w:lang w:val="zh-CN"/>
        </w:rPr>
        <w:t>系统中向其发出《最后报价要求函》及最后报价格式表，要求其在规定时间内提交最后报价。</w:t>
      </w:r>
    </w:p>
    <w:p w14:paraId="7B6C38A1"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w:t>
      </w:r>
      <w:r>
        <w:rPr>
          <w:rFonts w:ascii="仿宋" w:eastAsia="仿宋" w:hAnsi="仿宋" w:cs="仿宋" w:hint="eastAsia"/>
          <w:bCs/>
          <w:szCs w:val="21"/>
          <w:lang w:val="zh-CN"/>
        </w:rPr>
        <w:lastRenderedPageBreak/>
        <w:t>行。采购过程中符合要求的供应商（社会资本）只有1家的，采购人或者采购代理机构应当终止竞争性磋商采购活动，发布项目终止公告并说明原因，重新开展采购活动。</w:t>
      </w:r>
    </w:p>
    <w:p w14:paraId="01C56B5C"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w:t>
      </w:r>
      <w:proofErr w:type="gramStart"/>
      <w:r>
        <w:rPr>
          <w:rFonts w:ascii="仿宋" w:eastAsia="仿宋" w:hAnsi="仿宋" w:cs="仿宋" w:hint="eastAsia"/>
          <w:bCs/>
          <w:szCs w:val="21"/>
          <w:lang w:val="zh-CN"/>
        </w:rPr>
        <w:t>商最后</w:t>
      </w:r>
      <w:proofErr w:type="gramEnd"/>
      <w:r>
        <w:rPr>
          <w:rFonts w:ascii="仿宋" w:eastAsia="仿宋" w:hAnsi="仿宋" w:cs="仿宋" w:hint="eastAsia"/>
          <w:bCs/>
          <w:szCs w:val="21"/>
          <w:lang w:val="zh-CN"/>
        </w:rPr>
        <w:t>得分由高到低的顺序推荐成交候选供应商。</w:t>
      </w:r>
    </w:p>
    <w:p w14:paraId="0DB44712" w14:textId="77777777" w:rsidR="006B73D1" w:rsidRDefault="00000000">
      <w:pPr>
        <w:pBdr>
          <w:top w:val="none" w:sz="0" w:space="0" w:color="000000"/>
          <w:left w:val="none" w:sz="0" w:space="0" w:color="000000"/>
          <w:bottom w:val="none" w:sz="0" w:space="0" w:color="000000"/>
          <w:right w:val="none" w:sz="0" w:space="0" w:color="000000"/>
        </w:pBdr>
        <w:tabs>
          <w:tab w:val="left" w:pos="360"/>
          <w:tab w:val="left" w:pos="540"/>
        </w:tabs>
        <w:spacing w:line="85" w:lineRule="atLeast"/>
        <w:ind w:firstLine="527"/>
        <w:rPr>
          <w:rFonts w:ascii="仿宋" w:eastAsia="仿宋" w:hAnsi="仿宋" w:cs="仿宋" w:hint="eastAsia"/>
          <w:b/>
        </w:rPr>
      </w:pPr>
      <w:r>
        <w:rPr>
          <w:rFonts w:ascii="仿宋" w:eastAsia="仿宋" w:hAnsi="仿宋" w:cs="仿宋"/>
          <w:b/>
        </w:rPr>
        <w:t>17.1.3 供应商未在磋商小组规定的时间内在苏</w:t>
      </w:r>
      <w:proofErr w:type="gramStart"/>
      <w:r>
        <w:rPr>
          <w:rFonts w:ascii="仿宋" w:eastAsia="仿宋" w:hAnsi="仿宋" w:cs="仿宋"/>
          <w:b/>
        </w:rPr>
        <w:t>采云</w:t>
      </w:r>
      <w:proofErr w:type="gramEnd"/>
      <w:r>
        <w:rPr>
          <w:rFonts w:ascii="仿宋" w:eastAsia="仿宋" w:hAnsi="仿宋" w:cs="仿宋"/>
          <w:b/>
        </w:rPr>
        <w:t>系统中提交最后报价的视为放弃磋商，其响应文件按无效响应处理，最后报价格式表须加盖电子公章,否则视为未提交最后报价。已提交响应文件的供应商，在提交最后报价之前，可以根据磋商情况退出磋商，并在苏</w:t>
      </w:r>
      <w:proofErr w:type="gramStart"/>
      <w:r>
        <w:rPr>
          <w:rFonts w:ascii="仿宋" w:eastAsia="仿宋" w:hAnsi="仿宋" w:cs="仿宋"/>
          <w:b/>
        </w:rPr>
        <w:t>采云</w:t>
      </w:r>
      <w:proofErr w:type="gramEnd"/>
      <w:r>
        <w:rPr>
          <w:rFonts w:ascii="仿宋" w:eastAsia="仿宋" w:hAnsi="仿宋" w:cs="仿宋"/>
          <w:b/>
        </w:rPr>
        <w:t>系统中提交加盖电子公章的《退出磋商函》。</w:t>
      </w:r>
    </w:p>
    <w:p w14:paraId="58173C2E" w14:textId="77777777" w:rsidR="006B73D1" w:rsidRDefault="00000000">
      <w:pPr>
        <w:pBdr>
          <w:top w:val="none" w:sz="0" w:space="0" w:color="000000"/>
          <w:left w:val="none" w:sz="0" w:space="0" w:color="000000"/>
          <w:bottom w:val="none" w:sz="0" w:space="0" w:color="000000"/>
          <w:right w:val="none" w:sz="0" w:space="0" w:color="000000"/>
        </w:pBdr>
        <w:tabs>
          <w:tab w:val="left" w:pos="360"/>
          <w:tab w:val="left" w:pos="540"/>
        </w:tabs>
        <w:spacing w:line="85" w:lineRule="atLeast"/>
        <w:ind w:firstLine="527"/>
        <w:rPr>
          <w:rFonts w:ascii="仿宋" w:eastAsia="仿宋" w:hAnsi="仿宋" w:cs="仿宋" w:hint="eastAsia"/>
          <w:b/>
        </w:rPr>
      </w:pPr>
      <w:r>
        <w:rPr>
          <w:rFonts w:ascii="仿宋" w:eastAsia="仿宋" w:hAnsi="仿宋" w:cs="仿宋" w:hint="eastAsia"/>
          <w:b/>
        </w:rPr>
        <w:t>17.1.4</w:t>
      </w:r>
      <w:r>
        <w:rPr>
          <w:rFonts w:ascii="仿宋" w:eastAsia="仿宋" w:hAnsi="仿宋" w:cs="仿宋" w:hint="eastAsia"/>
          <w:b/>
          <w:lang w:val="zh-CN"/>
        </w:rPr>
        <w:t xml:space="preserve"> 本项目执行财库〔2026〕2号《关于推动解决政府采购异常低价问题相关工作的通知》的相关规定，</w:t>
      </w:r>
      <w:r>
        <w:rPr>
          <w:rFonts w:ascii="仿宋" w:eastAsia="仿宋" w:hAnsi="仿宋" w:cs="仿宋" w:hint="eastAsia"/>
          <w:b/>
        </w:rPr>
        <w:t>评审中出现下列情形之一的，磋商小组应当启动异常低价投标（响应）审查程序： </w:t>
      </w:r>
    </w:p>
    <w:p w14:paraId="0E6C9BDD" w14:textId="77777777" w:rsidR="006B73D1" w:rsidRDefault="00000000">
      <w:pPr>
        <w:pBdr>
          <w:top w:val="none" w:sz="0" w:space="0" w:color="000000"/>
          <w:left w:val="none" w:sz="0" w:space="0" w:color="000000"/>
          <w:bottom w:val="none" w:sz="0" w:space="0" w:color="000000"/>
          <w:right w:val="none" w:sz="0" w:space="0" w:color="000000"/>
        </w:pBdr>
        <w:tabs>
          <w:tab w:val="left" w:pos="360"/>
          <w:tab w:val="left" w:pos="540"/>
        </w:tabs>
        <w:spacing w:line="85" w:lineRule="atLeast"/>
        <w:ind w:firstLine="527"/>
        <w:rPr>
          <w:rFonts w:ascii="仿宋" w:eastAsia="仿宋" w:hAnsi="仿宋" w:cs="仿宋" w:hint="eastAsia"/>
          <w:b/>
        </w:rPr>
      </w:pPr>
      <w:r>
        <w:rPr>
          <w:rFonts w:ascii="仿宋" w:eastAsia="仿宋" w:hAnsi="仿宋" w:cs="仿宋" w:hint="eastAsia"/>
          <w:b/>
        </w:rPr>
        <w:t>（1）投标（响应）报价低于全部通过符合性审查供应商投标（响应）报价平均值50%的，即投标（响应）报价&lt;全部通过符合性审查供应商投标（响应）报价平均值×50%； </w:t>
      </w:r>
    </w:p>
    <w:p w14:paraId="77A41704" w14:textId="77777777" w:rsidR="006B73D1" w:rsidRDefault="00000000">
      <w:pPr>
        <w:pBdr>
          <w:top w:val="none" w:sz="0" w:space="0" w:color="000000"/>
          <w:left w:val="none" w:sz="0" w:space="0" w:color="000000"/>
          <w:bottom w:val="none" w:sz="0" w:space="0" w:color="000000"/>
          <w:right w:val="none" w:sz="0" w:space="0" w:color="000000"/>
        </w:pBdr>
        <w:tabs>
          <w:tab w:val="left" w:pos="360"/>
          <w:tab w:val="left" w:pos="540"/>
        </w:tabs>
        <w:spacing w:line="85" w:lineRule="atLeast"/>
        <w:ind w:firstLine="527"/>
        <w:rPr>
          <w:rFonts w:ascii="仿宋" w:eastAsia="仿宋" w:hAnsi="仿宋" w:cs="仿宋" w:hint="eastAsia"/>
          <w:b/>
        </w:rPr>
      </w:pPr>
      <w:r>
        <w:rPr>
          <w:rFonts w:ascii="仿宋" w:eastAsia="仿宋" w:hAnsi="仿宋" w:cs="仿宋" w:hint="eastAsia"/>
          <w:b/>
        </w:rPr>
        <w:t>（2）投标（响应）报价低于通过符合性审查的次低报价供应商投标（响应）报价50%的，即投标（响应）报价&lt;通过符合性审查的次低报价供应商投标（响应）报价×50%； </w:t>
      </w:r>
    </w:p>
    <w:p w14:paraId="6D13FB52" w14:textId="77777777" w:rsidR="006B73D1" w:rsidRDefault="00000000">
      <w:pPr>
        <w:pBdr>
          <w:top w:val="none" w:sz="0" w:space="0" w:color="000000"/>
          <w:left w:val="none" w:sz="0" w:space="0" w:color="000000"/>
          <w:bottom w:val="none" w:sz="0" w:space="0" w:color="000000"/>
          <w:right w:val="none" w:sz="0" w:space="0" w:color="000000"/>
        </w:pBdr>
        <w:tabs>
          <w:tab w:val="left" w:pos="360"/>
          <w:tab w:val="left" w:pos="540"/>
        </w:tabs>
        <w:spacing w:line="85" w:lineRule="atLeast"/>
        <w:ind w:firstLine="527"/>
        <w:rPr>
          <w:rFonts w:ascii="仿宋" w:eastAsia="仿宋" w:hAnsi="仿宋" w:cs="仿宋" w:hint="eastAsia"/>
          <w:b/>
        </w:rPr>
      </w:pPr>
      <w:r>
        <w:rPr>
          <w:rFonts w:ascii="仿宋" w:eastAsia="仿宋" w:hAnsi="仿宋" w:cs="仿宋" w:hint="eastAsia"/>
          <w:b/>
        </w:rPr>
        <w:t>（3）投标（响应）报价低于采购项目最高限价65%的，即投标（响应）报价&lt;采购项目最高限价×65%； </w:t>
      </w:r>
    </w:p>
    <w:p w14:paraId="329D7732" w14:textId="77777777" w:rsidR="006B73D1" w:rsidRDefault="00000000">
      <w:pPr>
        <w:pBdr>
          <w:top w:val="none" w:sz="0" w:space="0" w:color="000000"/>
          <w:left w:val="none" w:sz="0" w:space="0" w:color="000000"/>
          <w:bottom w:val="none" w:sz="0" w:space="0" w:color="000000"/>
          <w:right w:val="none" w:sz="0" w:space="0" w:color="000000"/>
        </w:pBdr>
        <w:tabs>
          <w:tab w:val="left" w:pos="360"/>
          <w:tab w:val="left" w:pos="540"/>
        </w:tabs>
        <w:spacing w:line="85" w:lineRule="atLeast"/>
        <w:ind w:firstLine="527"/>
        <w:rPr>
          <w:rFonts w:ascii="仿宋" w:eastAsia="仿宋" w:hAnsi="仿宋" w:cs="仿宋" w:hint="eastAsia"/>
          <w:b/>
        </w:rPr>
      </w:pPr>
      <w:r>
        <w:rPr>
          <w:rFonts w:ascii="仿宋" w:eastAsia="仿宋" w:hAnsi="仿宋" w:cs="仿宋" w:hint="eastAsia"/>
          <w:b/>
        </w:rPr>
        <w:t>（4）评审委员会基于专业判断，认为供应商报价过低，有可能影响产品质量或者不能诚信履约的其他情形。 </w:t>
      </w:r>
    </w:p>
    <w:p w14:paraId="5DF27D1F" w14:textId="77777777" w:rsidR="006B73D1" w:rsidRDefault="00000000">
      <w:pPr>
        <w:pBdr>
          <w:top w:val="none" w:sz="0" w:space="0" w:color="000000"/>
          <w:left w:val="none" w:sz="0" w:space="0" w:color="000000"/>
          <w:bottom w:val="none" w:sz="0" w:space="0" w:color="000000"/>
          <w:right w:val="none" w:sz="0" w:space="0" w:color="000000"/>
        </w:pBdr>
        <w:tabs>
          <w:tab w:val="left" w:pos="360"/>
          <w:tab w:val="left" w:pos="540"/>
        </w:tabs>
        <w:spacing w:line="85" w:lineRule="atLeast"/>
        <w:ind w:firstLine="527"/>
        <w:rPr>
          <w:rFonts w:ascii="仿宋" w:eastAsia="仿宋" w:hAnsi="仿宋" w:cs="仿宋" w:hint="eastAsia"/>
          <w:b/>
        </w:rPr>
      </w:pPr>
      <w:r>
        <w:rPr>
          <w:rFonts w:ascii="仿宋" w:eastAsia="仿宋" w:hAnsi="仿宋" w:cs="仿宋" w:hint="eastAsia"/>
          <w:b/>
        </w:rPr>
        <w:t>相关法律法规对供应商报价有规定的，从其规定。 </w:t>
      </w:r>
    </w:p>
    <w:p w14:paraId="3AB704CD" w14:textId="77777777" w:rsidR="006B73D1" w:rsidRDefault="00000000">
      <w:pPr>
        <w:pBdr>
          <w:top w:val="none" w:sz="0" w:space="0" w:color="000000"/>
          <w:left w:val="none" w:sz="0" w:space="0" w:color="000000"/>
          <w:bottom w:val="none" w:sz="0" w:space="0" w:color="000000"/>
          <w:right w:val="none" w:sz="0" w:space="0" w:color="000000"/>
        </w:pBdr>
        <w:tabs>
          <w:tab w:val="left" w:pos="360"/>
          <w:tab w:val="left" w:pos="540"/>
        </w:tabs>
        <w:spacing w:line="85" w:lineRule="atLeast"/>
        <w:ind w:firstLine="527"/>
        <w:rPr>
          <w:rFonts w:ascii="仿宋" w:eastAsia="仿宋" w:hAnsi="仿宋" w:cs="仿宋" w:hint="eastAsia"/>
          <w:b/>
        </w:rPr>
      </w:pPr>
      <w:r>
        <w:rPr>
          <w:rFonts w:ascii="仿宋" w:eastAsia="仿宋" w:hAnsi="仿宋" w:cs="仿宋" w:hint="eastAsia"/>
          <w:b/>
        </w:rPr>
        <w:t>磋商小组启动异常低价投标（响应）审查后，属于前述第1项至第4项情形的，应当要求相关供应商在评审现场合理时间内对投标（响应）价格</w:t>
      </w:r>
      <w:proofErr w:type="gramStart"/>
      <w:r>
        <w:rPr>
          <w:rFonts w:ascii="仿宋" w:eastAsia="仿宋" w:hAnsi="仿宋" w:cs="仿宋" w:hint="eastAsia"/>
          <w:b/>
        </w:rPr>
        <w:t>作出</w:t>
      </w:r>
      <w:proofErr w:type="gramEnd"/>
      <w:r>
        <w:rPr>
          <w:rFonts w:ascii="仿宋" w:eastAsia="仿宋" w:hAnsi="仿宋" w:cs="仿宋" w:hint="eastAsia"/>
          <w:b/>
        </w:rPr>
        <w:t>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及后期的履约保证措施等。 </w:t>
      </w:r>
    </w:p>
    <w:p w14:paraId="1A3FED97" w14:textId="77777777" w:rsidR="006B73D1" w:rsidRDefault="00000000">
      <w:pPr>
        <w:pBdr>
          <w:top w:val="none" w:sz="0" w:space="0" w:color="000000"/>
          <w:left w:val="none" w:sz="0" w:space="0" w:color="000000"/>
          <w:bottom w:val="none" w:sz="0" w:space="0" w:color="000000"/>
          <w:right w:val="none" w:sz="0" w:space="0" w:color="000000"/>
        </w:pBdr>
        <w:tabs>
          <w:tab w:val="left" w:pos="360"/>
          <w:tab w:val="left" w:pos="540"/>
        </w:tabs>
        <w:spacing w:line="85" w:lineRule="atLeast"/>
        <w:ind w:firstLine="527"/>
        <w:rPr>
          <w:rFonts w:ascii="仿宋" w:eastAsia="仿宋" w:hAnsi="仿宋" w:cs="仿宋" w:hint="eastAsia"/>
          <w:b/>
        </w:rPr>
      </w:pPr>
      <w:r>
        <w:rPr>
          <w:rFonts w:ascii="仿宋" w:eastAsia="仿宋" w:hAnsi="仿宋" w:cs="仿宋" w:hint="eastAsia"/>
          <w:b/>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 </w:t>
      </w:r>
    </w:p>
    <w:p w14:paraId="218A676A" w14:textId="77777777" w:rsidR="006B73D1" w:rsidRDefault="006B73D1">
      <w:pPr>
        <w:pBdr>
          <w:top w:val="none" w:sz="0" w:space="0" w:color="000000"/>
          <w:left w:val="none" w:sz="0" w:space="0" w:color="000000"/>
          <w:bottom w:val="none" w:sz="0" w:space="0" w:color="000000"/>
          <w:right w:val="none" w:sz="0" w:space="0" w:color="000000"/>
        </w:pBdr>
        <w:tabs>
          <w:tab w:val="left" w:pos="360"/>
          <w:tab w:val="left" w:pos="540"/>
        </w:tabs>
        <w:spacing w:line="85" w:lineRule="atLeast"/>
        <w:ind w:firstLine="527"/>
        <w:rPr>
          <w:rFonts w:ascii="仿宋" w:eastAsia="仿宋" w:hAnsi="仿宋" w:cs="仿宋" w:hint="eastAsia"/>
          <w:b/>
        </w:rPr>
      </w:pPr>
    </w:p>
    <w:p w14:paraId="55AE11C4"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17.2 评审方法和评审标准</w:t>
      </w:r>
    </w:p>
    <w:p w14:paraId="11EC7841"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17.2.1 评审方法。经磋商确定最终采购需求和提交最后报价的供应商后，由磋商小组采用综合评分法对提交最后报价的供应商的响应文件和最后报价进行综合评分。</w:t>
      </w:r>
    </w:p>
    <w:p w14:paraId="37CE063E"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本磋商文件所述综合评分法，是指对满足磋商文件全部实质性要求的响应文件按评审因素的量化指标评审总分对供应商进行排序的评审方法。评审时，磋商小组成员独立对每份</w:t>
      </w:r>
      <w:proofErr w:type="gramStart"/>
      <w:r>
        <w:rPr>
          <w:rFonts w:ascii="仿宋" w:eastAsia="仿宋" w:hAnsi="仿宋" w:cs="仿宋" w:hint="eastAsia"/>
          <w:bCs/>
          <w:szCs w:val="21"/>
          <w:lang w:val="zh-CN"/>
        </w:rPr>
        <w:t>有效响应</w:t>
      </w:r>
      <w:proofErr w:type="gramEnd"/>
      <w:r>
        <w:rPr>
          <w:rFonts w:ascii="仿宋" w:eastAsia="仿宋" w:hAnsi="仿宋" w:cs="仿宋" w:hint="eastAsia"/>
          <w:bCs/>
          <w:szCs w:val="21"/>
          <w:lang w:val="zh-CN"/>
        </w:rPr>
        <w:t>的文件进行评分。</w:t>
      </w:r>
    </w:p>
    <w:p w14:paraId="75D24DF0"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17.2.2 评审标准</w:t>
      </w:r>
    </w:p>
    <w:p w14:paraId="2004F317"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lang w:val="zh-CN"/>
        </w:rPr>
        <w:t>17.2.2</w:t>
      </w:r>
      <w:r>
        <w:rPr>
          <w:rFonts w:ascii="仿宋" w:eastAsia="仿宋" w:hAnsi="仿宋" w:cs="仿宋" w:hint="eastAsia"/>
          <w:bCs/>
          <w:szCs w:val="21"/>
        </w:rPr>
        <w:t>.1采用综合评分法。即在最大限度地满足竞争性磋商文件实质性要求前提下，按照磋商文件中规定的各项因素进行综合评审后，以评审总得分最高的供应商作为成交候选供应商或者成交供应商的评审方法。</w:t>
      </w:r>
    </w:p>
    <w:p w14:paraId="78EE796A"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17.2.2</w:t>
      </w:r>
      <w:r>
        <w:rPr>
          <w:rFonts w:ascii="仿宋" w:eastAsia="仿宋" w:hAnsi="仿宋" w:cs="仿宋" w:hint="eastAsia"/>
          <w:bCs/>
          <w:szCs w:val="21"/>
        </w:rPr>
        <w:t>.2</w:t>
      </w:r>
      <w:r>
        <w:rPr>
          <w:rFonts w:ascii="仿宋" w:eastAsia="仿宋" w:hAnsi="仿宋" w:cs="仿宋" w:hint="eastAsia"/>
          <w:bCs/>
          <w:szCs w:val="21"/>
          <w:lang w:val="zh-CN"/>
        </w:rPr>
        <w:t>见本磋商文件第三章。</w:t>
      </w:r>
    </w:p>
    <w:p w14:paraId="6FB4E352"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17.3出现下列情形之一的，磋商终止：</w:t>
      </w:r>
    </w:p>
    <w:p w14:paraId="0981BEE6"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lastRenderedPageBreak/>
        <w:t>（1）因情况变化，不再符合规定的竞争性磋商采购方式适用情形的；</w:t>
      </w:r>
    </w:p>
    <w:p w14:paraId="518525A4"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（2）所有供应商的响应文件被磋商小组认定为无效的；</w:t>
      </w:r>
    </w:p>
    <w:p w14:paraId="7C01E53B"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（3）在苏</w:t>
      </w:r>
      <w:proofErr w:type="gramStart"/>
      <w:r>
        <w:rPr>
          <w:rFonts w:ascii="仿宋" w:eastAsia="仿宋" w:hAnsi="仿宋" w:cs="仿宋" w:hint="eastAsia"/>
          <w:bCs/>
          <w:szCs w:val="21"/>
          <w:lang w:val="zh-CN"/>
        </w:rPr>
        <w:t>采云</w:t>
      </w:r>
      <w:proofErr w:type="gramEnd"/>
      <w:r>
        <w:rPr>
          <w:rFonts w:ascii="仿宋" w:eastAsia="仿宋" w:hAnsi="仿宋" w:cs="仿宋" w:hint="eastAsia"/>
          <w:bCs/>
          <w:szCs w:val="21"/>
          <w:lang w:val="zh-CN"/>
        </w:rPr>
        <w:t>系统规定时间内成功解密电子响应文件的供应商不足3家；</w:t>
      </w:r>
    </w:p>
    <w:p w14:paraId="6FC414C6"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（4）出现影响采购公正的违法、违规行为的；</w:t>
      </w:r>
    </w:p>
    <w:p w14:paraId="505DD203"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（5）所有供应商的最终报价超过采购预算的；</w:t>
      </w:r>
    </w:p>
    <w:p w14:paraId="3A4E8E17"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（6）因重大变故，采购任务取消的；</w:t>
      </w:r>
    </w:p>
    <w:p w14:paraId="72ADC964"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lang w:val="zh-CN"/>
        </w:rPr>
      </w:pPr>
      <w:r>
        <w:rPr>
          <w:rFonts w:ascii="仿宋" w:eastAsia="仿宋" w:hAnsi="仿宋" w:cs="仿宋" w:hint="eastAsia"/>
          <w:bCs/>
          <w:szCs w:val="21"/>
          <w:lang w:val="zh-CN"/>
        </w:rPr>
        <w:t>（7）采购人需求发生重大变化暂时不能确定或供应商提供的服务不能满足需求等。</w:t>
      </w:r>
    </w:p>
    <w:p w14:paraId="1013F4A5"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lang w:val="zh-CN"/>
        </w:rPr>
      </w:pPr>
      <w:r>
        <w:rPr>
          <w:rFonts w:ascii="仿宋" w:eastAsia="仿宋" w:hAnsi="仿宋" w:cs="仿宋" w:hint="eastAsia"/>
          <w:b/>
          <w:szCs w:val="21"/>
          <w:lang w:val="zh-CN"/>
        </w:rPr>
        <w:t>五、成交</w:t>
      </w:r>
    </w:p>
    <w:p w14:paraId="689D2665"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rPr>
      </w:pPr>
      <w:r>
        <w:rPr>
          <w:rFonts w:ascii="仿宋" w:eastAsia="仿宋" w:hAnsi="仿宋" w:cs="仿宋" w:hint="eastAsia"/>
          <w:b/>
          <w:szCs w:val="21"/>
        </w:rPr>
        <w:t>18、确定成交供应商</w:t>
      </w:r>
    </w:p>
    <w:p w14:paraId="6FD6E354"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18.1 成交候选供应商的确定原则和数量见磋商文件第三章。</w:t>
      </w:r>
    </w:p>
    <w:p w14:paraId="21DC0A46"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18.2 按以下第（1）种方式确定成交供应商</w:t>
      </w:r>
    </w:p>
    <w:p w14:paraId="1182E38B"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（1）磋商小组直接确定排名第一的成交候选供应商为成交供应商；</w:t>
      </w:r>
    </w:p>
    <w:p w14:paraId="6560033E"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（2）采购人在磋商小组推荐的成交候选供应商中按顺序确定成交供应商。</w:t>
      </w:r>
    </w:p>
    <w:p w14:paraId="2F6940C2"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按第二种方式确定成交供应商的，代理机构自评审结束之日起两个工作日内将评审报告送交采购人，采购人自收到评审报告之日起五个工作日内，在评审报告推荐的成交候选供应商中按顺序确定成交供应商。</w:t>
      </w:r>
    </w:p>
    <w:p w14:paraId="73E62725"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18.3 代理机构将在“南京市公共采购信息网”“江苏政府采购网”发布成交结果公告，公告期限为1个工作日。</w:t>
      </w:r>
    </w:p>
    <w:p w14:paraId="5F789A05"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18.4 若有充分证据证明成交供应商有下列情况之一的，一经查实将被取消成交资格：</w:t>
      </w:r>
    </w:p>
    <w:p w14:paraId="30B99B18"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18.4.1 提供虚假材料谋取成交。</w:t>
      </w:r>
    </w:p>
    <w:p w14:paraId="5B7FA310"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18.4.2 与评审专家、采购人、其他供应商或者代理机构工作人员恶意串通。</w:t>
      </w:r>
    </w:p>
    <w:p w14:paraId="4A9F7142"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18.4.3 向评审专家、采购人或代理机构工作人员行贿或者提供其他不正当利益。</w:t>
      </w:r>
    </w:p>
    <w:p w14:paraId="61C8BFA6"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18.4.4 不满足本磋商文件规定的实质性要求，但在评审过程中未被磋商小组发现。</w:t>
      </w:r>
    </w:p>
    <w:p w14:paraId="6D6D38DD"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18.4.5 成交后无正当理由拒不与采购人签订政府采购合同或者未按照磋商文件确定的事项签订政府采购合同。</w:t>
      </w:r>
    </w:p>
    <w:p w14:paraId="122B7644"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18.4.6 将合同标的转包。</w:t>
      </w:r>
    </w:p>
    <w:p w14:paraId="2864CB79"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rPr>
      </w:pPr>
      <w:r>
        <w:rPr>
          <w:rFonts w:ascii="仿宋" w:eastAsia="仿宋" w:hAnsi="仿宋" w:cs="仿宋" w:hint="eastAsia"/>
          <w:b/>
          <w:szCs w:val="21"/>
        </w:rPr>
        <w:t>19、成交通知书</w:t>
      </w:r>
    </w:p>
    <w:p w14:paraId="3DDEA059"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19.1 成交结果确定后，代理机构将向成交供应商发出《成交通知书》。成交供应商可在成交结果公告届满之日起三十日内，登录苏</w:t>
      </w:r>
      <w:proofErr w:type="gramStart"/>
      <w:r>
        <w:rPr>
          <w:rFonts w:ascii="仿宋" w:eastAsia="仿宋" w:hAnsi="仿宋" w:cs="仿宋" w:hint="eastAsia"/>
          <w:bCs/>
          <w:szCs w:val="21"/>
        </w:rPr>
        <w:t>采云</w:t>
      </w:r>
      <w:proofErr w:type="gramEnd"/>
      <w:r>
        <w:rPr>
          <w:rFonts w:ascii="仿宋" w:eastAsia="仿宋" w:hAnsi="仿宋" w:cs="仿宋" w:hint="eastAsia"/>
          <w:bCs/>
          <w:szCs w:val="21"/>
        </w:rPr>
        <w:t xml:space="preserve">系统下载。    </w:t>
      </w:r>
    </w:p>
    <w:p w14:paraId="20BA436F"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因系统存储空间有限，成交结果公告届满之日起三十日后，苏</w:t>
      </w:r>
      <w:proofErr w:type="gramStart"/>
      <w:r>
        <w:rPr>
          <w:rFonts w:ascii="仿宋" w:eastAsia="仿宋" w:hAnsi="仿宋" w:cs="仿宋" w:hint="eastAsia"/>
          <w:bCs/>
          <w:szCs w:val="21"/>
        </w:rPr>
        <w:t>采云</w:t>
      </w:r>
      <w:proofErr w:type="gramEnd"/>
      <w:r>
        <w:rPr>
          <w:rFonts w:ascii="仿宋" w:eastAsia="仿宋" w:hAnsi="仿宋" w:cs="仿宋" w:hint="eastAsia"/>
          <w:bCs/>
          <w:szCs w:val="21"/>
        </w:rPr>
        <w:t>系统不再保证提供下载《成交通知书》服务,因未及时下载而造成的不利后果</w:t>
      </w:r>
      <w:proofErr w:type="gramStart"/>
      <w:r>
        <w:rPr>
          <w:rFonts w:ascii="仿宋" w:eastAsia="仿宋" w:hAnsi="仿宋" w:cs="仿宋" w:hint="eastAsia"/>
          <w:bCs/>
          <w:szCs w:val="21"/>
        </w:rPr>
        <w:t>由成交</w:t>
      </w:r>
      <w:proofErr w:type="gramEnd"/>
      <w:r>
        <w:rPr>
          <w:rFonts w:ascii="仿宋" w:eastAsia="仿宋" w:hAnsi="仿宋" w:cs="仿宋" w:hint="eastAsia"/>
          <w:bCs/>
          <w:szCs w:val="21"/>
        </w:rPr>
        <w:t>供应商自行承担。</w:t>
      </w:r>
    </w:p>
    <w:p w14:paraId="24B9CFA5"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19.2《成交通知书》将是合同的一个组成部分，对采购人和成交供应商均具有法律效力。《成交通知书》发出后，采购人改变成交结果的，或者成交供应商放弃成交项目的，应当依法承担法律责任。</w:t>
      </w:r>
    </w:p>
    <w:p w14:paraId="075FAA03" w14:textId="77777777" w:rsidR="006B73D1" w:rsidRDefault="00000000">
      <w:pPr>
        <w:tabs>
          <w:tab w:val="left" w:pos="0"/>
          <w:tab w:val="left" w:pos="360"/>
          <w:tab w:val="left" w:pos="540"/>
        </w:tabs>
        <w:spacing w:line="360" w:lineRule="auto"/>
        <w:ind w:firstLineChars="200" w:firstLine="422"/>
        <w:rPr>
          <w:rFonts w:ascii="仿宋" w:eastAsia="仿宋" w:hAnsi="仿宋" w:cs="仿宋" w:hint="eastAsia"/>
          <w:b/>
          <w:szCs w:val="21"/>
        </w:rPr>
      </w:pPr>
      <w:r>
        <w:rPr>
          <w:rFonts w:ascii="仿宋" w:eastAsia="仿宋" w:hAnsi="仿宋" w:cs="仿宋" w:hint="eastAsia"/>
          <w:b/>
          <w:szCs w:val="21"/>
        </w:rPr>
        <w:t>六、授予合同</w:t>
      </w:r>
    </w:p>
    <w:p w14:paraId="7C09E9FC"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rPr>
      </w:pPr>
      <w:r>
        <w:rPr>
          <w:rFonts w:ascii="仿宋" w:eastAsia="仿宋" w:hAnsi="仿宋" w:cs="仿宋" w:hint="eastAsia"/>
          <w:b/>
          <w:szCs w:val="21"/>
        </w:rPr>
        <w:lastRenderedPageBreak/>
        <w:t>20、签订合同</w:t>
      </w:r>
    </w:p>
    <w:p w14:paraId="236271E4"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20.1成交供应商应当自成交通知书发出之日起三十日内，与采购人签订政府采购合同，所签订的合同不得对磋商文件和响应文件作实质性修改。</w:t>
      </w:r>
    </w:p>
    <w:p w14:paraId="12B80FB9"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20.2采购人不得向成交供应商提出任何不合理的要求作为签订合同的条件，不得与成交供应商私下订立背离合同实质性内容的协议。</w:t>
      </w:r>
    </w:p>
    <w:p w14:paraId="3A3FE228"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20.3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p>
    <w:p w14:paraId="3FD3E9FB"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20.4中标或者成交供应</w:t>
      </w:r>
      <w:proofErr w:type="gramStart"/>
      <w:r>
        <w:rPr>
          <w:rFonts w:ascii="仿宋" w:eastAsia="仿宋" w:hAnsi="仿宋" w:cs="仿宋" w:hint="eastAsia"/>
          <w:bCs/>
          <w:szCs w:val="21"/>
        </w:rPr>
        <w:t>商拒绝</w:t>
      </w:r>
      <w:proofErr w:type="gramEnd"/>
      <w:r>
        <w:rPr>
          <w:rFonts w:ascii="仿宋" w:eastAsia="仿宋" w:hAnsi="仿宋" w:cs="仿宋" w:hint="eastAsia"/>
          <w:bCs/>
          <w:szCs w:val="21"/>
        </w:rPr>
        <w:t>与采购人签订合同的，采购人可以按照评审报告推荐的中标或者成交候选人名单排序，确定下一候选人为中标或者成交供应商，也可以重新开展政府采购活动。</w:t>
      </w:r>
    </w:p>
    <w:p w14:paraId="3FC406AB"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20.5政府采购合同履行中，采购人需追加与合同标的相同的服务的，在不改变合同其他条款的前提下，可以与供应商协商签订补充合同，但所有补充合同的采购金额不得超过原合同采购金额的百分之十。</w:t>
      </w:r>
    </w:p>
    <w:p w14:paraId="5E40A8B5"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rPr>
      </w:pPr>
      <w:r>
        <w:rPr>
          <w:rFonts w:ascii="仿宋" w:eastAsia="仿宋" w:hAnsi="仿宋" w:cs="仿宋" w:hint="eastAsia"/>
          <w:b/>
          <w:szCs w:val="21"/>
        </w:rPr>
        <w:t>七、询问、质疑、投诉和诚实信用</w:t>
      </w:r>
    </w:p>
    <w:p w14:paraId="719518BE"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rPr>
      </w:pPr>
      <w:r>
        <w:rPr>
          <w:rFonts w:ascii="仿宋" w:eastAsia="仿宋" w:hAnsi="仿宋" w:cs="仿宋" w:hint="eastAsia"/>
          <w:b/>
          <w:szCs w:val="21"/>
        </w:rPr>
        <w:t>21、询问</w:t>
      </w:r>
    </w:p>
    <w:p w14:paraId="7FE32DED"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21.1供应商对采购活动事项有疑问的，可以向采购代理提出询问，采购代理将在两个工作日内</w:t>
      </w:r>
      <w:proofErr w:type="gramStart"/>
      <w:r>
        <w:rPr>
          <w:rFonts w:ascii="仿宋" w:eastAsia="仿宋" w:hAnsi="仿宋" w:cs="仿宋" w:hint="eastAsia"/>
          <w:bCs/>
          <w:szCs w:val="21"/>
        </w:rPr>
        <w:t>作出</w:t>
      </w:r>
      <w:proofErr w:type="gramEnd"/>
      <w:r>
        <w:rPr>
          <w:rFonts w:ascii="仿宋" w:eastAsia="仿宋" w:hAnsi="仿宋" w:cs="仿宋" w:hint="eastAsia"/>
          <w:bCs/>
          <w:szCs w:val="21"/>
        </w:rPr>
        <w:t>答复，但答复的内容不涉及商业秘密。</w:t>
      </w:r>
    </w:p>
    <w:p w14:paraId="4965D582" w14:textId="77777777" w:rsidR="006B73D1" w:rsidRDefault="00000000">
      <w:pPr>
        <w:tabs>
          <w:tab w:val="left" w:pos="0"/>
          <w:tab w:val="left" w:pos="360"/>
          <w:tab w:val="left" w:pos="540"/>
        </w:tabs>
        <w:spacing w:line="360" w:lineRule="auto"/>
        <w:ind w:firstLine="527"/>
        <w:rPr>
          <w:rFonts w:ascii="仿宋" w:eastAsia="仿宋" w:hAnsi="仿宋" w:cs="仿宋" w:hint="eastAsia"/>
          <w:b/>
          <w:szCs w:val="21"/>
        </w:rPr>
      </w:pPr>
      <w:r>
        <w:rPr>
          <w:rFonts w:ascii="仿宋" w:eastAsia="仿宋" w:hAnsi="仿宋" w:cs="仿宋" w:hint="eastAsia"/>
          <w:b/>
          <w:szCs w:val="21"/>
        </w:rPr>
        <w:t>22、质疑</w:t>
      </w:r>
    </w:p>
    <w:p w14:paraId="62BCB22B"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22.1供应商认为采购文件、采购过程和成交结果使自己的合法权益受到损害的，可以在知道或者应当知道其权益受到损害之日起七个工作日内，将质疑文件原件送达</w:t>
      </w:r>
      <w:r>
        <w:rPr>
          <w:rFonts w:ascii="仿宋" w:eastAsia="仿宋" w:hAnsi="仿宋" w:cs="仿宋" w:hint="eastAsia"/>
          <w:b/>
          <w:szCs w:val="21"/>
        </w:rPr>
        <w:t>江苏建发建设项目咨询有限公司</w:t>
      </w:r>
      <w:r>
        <w:rPr>
          <w:rFonts w:ascii="仿宋" w:eastAsia="仿宋" w:hAnsi="仿宋" w:cs="仿宋" w:hint="eastAsia"/>
          <w:bCs/>
          <w:szCs w:val="21"/>
        </w:rPr>
        <w:t>。</w:t>
      </w:r>
    </w:p>
    <w:p w14:paraId="7C0C0292"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22.2质疑文件应包括以下主要内容，并按照“谁主张、谁举证”的原则，附上相关证明材料。否则，采购代理不予受理：</w:t>
      </w:r>
    </w:p>
    <w:p w14:paraId="73CB8AE7"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（1）质疑项目名称、项目编号、包号、采购公告发布时间、磋商时间；</w:t>
      </w:r>
    </w:p>
    <w:p w14:paraId="629CC776"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（2）提起质疑的日期、具体的质疑事项及事实根据（具体条款）；</w:t>
      </w:r>
    </w:p>
    <w:p w14:paraId="339CEA56"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（3）认为自己合法权益受到损害或可能受到损害的相关证据材料；</w:t>
      </w:r>
    </w:p>
    <w:p w14:paraId="25D6B15F"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（4）质疑供应商名称、地址、邮编、联系人、联系电话（包括座机、手机、传真号码等）；</w:t>
      </w:r>
    </w:p>
    <w:p w14:paraId="385F51F8"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（5）质疑文件应当署名，质疑人为自然人的，应当由本人签字并</w:t>
      </w:r>
      <w:proofErr w:type="gramStart"/>
      <w:r>
        <w:rPr>
          <w:rFonts w:ascii="仿宋" w:eastAsia="仿宋" w:hAnsi="仿宋" w:cs="仿宋" w:hint="eastAsia"/>
          <w:bCs/>
          <w:szCs w:val="21"/>
        </w:rPr>
        <w:t>附有效</w:t>
      </w:r>
      <w:proofErr w:type="gramEnd"/>
      <w:r>
        <w:rPr>
          <w:rFonts w:ascii="仿宋" w:eastAsia="仿宋" w:hAnsi="仿宋" w:cs="仿宋" w:hint="eastAsia"/>
          <w:bCs/>
          <w:szCs w:val="21"/>
        </w:rPr>
        <w:t>身份证明；质疑人为法人或其他组织的，应当由法定代表人签字并加盖单位公章；</w:t>
      </w:r>
    </w:p>
    <w:p w14:paraId="3BD8635F"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（6）供应商委托代理质疑的，应当提交授权委托书，并载明委托代理的具体权限和事项。</w:t>
      </w:r>
    </w:p>
    <w:p w14:paraId="776909E7"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22.3质疑供应商是指直接参加本项目采购活动的供应商；对采购文件提出质疑的，应</w:t>
      </w:r>
      <w:proofErr w:type="gramStart"/>
      <w:r>
        <w:rPr>
          <w:rFonts w:ascii="仿宋" w:eastAsia="仿宋" w:hAnsi="仿宋" w:cs="仿宋" w:hint="eastAsia"/>
          <w:bCs/>
          <w:szCs w:val="21"/>
        </w:rPr>
        <w:t>自供应</w:t>
      </w:r>
      <w:proofErr w:type="gramEnd"/>
      <w:r>
        <w:rPr>
          <w:rFonts w:ascii="仿宋" w:eastAsia="仿宋" w:hAnsi="仿宋" w:cs="仿宋" w:hint="eastAsia"/>
          <w:bCs/>
          <w:szCs w:val="21"/>
        </w:rPr>
        <w:t>商获得采购文件之日起计算，且应当在提交响应截止之日前提出；对采购过程提出质疑的，自采购程序环节结束之日起计算；对采购结果提出质疑的，自采购结果公告之日起计算。</w:t>
      </w:r>
    </w:p>
    <w:p w14:paraId="13ADCD52"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lastRenderedPageBreak/>
        <w:t>22.4采购代理在收到供应商的书面质疑后将及时组织调查核实，在七个工作日内</w:t>
      </w:r>
      <w:proofErr w:type="gramStart"/>
      <w:r>
        <w:rPr>
          <w:rFonts w:ascii="仿宋" w:eastAsia="仿宋" w:hAnsi="仿宋" w:cs="仿宋" w:hint="eastAsia"/>
          <w:bCs/>
          <w:szCs w:val="21"/>
        </w:rPr>
        <w:t>作出</w:t>
      </w:r>
      <w:proofErr w:type="gramEnd"/>
      <w:r>
        <w:rPr>
          <w:rFonts w:ascii="仿宋" w:eastAsia="仿宋" w:hAnsi="仿宋" w:cs="仿宋" w:hint="eastAsia"/>
          <w:bCs/>
          <w:szCs w:val="21"/>
        </w:rPr>
        <w:t>答复，并以书面通知质疑供应商和其他有关供应商，答复的内容不涉及商业秘密。采购代理遵循“谁过错谁负担”的原则，有过错的一方承担调查论证费用。</w:t>
      </w:r>
    </w:p>
    <w:p w14:paraId="0DAA7392"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23、投诉</w:t>
      </w:r>
    </w:p>
    <w:p w14:paraId="5F206507"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23.1质疑供应商对采购代理的答复不满意，或采购代理未在规定的时间内</w:t>
      </w:r>
      <w:proofErr w:type="gramStart"/>
      <w:r>
        <w:rPr>
          <w:rFonts w:ascii="仿宋" w:eastAsia="仿宋" w:hAnsi="仿宋" w:cs="仿宋" w:hint="eastAsia"/>
          <w:bCs/>
          <w:szCs w:val="21"/>
        </w:rPr>
        <w:t>作出</w:t>
      </w:r>
      <w:proofErr w:type="gramEnd"/>
      <w:r>
        <w:rPr>
          <w:rFonts w:ascii="仿宋" w:eastAsia="仿宋" w:hAnsi="仿宋" w:cs="仿宋" w:hint="eastAsia"/>
          <w:bCs/>
          <w:szCs w:val="21"/>
        </w:rPr>
        <w:t>答复的，可以在答复期满后十五个工作日内向采购项目同级财政部门投诉。</w:t>
      </w:r>
    </w:p>
    <w:p w14:paraId="78D0B833"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24、诚实信用</w:t>
      </w:r>
    </w:p>
    <w:p w14:paraId="7A3763A0"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24.1供应商之间不得相互串通报价，不得妨碍其他供应商的公平竞争，不得损害采购人和其他供应商的合法权益。</w:t>
      </w:r>
    </w:p>
    <w:p w14:paraId="39F5EEEE"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24.2供应商不得以向采购代理工作人员、磋商小组成员行贿或者采取其他不正当手段谋取成交。经查实供应商有此行为的，按照《政府采购法》有关规定处理。</w:t>
      </w:r>
    </w:p>
    <w:p w14:paraId="2ADBF967"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p>
    <w:p w14:paraId="53FBAF32"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24.4供应商不得虚假承诺，否则，按照提供虚假材料谋取成交处理。</w:t>
      </w:r>
    </w:p>
    <w:p w14:paraId="797CF5A4" w14:textId="77777777" w:rsidR="006B73D1" w:rsidRDefault="00000000">
      <w:pPr>
        <w:tabs>
          <w:tab w:val="left" w:pos="0"/>
          <w:tab w:val="left" w:pos="360"/>
          <w:tab w:val="left" w:pos="540"/>
        </w:tabs>
        <w:spacing w:line="360" w:lineRule="auto"/>
        <w:ind w:firstLine="525"/>
        <w:rPr>
          <w:rFonts w:ascii="仿宋" w:eastAsia="仿宋" w:hAnsi="仿宋" w:cs="仿宋" w:hint="eastAsia"/>
          <w:bCs/>
          <w:szCs w:val="21"/>
        </w:rPr>
      </w:pPr>
      <w:r>
        <w:rPr>
          <w:rFonts w:ascii="仿宋" w:eastAsia="仿宋" w:hAnsi="仿宋" w:cs="仿宋" w:hint="eastAsia"/>
          <w:bCs/>
          <w:szCs w:val="21"/>
        </w:rPr>
        <w:t>24.5供应商应自觉遵守磋商、评审纪律，扰乱磋商、评审现场秩序的，属于失信行为，根据《江苏省政府采购供应商监督管理暂行办法》，失信行为将被记入供应商诚信档案。</w:t>
      </w:r>
    </w:p>
    <w:p w14:paraId="49E884AC" w14:textId="77777777" w:rsidR="006B73D1" w:rsidRDefault="006B73D1">
      <w:pPr>
        <w:pStyle w:val="13"/>
        <w:framePr w:w="5797" w:h="606" w:hRule="exact" w:wrap="auto" w:hAnchor="page" w:x="4692" w:yAlign="inline"/>
        <w:rPr>
          <w:rFonts w:ascii="宋体" w:eastAsia="宋体" w:hAnsi="宋体" w:cs="宋体" w:hint="eastAsia"/>
          <w:color w:val="auto"/>
        </w:rPr>
      </w:pPr>
    </w:p>
    <w:p w14:paraId="78368A21" w14:textId="77777777" w:rsidR="006B73D1" w:rsidRDefault="006B73D1">
      <w:pPr>
        <w:pStyle w:val="13"/>
        <w:framePr w:w="5797" w:h="606" w:hRule="exact" w:wrap="auto" w:hAnchor="page" w:x="4692" w:yAlign="inline"/>
        <w:rPr>
          <w:rFonts w:ascii="宋体" w:eastAsia="宋体" w:hAnsi="宋体" w:cs="宋体" w:hint="eastAsia"/>
          <w:color w:val="auto"/>
        </w:rPr>
      </w:pPr>
    </w:p>
    <w:p w14:paraId="5F5E1769" w14:textId="77777777" w:rsidR="006B73D1" w:rsidRDefault="006B73D1">
      <w:pPr>
        <w:pStyle w:val="13"/>
        <w:framePr w:w="5797" w:h="606" w:hRule="exact" w:wrap="auto" w:hAnchor="page" w:x="4692" w:yAlign="inline"/>
        <w:rPr>
          <w:rFonts w:ascii="宋体" w:eastAsia="宋体" w:hAnsi="宋体" w:cs="宋体" w:hint="eastAsia"/>
          <w:color w:val="auto"/>
        </w:rPr>
      </w:pPr>
    </w:p>
    <w:p w14:paraId="37B50810" w14:textId="77777777" w:rsidR="006B73D1" w:rsidRDefault="006B73D1">
      <w:pPr>
        <w:pStyle w:val="13"/>
        <w:framePr w:w="5797" w:h="606" w:hRule="exact" w:wrap="auto" w:hAnchor="page" w:x="4692" w:yAlign="inline"/>
        <w:rPr>
          <w:rFonts w:ascii="宋体" w:eastAsia="宋体" w:hAnsi="宋体" w:cs="宋体" w:hint="eastAsia"/>
          <w:color w:val="auto"/>
        </w:rPr>
      </w:pPr>
    </w:p>
    <w:p w14:paraId="37031D63" w14:textId="77777777" w:rsidR="006B73D1" w:rsidRDefault="006B73D1">
      <w:pPr>
        <w:pStyle w:val="13"/>
        <w:framePr w:w="5797" w:h="606" w:hRule="exact" w:wrap="auto" w:hAnchor="page" w:x="4692" w:yAlign="inline"/>
        <w:rPr>
          <w:rFonts w:ascii="宋体" w:eastAsia="宋体" w:hAnsi="宋体" w:cs="宋体" w:hint="eastAsia"/>
          <w:color w:val="auto"/>
        </w:rPr>
      </w:pPr>
    </w:p>
    <w:p w14:paraId="0D8B3510" w14:textId="77777777" w:rsidR="006B73D1" w:rsidRDefault="006B73D1">
      <w:pPr>
        <w:pStyle w:val="13"/>
        <w:framePr w:w="5797" w:h="606" w:hRule="exact" w:wrap="auto" w:hAnchor="page" w:x="4692" w:yAlign="inline"/>
        <w:rPr>
          <w:rFonts w:ascii="宋体" w:eastAsia="宋体" w:hAnsi="宋体" w:cs="宋体" w:hint="eastAsia"/>
          <w:color w:val="auto"/>
        </w:rPr>
      </w:pPr>
    </w:p>
    <w:p w14:paraId="307F4EFA" w14:textId="77777777" w:rsidR="006B73D1" w:rsidRDefault="006B73D1">
      <w:pPr>
        <w:pStyle w:val="13"/>
        <w:framePr w:w="5797" w:h="606" w:hRule="exact" w:wrap="auto" w:hAnchor="page" w:x="4692" w:yAlign="inline"/>
        <w:rPr>
          <w:rFonts w:ascii="宋体" w:eastAsia="宋体" w:hAnsi="宋体" w:cs="宋体" w:hint="eastAsia"/>
          <w:color w:val="auto"/>
        </w:rPr>
      </w:pPr>
    </w:p>
    <w:p w14:paraId="1F058E16" w14:textId="77777777" w:rsidR="006B73D1" w:rsidRDefault="006B73D1">
      <w:pPr>
        <w:pStyle w:val="13"/>
        <w:framePr w:w="5797" w:h="606" w:hRule="exact" w:wrap="auto" w:hAnchor="page" w:x="4692" w:yAlign="inline"/>
        <w:rPr>
          <w:rFonts w:ascii="宋体" w:eastAsia="宋体" w:hAnsi="宋体" w:cs="宋体" w:hint="eastAsia"/>
          <w:color w:val="auto"/>
        </w:rPr>
      </w:pPr>
    </w:p>
    <w:p w14:paraId="33289D7D" w14:textId="77777777" w:rsidR="006B73D1" w:rsidRDefault="006B73D1">
      <w:pPr>
        <w:pStyle w:val="13"/>
        <w:framePr w:w="5797" w:h="606" w:hRule="exact" w:wrap="auto" w:hAnchor="page" w:x="4692" w:yAlign="inline"/>
        <w:rPr>
          <w:rFonts w:ascii="宋体" w:eastAsia="宋体" w:hAnsi="宋体" w:cs="宋体" w:hint="eastAsia"/>
          <w:color w:val="auto"/>
        </w:rPr>
      </w:pPr>
    </w:p>
    <w:p w14:paraId="382E806E" w14:textId="77777777" w:rsidR="006B73D1" w:rsidRDefault="006B73D1">
      <w:pPr>
        <w:pStyle w:val="13"/>
        <w:framePr w:w="5797" w:h="606" w:hRule="exact" w:wrap="auto" w:hAnchor="page" w:x="4692" w:yAlign="inline"/>
        <w:rPr>
          <w:rFonts w:ascii="宋体" w:eastAsia="宋体" w:hAnsi="宋体" w:cs="宋体" w:hint="eastAsia"/>
          <w:color w:val="auto"/>
        </w:rPr>
      </w:pPr>
    </w:p>
    <w:p w14:paraId="6B01C264" w14:textId="77777777" w:rsidR="006B73D1" w:rsidRDefault="006B73D1">
      <w:pPr>
        <w:pStyle w:val="13"/>
        <w:framePr w:w="5797" w:h="606" w:hRule="exact" w:wrap="auto" w:hAnchor="page" w:x="4692" w:yAlign="inline"/>
        <w:rPr>
          <w:rFonts w:ascii="宋体" w:eastAsia="宋体" w:hAnsi="宋体" w:cs="宋体" w:hint="eastAsia"/>
          <w:color w:val="auto"/>
        </w:rPr>
      </w:pPr>
    </w:p>
    <w:p w14:paraId="3D8B6CA4" w14:textId="77777777" w:rsidR="006B73D1" w:rsidRDefault="006B73D1">
      <w:pPr>
        <w:pStyle w:val="13"/>
        <w:framePr w:w="5797" w:h="606" w:hRule="exact" w:wrap="auto" w:hAnchor="page" w:x="4692" w:yAlign="inline"/>
        <w:rPr>
          <w:rFonts w:ascii="宋体" w:eastAsia="宋体" w:hAnsi="宋体" w:cs="宋体" w:hint="eastAsia"/>
          <w:color w:val="auto"/>
        </w:rPr>
      </w:pPr>
    </w:p>
    <w:p w14:paraId="28D3A23A" w14:textId="77777777" w:rsidR="006B73D1" w:rsidRDefault="006B73D1">
      <w:pPr>
        <w:pStyle w:val="13"/>
        <w:framePr w:w="5797" w:h="606" w:hRule="exact" w:wrap="auto" w:hAnchor="page" w:x="4692" w:yAlign="inline"/>
        <w:ind w:left="0"/>
        <w:rPr>
          <w:rFonts w:ascii="宋体" w:eastAsia="宋体" w:hAnsi="宋体" w:cs="宋体" w:hint="eastAsia"/>
          <w:color w:val="auto"/>
        </w:rPr>
      </w:pPr>
    </w:p>
    <w:p w14:paraId="5A034BF5" w14:textId="77777777" w:rsidR="006B73D1" w:rsidRDefault="006B73D1">
      <w:pPr>
        <w:pStyle w:val="13"/>
        <w:framePr w:w="5797" w:h="606" w:hRule="exact" w:wrap="auto" w:hAnchor="page" w:x="4692" w:yAlign="inline"/>
        <w:ind w:left="0"/>
        <w:rPr>
          <w:rFonts w:ascii="宋体" w:eastAsia="宋体" w:hAnsi="宋体" w:cs="宋体" w:hint="eastAsia"/>
          <w:color w:val="auto"/>
        </w:rPr>
      </w:pPr>
    </w:p>
    <w:p w14:paraId="4B85DB62" w14:textId="77777777" w:rsidR="006B73D1" w:rsidRDefault="006B73D1">
      <w:pPr>
        <w:pStyle w:val="13"/>
        <w:framePr w:w="5797" w:h="606" w:hRule="exact" w:wrap="auto" w:hAnchor="page" w:x="4692" w:yAlign="inline"/>
        <w:ind w:left="0"/>
        <w:rPr>
          <w:rFonts w:ascii="宋体" w:eastAsia="宋体" w:hAnsi="宋体" w:cs="宋体" w:hint="eastAsia"/>
          <w:color w:val="auto"/>
        </w:rPr>
      </w:pPr>
    </w:p>
    <w:p w14:paraId="693E0F39" w14:textId="77777777" w:rsidR="006B73D1" w:rsidRDefault="006B73D1">
      <w:pPr>
        <w:widowControl/>
        <w:spacing w:line="360" w:lineRule="auto"/>
        <w:jc w:val="center"/>
        <w:rPr>
          <w:rFonts w:ascii="仿宋" w:eastAsia="仿宋" w:hAnsi="仿宋" w:cs="仿宋" w:hint="eastAsia"/>
          <w:b/>
          <w:bCs/>
          <w:sz w:val="36"/>
          <w:szCs w:val="36"/>
          <w:lang w:val="zh-TW" w:eastAsia="zh-TW"/>
        </w:rPr>
      </w:pPr>
    </w:p>
    <w:p w14:paraId="0CDAE8A2" w14:textId="77777777" w:rsidR="006B73D1" w:rsidRDefault="006B73D1">
      <w:pPr>
        <w:widowControl/>
        <w:spacing w:line="360" w:lineRule="auto"/>
        <w:rPr>
          <w:rFonts w:ascii="仿宋" w:eastAsia="仿宋" w:hAnsi="仿宋" w:cs="仿宋" w:hint="eastAsia"/>
          <w:b/>
          <w:bCs/>
          <w:sz w:val="36"/>
          <w:szCs w:val="36"/>
          <w:lang w:val="zh-TW" w:eastAsia="zh-TW"/>
        </w:rPr>
      </w:pPr>
    </w:p>
    <w:p w14:paraId="451B4A0C" w14:textId="77777777" w:rsidR="006B73D1" w:rsidRDefault="006B73D1">
      <w:pPr>
        <w:widowControl/>
        <w:spacing w:line="360" w:lineRule="auto"/>
        <w:rPr>
          <w:rFonts w:ascii="仿宋" w:eastAsia="仿宋" w:hAnsi="仿宋" w:cs="仿宋" w:hint="eastAsia"/>
          <w:b/>
          <w:bCs/>
          <w:sz w:val="36"/>
          <w:szCs w:val="36"/>
          <w:lang w:val="zh-TW" w:eastAsia="zh-TW"/>
        </w:rPr>
      </w:pPr>
    </w:p>
    <w:p w14:paraId="42F474DE" w14:textId="77777777" w:rsidR="006B73D1" w:rsidRDefault="006B73D1">
      <w:pPr>
        <w:widowControl/>
        <w:spacing w:line="360" w:lineRule="auto"/>
        <w:rPr>
          <w:rFonts w:ascii="仿宋" w:eastAsia="仿宋" w:hAnsi="仿宋" w:cs="仿宋" w:hint="eastAsia"/>
          <w:b/>
          <w:bCs/>
          <w:sz w:val="36"/>
          <w:szCs w:val="36"/>
          <w:lang w:val="zh-TW" w:eastAsia="zh-TW"/>
        </w:rPr>
      </w:pPr>
    </w:p>
    <w:p w14:paraId="37343F91" w14:textId="77777777" w:rsidR="006B73D1" w:rsidRDefault="006B73D1">
      <w:pPr>
        <w:widowControl/>
        <w:spacing w:line="360" w:lineRule="auto"/>
        <w:rPr>
          <w:rFonts w:ascii="仿宋" w:eastAsia="仿宋" w:hAnsi="仿宋" w:cs="仿宋" w:hint="eastAsia"/>
          <w:b/>
          <w:bCs/>
          <w:sz w:val="36"/>
          <w:szCs w:val="36"/>
          <w:lang w:val="zh-TW" w:eastAsia="zh-TW"/>
        </w:rPr>
      </w:pPr>
    </w:p>
    <w:p w14:paraId="6A776C20" w14:textId="77777777" w:rsidR="006B73D1" w:rsidRDefault="006B73D1">
      <w:pPr>
        <w:widowControl/>
        <w:spacing w:line="360" w:lineRule="auto"/>
        <w:rPr>
          <w:rFonts w:ascii="仿宋" w:eastAsia="仿宋" w:hAnsi="仿宋" w:cs="仿宋" w:hint="eastAsia"/>
          <w:b/>
          <w:bCs/>
          <w:sz w:val="36"/>
          <w:szCs w:val="36"/>
          <w:lang w:val="zh-TW" w:eastAsia="zh-TW"/>
        </w:rPr>
      </w:pPr>
    </w:p>
    <w:p w14:paraId="027BE849" w14:textId="77777777" w:rsidR="006B73D1" w:rsidRDefault="006B73D1">
      <w:pPr>
        <w:widowControl/>
        <w:spacing w:line="360" w:lineRule="auto"/>
        <w:rPr>
          <w:rFonts w:ascii="仿宋" w:eastAsia="仿宋" w:hAnsi="仿宋" w:cs="仿宋" w:hint="eastAsia"/>
          <w:b/>
          <w:bCs/>
          <w:sz w:val="36"/>
          <w:szCs w:val="36"/>
          <w:lang w:val="zh-TW" w:eastAsia="zh-TW"/>
        </w:rPr>
      </w:pPr>
    </w:p>
    <w:p w14:paraId="668AF822" w14:textId="77777777" w:rsidR="006B73D1" w:rsidRDefault="006B73D1">
      <w:pPr>
        <w:widowControl/>
        <w:spacing w:line="360" w:lineRule="auto"/>
        <w:rPr>
          <w:rFonts w:ascii="仿宋" w:eastAsia="仿宋" w:hAnsi="仿宋" w:cs="仿宋" w:hint="eastAsia"/>
          <w:b/>
          <w:bCs/>
          <w:sz w:val="36"/>
          <w:szCs w:val="36"/>
          <w:lang w:val="zh-TW" w:eastAsia="zh-TW"/>
        </w:rPr>
      </w:pPr>
    </w:p>
    <w:p w14:paraId="7C5E125B" w14:textId="77777777" w:rsidR="006B73D1" w:rsidRDefault="006B73D1">
      <w:pPr>
        <w:widowControl/>
        <w:spacing w:line="360" w:lineRule="auto"/>
        <w:rPr>
          <w:rFonts w:ascii="仿宋" w:eastAsia="仿宋" w:hAnsi="仿宋" w:cs="仿宋" w:hint="eastAsia"/>
          <w:b/>
          <w:bCs/>
          <w:sz w:val="36"/>
          <w:szCs w:val="36"/>
          <w:lang w:val="zh-TW" w:eastAsia="zh-TW"/>
        </w:rPr>
      </w:pPr>
    </w:p>
    <w:p w14:paraId="3FF33461" w14:textId="77777777" w:rsidR="006B73D1" w:rsidRDefault="006B73D1">
      <w:pPr>
        <w:widowControl/>
        <w:spacing w:line="360" w:lineRule="auto"/>
        <w:rPr>
          <w:rFonts w:ascii="仿宋" w:eastAsia="仿宋" w:hAnsi="仿宋" w:cs="仿宋" w:hint="eastAsia"/>
          <w:b/>
          <w:bCs/>
          <w:sz w:val="36"/>
          <w:szCs w:val="36"/>
          <w:lang w:val="zh-TW" w:eastAsia="zh-TW"/>
        </w:rPr>
      </w:pPr>
    </w:p>
    <w:p w14:paraId="702D48DF" w14:textId="77777777" w:rsidR="006B73D1" w:rsidRDefault="00000000">
      <w:pPr>
        <w:widowControl/>
        <w:spacing w:line="360" w:lineRule="auto"/>
        <w:jc w:val="center"/>
        <w:rPr>
          <w:rFonts w:ascii="仿宋" w:eastAsia="仿宋" w:hAnsi="仿宋" w:cs="仿宋" w:hint="eastAsia"/>
          <w:b/>
          <w:bCs/>
          <w:sz w:val="36"/>
          <w:szCs w:val="36"/>
          <w:lang w:val="zh-TW" w:eastAsia="zh-TW"/>
        </w:rPr>
      </w:pPr>
      <w:r>
        <w:rPr>
          <w:rFonts w:ascii="仿宋" w:eastAsia="仿宋" w:hAnsi="仿宋" w:cs="仿宋" w:hint="eastAsia"/>
          <w:b/>
          <w:bCs/>
          <w:sz w:val="36"/>
          <w:szCs w:val="36"/>
        </w:rPr>
        <w:lastRenderedPageBreak/>
        <w:t xml:space="preserve">第三章 </w:t>
      </w:r>
      <w:r>
        <w:rPr>
          <w:rFonts w:ascii="仿宋" w:eastAsia="仿宋" w:hAnsi="仿宋" w:cs="仿宋" w:hint="eastAsia"/>
          <w:b/>
          <w:bCs/>
          <w:sz w:val="36"/>
          <w:szCs w:val="36"/>
          <w:lang w:val="zh-TW"/>
        </w:rPr>
        <w:t>评审</w:t>
      </w:r>
      <w:r>
        <w:rPr>
          <w:rFonts w:ascii="仿宋" w:eastAsia="仿宋" w:hAnsi="仿宋" w:cs="仿宋" w:hint="eastAsia"/>
          <w:b/>
          <w:bCs/>
          <w:sz w:val="36"/>
          <w:szCs w:val="36"/>
          <w:lang w:val="zh-TW" w:eastAsia="zh-TW"/>
        </w:rPr>
        <w:t>办法和标准</w:t>
      </w:r>
    </w:p>
    <w:p w14:paraId="145198D6" w14:textId="77777777" w:rsidR="006B73D1" w:rsidRDefault="00000000">
      <w:pPr>
        <w:widowControl/>
        <w:spacing w:line="360" w:lineRule="auto"/>
        <w:ind w:firstLine="422"/>
        <w:rPr>
          <w:rFonts w:ascii="仿宋" w:eastAsia="仿宋" w:hAnsi="仿宋" w:cs="仿宋" w:hint="eastAsia"/>
          <w:b/>
          <w:bCs/>
          <w:szCs w:val="21"/>
        </w:rPr>
      </w:pPr>
      <w:r>
        <w:rPr>
          <w:rFonts w:ascii="仿宋" w:eastAsia="仿宋" w:hAnsi="仿宋" w:cs="仿宋" w:hint="eastAsia"/>
          <w:b/>
          <w:bCs/>
          <w:szCs w:val="21"/>
        </w:rPr>
        <w:t>1.评审办法</w:t>
      </w:r>
    </w:p>
    <w:p w14:paraId="19610D1B" w14:textId="77777777" w:rsidR="006B73D1" w:rsidRDefault="00000000">
      <w:pPr>
        <w:widowControl/>
        <w:spacing w:line="360" w:lineRule="auto"/>
        <w:ind w:firstLine="420"/>
        <w:rPr>
          <w:rFonts w:ascii="仿宋" w:eastAsia="仿宋" w:hAnsi="仿宋" w:cs="仿宋" w:hint="eastAsia"/>
          <w:szCs w:val="21"/>
        </w:rPr>
      </w:pPr>
      <w:r>
        <w:rPr>
          <w:rFonts w:ascii="仿宋" w:eastAsia="仿宋" w:hAnsi="仿宋" w:cs="仿宋" w:hint="eastAsia"/>
          <w:szCs w:val="21"/>
        </w:rPr>
        <w:t>本项目采用</w:t>
      </w:r>
      <w:r>
        <w:rPr>
          <w:rFonts w:ascii="仿宋" w:eastAsia="仿宋" w:hAnsi="仿宋" w:cs="仿宋" w:hint="eastAsia"/>
          <w:b/>
          <w:bCs/>
          <w:szCs w:val="21"/>
        </w:rPr>
        <w:t>综合评分法</w:t>
      </w:r>
      <w:r>
        <w:rPr>
          <w:rFonts w:ascii="仿宋" w:eastAsia="仿宋" w:hAnsi="仿宋" w:cs="仿宋" w:hint="eastAsia"/>
          <w:szCs w:val="21"/>
        </w:rPr>
        <w:t>，评分统计方法采用百分制（满分100分），将全部磋商委员会成员评分直接进行算术平均，小数点后保留2位。按评审后得分由高到低顺序排列。得分相同的，按投标报价由低到高顺序排列。得分且投标报价相同的，按技术指标优劣顺序排列。</w:t>
      </w:r>
      <w:r>
        <w:rPr>
          <w:rFonts w:ascii="仿宋" w:eastAsia="仿宋" w:hAnsi="仿宋" w:cs="仿宋" w:hint="eastAsia"/>
          <w:b/>
          <w:bCs/>
          <w:szCs w:val="21"/>
        </w:rPr>
        <w:t>由磋商委员会确定成交供应商。</w:t>
      </w:r>
      <w:proofErr w:type="gramStart"/>
      <w:r>
        <w:rPr>
          <w:rFonts w:ascii="仿宋" w:eastAsia="仿宋" w:hAnsi="仿宋" w:cs="仿宋" w:hint="eastAsia"/>
          <w:b/>
          <w:bCs/>
          <w:szCs w:val="21"/>
        </w:rPr>
        <w:t>最低响应</w:t>
      </w:r>
      <w:proofErr w:type="gramEnd"/>
      <w:r>
        <w:rPr>
          <w:rFonts w:ascii="仿宋" w:eastAsia="仿宋" w:hAnsi="仿宋" w:cs="仿宋" w:hint="eastAsia"/>
          <w:b/>
          <w:bCs/>
          <w:szCs w:val="21"/>
        </w:rPr>
        <w:t>报价等任何单项因素的最优不是成交的必要条件。</w:t>
      </w:r>
    </w:p>
    <w:p w14:paraId="3B408399" w14:textId="77777777" w:rsidR="006B73D1" w:rsidRDefault="00000000">
      <w:pPr>
        <w:widowControl/>
        <w:spacing w:line="360" w:lineRule="auto"/>
        <w:ind w:firstLine="420"/>
        <w:rPr>
          <w:rFonts w:ascii="仿宋" w:eastAsia="仿宋" w:hAnsi="仿宋" w:cs="仿宋" w:hint="eastAsia"/>
          <w:szCs w:val="21"/>
        </w:rPr>
      </w:pPr>
      <w:r>
        <w:rPr>
          <w:rFonts w:ascii="仿宋" w:eastAsia="仿宋" w:hAnsi="仿宋" w:cs="仿宋" w:hint="eastAsia"/>
          <w:szCs w:val="21"/>
        </w:rPr>
        <w:t>磋商委员会认为供应商的报价明显低于其他通过符合性审查供应商的报价，有可能影响项目质量或者不能诚信履约的，应当要求其在磋商合理的时间内提供书面说明，必要时提交相关证明材料；供应商不能证明其报价合理性的，磋商委员会应当将其作为无效响应处理。</w:t>
      </w:r>
    </w:p>
    <w:p w14:paraId="350566AA" w14:textId="77777777" w:rsidR="006B73D1" w:rsidRDefault="00000000">
      <w:pPr>
        <w:widowControl/>
        <w:spacing w:line="360" w:lineRule="auto"/>
        <w:ind w:firstLine="422"/>
        <w:rPr>
          <w:rFonts w:ascii="仿宋" w:eastAsia="仿宋" w:hAnsi="仿宋" w:cs="仿宋" w:hint="eastAsia"/>
          <w:b/>
          <w:bCs/>
          <w:szCs w:val="21"/>
        </w:rPr>
      </w:pPr>
      <w:r>
        <w:rPr>
          <w:rFonts w:ascii="仿宋" w:eastAsia="仿宋" w:hAnsi="仿宋" w:cs="仿宋" w:hint="eastAsia"/>
          <w:b/>
          <w:bCs/>
          <w:szCs w:val="21"/>
        </w:rPr>
        <w:t>2.评定标准</w:t>
      </w:r>
    </w:p>
    <w:p w14:paraId="2B4058AF" w14:textId="77777777" w:rsidR="006B73D1" w:rsidRDefault="00000000">
      <w:pPr>
        <w:widowControl/>
        <w:spacing w:line="360" w:lineRule="auto"/>
        <w:ind w:firstLine="420"/>
        <w:rPr>
          <w:rFonts w:ascii="仿宋" w:eastAsia="仿宋" w:hAnsi="仿宋" w:cs="仿宋" w:hint="eastAsia"/>
          <w:szCs w:val="21"/>
        </w:rPr>
      </w:pPr>
      <w:r>
        <w:rPr>
          <w:rFonts w:ascii="仿宋" w:eastAsia="仿宋" w:hAnsi="仿宋" w:cs="仿宋" w:hint="eastAsia"/>
          <w:szCs w:val="21"/>
        </w:rPr>
        <w:t>2.1 实质性要求不得负偏离；否则，按照无效响应处理；</w:t>
      </w:r>
    </w:p>
    <w:p w14:paraId="5E96EBA4" w14:textId="77777777" w:rsidR="006B73D1" w:rsidRDefault="00000000">
      <w:pPr>
        <w:widowControl/>
        <w:spacing w:line="360" w:lineRule="auto"/>
        <w:ind w:firstLine="420"/>
        <w:rPr>
          <w:rFonts w:ascii="仿宋" w:eastAsia="仿宋" w:hAnsi="仿宋" w:cs="仿宋" w:hint="eastAsia"/>
          <w:b/>
          <w:bCs/>
          <w:szCs w:val="21"/>
        </w:rPr>
      </w:pPr>
      <w:r>
        <w:rPr>
          <w:rFonts w:ascii="仿宋" w:eastAsia="仿宋" w:hAnsi="仿宋" w:cs="仿宋" w:hint="eastAsia"/>
          <w:szCs w:val="21"/>
        </w:rPr>
        <w:t>2.2 对国家认定的节能产品和环保产品分别给予报价的5%价格扣除，用扣除后的价格参与评审（特别说明：节能、环保产品必须纳入“中国政府采购网http：//www.ccgp.gov.cn”等官方网站“节能、环保产品查询系统”，且以提供的证书扫描件为准）；</w:t>
      </w:r>
    </w:p>
    <w:p w14:paraId="5EDAEA03" w14:textId="77777777" w:rsidR="006B73D1" w:rsidRDefault="00000000">
      <w:pPr>
        <w:widowControl/>
        <w:spacing w:line="360" w:lineRule="auto"/>
        <w:ind w:firstLine="422"/>
        <w:rPr>
          <w:rFonts w:ascii="仿宋" w:eastAsia="仿宋" w:hAnsi="仿宋" w:cs="仿宋" w:hint="eastAsia"/>
          <w:b/>
          <w:bCs/>
          <w:szCs w:val="21"/>
        </w:rPr>
      </w:pPr>
      <w:r>
        <w:rPr>
          <w:rFonts w:ascii="仿宋" w:eastAsia="仿宋" w:hAnsi="仿宋" w:cs="仿宋" w:hint="eastAsia"/>
          <w:b/>
          <w:bCs/>
          <w:szCs w:val="21"/>
        </w:rPr>
        <w:t>3.小</w:t>
      </w:r>
      <w:proofErr w:type="gramStart"/>
      <w:r>
        <w:rPr>
          <w:rFonts w:ascii="仿宋" w:eastAsia="仿宋" w:hAnsi="仿宋" w:cs="仿宋" w:hint="eastAsia"/>
          <w:b/>
          <w:bCs/>
          <w:szCs w:val="21"/>
        </w:rPr>
        <w:t>微企业</w:t>
      </w:r>
      <w:proofErr w:type="gramEnd"/>
      <w:r>
        <w:rPr>
          <w:rFonts w:ascii="仿宋" w:eastAsia="仿宋" w:hAnsi="仿宋" w:cs="仿宋" w:hint="eastAsia"/>
          <w:b/>
          <w:bCs/>
          <w:szCs w:val="21"/>
        </w:rPr>
        <w:t>价格扣除</w:t>
      </w:r>
    </w:p>
    <w:p w14:paraId="0F506376" w14:textId="77777777" w:rsidR="006B73D1" w:rsidRDefault="00000000">
      <w:pPr>
        <w:widowControl/>
        <w:spacing w:line="360" w:lineRule="auto"/>
        <w:ind w:firstLine="420"/>
        <w:rPr>
          <w:rFonts w:ascii="仿宋" w:eastAsia="仿宋" w:hAnsi="仿宋" w:cs="仿宋" w:hint="eastAsia"/>
          <w:szCs w:val="21"/>
        </w:rPr>
      </w:pPr>
      <w:r>
        <w:rPr>
          <w:rFonts w:ascii="仿宋" w:eastAsia="仿宋" w:hAnsi="仿宋" w:cs="仿宋" w:hint="eastAsia"/>
          <w:szCs w:val="21"/>
        </w:rPr>
        <w:t>3.1.对于货物和服务采购项目中，未预留份额项目以及预留份额项目中的非预留部分采购包，400 万元（含）以上项目对小</w:t>
      </w:r>
      <w:proofErr w:type="gramStart"/>
      <w:r>
        <w:rPr>
          <w:rFonts w:ascii="仿宋" w:eastAsia="仿宋" w:hAnsi="仿宋" w:cs="仿宋" w:hint="eastAsia"/>
          <w:szCs w:val="21"/>
        </w:rPr>
        <w:t>微企业</w:t>
      </w:r>
      <w:proofErr w:type="gramEnd"/>
      <w:r>
        <w:rPr>
          <w:rFonts w:ascii="仿宋" w:eastAsia="仿宋" w:hAnsi="仿宋" w:cs="仿宋" w:hint="eastAsia"/>
          <w:szCs w:val="21"/>
        </w:rPr>
        <w:t>报价给予 10%的扣除，100 万元（含）到 400 万元之间的项目给予 15%的扣除，100 万元以内的项目给予 20%的扣除，并用扣除后的价格参加评审。其中，接受大中型企业与小</w:t>
      </w:r>
      <w:proofErr w:type="gramStart"/>
      <w:r>
        <w:rPr>
          <w:rFonts w:ascii="仿宋" w:eastAsia="仿宋" w:hAnsi="仿宋" w:cs="仿宋" w:hint="eastAsia"/>
          <w:szCs w:val="21"/>
        </w:rPr>
        <w:t>微企业</w:t>
      </w:r>
      <w:proofErr w:type="gramEnd"/>
      <w:r>
        <w:rPr>
          <w:rFonts w:ascii="仿宋" w:eastAsia="仿宋" w:hAnsi="仿宋" w:cs="仿宋" w:hint="eastAsia"/>
          <w:szCs w:val="21"/>
        </w:rPr>
        <w:t>组成联合体或者大中型企业向小</w:t>
      </w:r>
      <w:proofErr w:type="gramStart"/>
      <w:r>
        <w:rPr>
          <w:rFonts w:ascii="仿宋" w:eastAsia="仿宋" w:hAnsi="仿宋" w:cs="仿宋" w:hint="eastAsia"/>
          <w:szCs w:val="21"/>
        </w:rPr>
        <w:t>微企业</w:t>
      </w:r>
      <w:proofErr w:type="gramEnd"/>
      <w:r>
        <w:rPr>
          <w:rFonts w:ascii="仿宋" w:eastAsia="仿宋" w:hAnsi="仿宋" w:cs="仿宋" w:hint="eastAsia"/>
          <w:szCs w:val="21"/>
        </w:rPr>
        <w:t>分包的，对联合协议或者分包意向协议约定小</w:t>
      </w:r>
      <w:proofErr w:type="gramStart"/>
      <w:r>
        <w:rPr>
          <w:rFonts w:ascii="仿宋" w:eastAsia="仿宋" w:hAnsi="仿宋" w:cs="仿宋" w:hint="eastAsia"/>
          <w:szCs w:val="21"/>
        </w:rPr>
        <w:t>微企业</w:t>
      </w:r>
      <w:proofErr w:type="gramEnd"/>
      <w:r>
        <w:rPr>
          <w:rFonts w:ascii="仿宋" w:eastAsia="仿宋" w:hAnsi="仿宋" w:cs="仿宋" w:hint="eastAsia"/>
          <w:szCs w:val="21"/>
        </w:rPr>
        <w:t>合同份额占到合同总金额 30%以上的，500 万元（含）以上的项目对联合体或者大中型企业的报价给予 4%的扣除，500 万元以内的项目给予 6%的扣除。联合体各方均为小</w:t>
      </w:r>
      <w:proofErr w:type="gramStart"/>
      <w:r>
        <w:rPr>
          <w:rFonts w:ascii="仿宋" w:eastAsia="仿宋" w:hAnsi="仿宋" w:cs="仿宋" w:hint="eastAsia"/>
          <w:szCs w:val="21"/>
        </w:rPr>
        <w:t>微企业</w:t>
      </w:r>
      <w:proofErr w:type="gramEnd"/>
      <w:r>
        <w:rPr>
          <w:rFonts w:ascii="仿宋" w:eastAsia="仿宋" w:hAnsi="仿宋" w:cs="仿宋" w:hint="eastAsia"/>
          <w:szCs w:val="21"/>
        </w:rPr>
        <w:t>的，联合体视同为小微企业，享受相应价格扣除。</w:t>
      </w:r>
    </w:p>
    <w:p w14:paraId="1A046EB3" w14:textId="77777777" w:rsidR="006B73D1" w:rsidRDefault="00000000">
      <w:pPr>
        <w:widowControl/>
        <w:spacing w:line="360" w:lineRule="auto"/>
        <w:ind w:firstLine="420"/>
        <w:rPr>
          <w:rFonts w:ascii="仿宋" w:eastAsia="仿宋" w:hAnsi="仿宋" w:cs="仿宋" w:hint="eastAsia"/>
          <w:b/>
          <w:bCs/>
          <w:szCs w:val="21"/>
        </w:rPr>
      </w:pPr>
      <w:r>
        <w:rPr>
          <w:rFonts w:ascii="仿宋" w:eastAsia="仿宋" w:hAnsi="仿宋" w:cs="仿宋" w:hint="eastAsia"/>
          <w:szCs w:val="21"/>
        </w:rPr>
        <w:t>3.2 小企业（含小型、微型企业）应当符合以下条件：货物由小</w:t>
      </w:r>
      <w:proofErr w:type="gramStart"/>
      <w:r>
        <w:rPr>
          <w:rFonts w:ascii="仿宋" w:eastAsia="仿宋" w:hAnsi="仿宋" w:cs="仿宋" w:hint="eastAsia"/>
          <w:szCs w:val="21"/>
        </w:rPr>
        <w:t>微企业</w:t>
      </w:r>
      <w:proofErr w:type="gramEnd"/>
      <w:r>
        <w:rPr>
          <w:rFonts w:ascii="仿宋" w:eastAsia="仿宋" w:hAnsi="仿宋" w:cs="仿宋" w:hint="eastAsia"/>
          <w:szCs w:val="21"/>
        </w:rPr>
        <w:t>制造，即货物由小</w:t>
      </w:r>
      <w:proofErr w:type="gramStart"/>
      <w:r>
        <w:rPr>
          <w:rFonts w:ascii="仿宋" w:eastAsia="仿宋" w:hAnsi="仿宋" w:cs="仿宋" w:hint="eastAsia"/>
          <w:szCs w:val="21"/>
        </w:rPr>
        <w:t>微企业</w:t>
      </w:r>
      <w:proofErr w:type="gramEnd"/>
      <w:r>
        <w:rPr>
          <w:rFonts w:ascii="仿宋" w:eastAsia="仿宋" w:hAnsi="仿宋" w:cs="仿宋" w:hint="eastAsia"/>
          <w:szCs w:val="21"/>
        </w:rPr>
        <w:t>生产且使用该小</w:t>
      </w:r>
      <w:proofErr w:type="gramStart"/>
      <w:r>
        <w:rPr>
          <w:rFonts w:ascii="仿宋" w:eastAsia="仿宋" w:hAnsi="仿宋" w:cs="仿宋" w:hint="eastAsia"/>
          <w:szCs w:val="21"/>
        </w:rPr>
        <w:t>微企业</w:t>
      </w:r>
      <w:proofErr w:type="gramEnd"/>
      <w:r>
        <w:rPr>
          <w:rFonts w:ascii="仿宋" w:eastAsia="仿宋" w:hAnsi="仿宋" w:cs="仿宋" w:hint="eastAsia"/>
          <w:szCs w:val="21"/>
        </w:rPr>
        <w:t>商号或者注册商标</w:t>
      </w:r>
      <w:r>
        <w:rPr>
          <w:rFonts w:ascii="仿宋" w:eastAsia="仿宋" w:hAnsi="仿宋" w:cs="仿宋" w:hint="eastAsia"/>
          <w:b/>
          <w:bCs/>
          <w:szCs w:val="21"/>
        </w:rPr>
        <w:t>（本项目中涉及的货物包括全塑型塑胶面层和透气型塑胶面层，须同时满足上述要求方可给予报价扣除）</w:t>
      </w:r>
    </w:p>
    <w:p w14:paraId="371791C9" w14:textId="77777777" w:rsidR="006B73D1" w:rsidRDefault="00000000">
      <w:pPr>
        <w:widowControl/>
        <w:spacing w:line="360" w:lineRule="auto"/>
        <w:ind w:firstLine="420"/>
        <w:rPr>
          <w:rFonts w:ascii="仿宋" w:eastAsia="仿宋" w:hAnsi="仿宋" w:cs="仿宋" w:hint="eastAsia"/>
          <w:szCs w:val="21"/>
        </w:rPr>
      </w:pPr>
      <w:r>
        <w:rPr>
          <w:rFonts w:ascii="仿宋" w:eastAsia="仿宋" w:hAnsi="仿宋" w:cs="仿宋" w:hint="eastAsia"/>
          <w:szCs w:val="21"/>
        </w:rPr>
        <w:t xml:space="preserve">3.3 价格扣除比例或者价格分加分比例对小型企业和微型企业同等对待，不作区分。 </w:t>
      </w:r>
    </w:p>
    <w:p w14:paraId="1E408DCF" w14:textId="77777777" w:rsidR="006B73D1" w:rsidRDefault="00000000">
      <w:pPr>
        <w:widowControl/>
        <w:spacing w:line="360" w:lineRule="auto"/>
        <w:ind w:firstLine="420"/>
        <w:rPr>
          <w:rFonts w:ascii="仿宋" w:eastAsia="仿宋" w:hAnsi="仿宋" w:cs="仿宋" w:hint="eastAsia"/>
          <w:szCs w:val="21"/>
        </w:rPr>
      </w:pPr>
      <w:r>
        <w:rPr>
          <w:rFonts w:ascii="仿宋" w:eastAsia="仿宋" w:hAnsi="仿宋" w:cs="仿宋" w:hint="eastAsia"/>
          <w:szCs w:val="21"/>
        </w:rPr>
        <w:t>说明：价格扣除优惠政策仅适用于“第一章 二、申请人的资格要求 2.落实政府采购政策需满足的资格要求”中“本项目采用以下第（4）种方式落实政府采购促进中小企业发展的要求”的采购项目中。</w:t>
      </w:r>
    </w:p>
    <w:p w14:paraId="2D8D041C" w14:textId="77777777" w:rsidR="006B73D1" w:rsidRDefault="00000000">
      <w:pPr>
        <w:widowControl/>
        <w:spacing w:line="360" w:lineRule="auto"/>
        <w:ind w:firstLine="422"/>
        <w:rPr>
          <w:rFonts w:ascii="仿宋" w:eastAsia="仿宋" w:hAnsi="仿宋" w:cs="仿宋" w:hint="eastAsia"/>
          <w:b/>
          <w:bCs/>
          <w:szCs w:val="21"/>
        </w:rPr>
      </w:pPr>
      <w:r>
        <w:rPr>
          <w:rFonts w:ascii="仿宋" w:eastAsia="仿宋" w:hAnsi="仿宋" w:cs="仿宋" w:hint="eastAsia"/>
          <w:b/>
          <w:bCs/>
          <w:szCs w:val="21"/>
        </w:rPr>
        <w:t>4.监狱和戒毒企业的价格扣除</w:t>
      </w:r>
    </w:p>
    <w:p w14:paraId="15E36BB5" w14:textId="77777777" w:rsidR="006B73D1" w:rsidRDefault="00000000">
      <w:pPr>
        <w:widowControl/>
        <w:spacing w:line="360" w:lineRule="auto"/>
        <w:ind w:firstLine="420"/>
        <w:rPr>
          <w:rFonts w:ascii="仿宋" w:eastAsia="仿宋" w:hAnsi="仿宋" w:cs="仿宋" w:hint="eastAsia"/>
          <w:szCs w:val="21"/>
        </w:rPr>
      </w:pPr>
      <w:r>
        <w:rPr>
          <w:rFonts w:ascii="仿宋" w:eastAsia="仿宋" w:hAnsi="仿宋" w:cs="仿宋" w:hint="eastAsia"/>
          <w:szCs w:val="21"/>
        </w:rPr>
        <w:t>4.1 本项目对监狱和戒毒企业（简称监狱企业），给予等同于小</w:t>
      </w:r>
      <w:proofErr w:type="gramStart"/>
      <w:r>
        <w:rPr>
          <w:rFonts w:ascii="仿宋" w:eastAsia="仿宋" w:hAnsi="仿宋" w:cs="仿宋" w:hint="eastAsia"/>
          <w:szCs w:val="21"/>
        </w:rPr>
        <w:t>微企业</w:t>
      </w:r>
      <w:proofErr w:type="gramEnd"/>
      <w:r>
        <w:rPr>
          <w:rFonts w:ascii="仿宋" w:eastAsia="仿宋" w:hAnsi="仿宋" w:cs="仿宋" w:hint="eastAsia"/>
          <w:szCs w:val="21"/>
        </w:rPr>
        <w:t>的价格扣除，用扣除后的价格参与评审。</w:t>
      </w:r>
    </w:p>
    <w:p w14:paraId="50A7C7CF" w14:textId="77777777" w:rsidR="006B73D1" w:rsidRDefault="00000000">
      <w:pPr>
        <w:widowControl/>
        <w:spacing w:line="360" w:lineRule="auto"/>
        <w:ind w:firstLine="420"/>
        <w:rPr>
          <w:rFonts w:ascii="仿宋" w:eastAsia="仿宋" w:hAnsi="仿宋" w:cs="仿宋" w:hint="eastAsia"/>
          <w:szCs w:val="21"/>
        </w:rPr>
      </w:pPr>
      <w:r>
        <w:rPr>
          <w:rFonts w:ascii="仿宋" w:eastAsia="仿宋" w:hAnsi="仿宋" w:cs="仿宋" w:hint="eastAsia"/>
          <w:szCs w:val="21"/>
        </w:rPr>
        <w:t>4.2 监狱企业需提供由省级以上监狱管理局、戒毒管理局（含新疆生产建设兵团）出具的属于监狱企业的证明文件。</w:t>
      </w:r>
    </w:p>
    <w:p w14:paraId="4FA92DDC" w14:textId="77777777" w:rsidR="006B73D1" w:rsidRDefault="00000000">
      <w:pPr>
        <w:widowControl/>
        <w:spacing w:line="360" w:lineRule="auto"/>
        <w:ind w:firstLine="420"/>
        <w:rPr>
          <w:rFonts w:ascii="仿宋" w:eastAsia="仿宋" w:hAnsi="仿宋" w:cs="仿宋" w:hint="eastAsia"/>
          <w:b/>
          <w:bCs/>
          <w:szCs w:val="21"/>
        </w:rPr>
      </w:pPr>
      <w:r>
        <w:rPr>
          <w:rFonts w:ascii="仿宋" w:eastAsia="仿宋" w:hAnsi="仿宋" w:cs="仿宋" w:hint="eastAsia"/>
          <w:szCs w:val="21"/>
        </w:rPr>
        <w:lastRenderedPageBreak/>
        <w:t>4.3监狱企业标准请参照《关于政府采购支持监狱企业发展有关问题的通知》（财库[2014]68号）。</w:t>
      </w:r>
    </w:p>
    <w:p w14:paraId="28512CB6" w14:textId="77777777" w:rsidR="006B73D1" w:rsidRDefault="00000000">
      <w:pPr>
        <w:widowControl/>
        <w:spacing w:line="360" w:lineRule="auto"/>
        <w:ind w:firstLine="422"/>
        <w:rPr>
          <w:rFonts w:ascii="仿宋" w:eastAsia="仿宋" w:hAnsi="仿宋" w:cs="仿宋" w:hint="eastAsia"/>
          <w:b/>
          <w:bCs/>
          <w:szCs w:val="21"/>
        </w:rPr>
      </w:pPr>
      <w:r>
        <w:rPr>
          <w:rFonts w:ascii="仿宋" w:eastAsia="仿宋" w:hAnsi="仿宋" w:cs="仿宋" w:hint="eastAsia"/>
          <w:b/>
          <w:bCs/>
          <w:szCs w:val="21"/>
        </w:rPr>
        <w:t>5、残疾人福利性单位的价格扣除</w:t>
      </w:r>
    </w:p>
    <w:p w14:paraId="4D2D0926" w14:textId="77777777" w:rsidR="006B73D1" w:rsidRDefault="00000000">
      <w:pPr>
        <w:widowControl/>
        <w:spacing w:line="360" w:lineRule="auto"/>
        <w:ind w:firstLine="420"/>
        <w:rPr>
          <w:rFonts w:ascii="仿宋" w:eastAsia="仿宋" w:hAnsi="仿宋" w:cs="仿宋" w:hint="eastAsia"/>
          <w:szCs w:val="21"/>
        </w:rPr>
      </w:pPr>
      <w:r>
        <w:rPr>
          <w:rFonts w:ascii="仿宋" w:eastAsia="仿宋" w:hAnsi="仿宋" w:cs="仿宋" w:hint="eastAsia"/>
          <w:szCs w:val="21"/>
        </w:rPr>
        <w:t>5.1本项目对残疾人福利性单位，给予等同于小</w:t>
      </w:r>
      <w:proofErr w:type="gramStart"/>
      <w:r>
        <w:rPr>
          <w:rFonts w:ascii="仿宋" w:eastAsia="仿宋" w:hAnsi="仿宋" w:cs="仿宋" w:hint="eastAsia"/>
          <w:szCs w:val="21"/>
        </w:rPr>
        <w:t>微企业</w:t>
      </w:r>
      <w:proofErr w:type="gramEnd"/>
      <w:r>
        <w:rPr>
          <w:rFonts w:ascii="仿宋" w:eastAsia="仿宋" w:hAnsi="仿宋" w:cs="仿宋" w:hint="eastAsia"/>
          <w:szCs w:val="21"/>
        </w:rPr>
        <w:t>的价格扣除,用扣除后的价格参与评审。</w:t>
      </w:r>
    </w:p>
    <w:p w14:paraId="53C4D823" w14:textId="77777777" w:rsidR="006B73D1" w:rsidRDefault="00000000">
      <w:pPr>
        <w:widowControl/>
        <w:spacing w:line="360" w:lineRule="auto"/>
        <w:ind w:firstLine="420"/>
        <w:rPr>
          <w:rFonts w:ascii="仿宋" w:eastAsia="仿宋" w:hAnsi="仿宋" w:cs="仿宋" w:hint="eastAsia"/>
          <w:szCs w:val="21"/>
        </w:rPr>
      </w:pPr>
      <w:r>
        <w:rPr>
          <w:rFonts w:ascii="仿宋" w:eastAsia="仿宋" w:hAnsi="仿宋" w:cs="仿宋" w:hint="eastAsia"/>
          <w:szCs w:val="21"/>
        </w:rPr>
        <w:t>5.2残疾人福利单位需按照采购文件的要求提供《残疾人福利性单位声明函》。</w:t>
      </w:r>
    </w:p>
    <w:p w14:paraId="41A48EAE" w14:textId="77777777" w:rsidR="006B73D1" w:rsidRDefault="00000000">
      <w:pPr>
        <w:widowControl/>
        <w:spacing w:line="360" w:lineRule="auto"/>
        <w:ind w:firstLine="420"/>
        <w:rPr>
          <w:rFonts w:ascii="仿宋" w:eastAsia="仿宋" w:hAnsi="仿宋" w:cs="仿宋" w:hint="eastAsia"/>
          <w:b/>
          <w:bCs/>
          <w:szCs w:val="21"/>
        </w:rPr>
      </w:pPr>
      <w:r>
        <w:rPr>
          <w:rFonts w:ascii="仿宋" w:eastAsia="仿宋" w:hAnsi="仿宋" w:cs="仿宋" w:hint="eastAsia"/>
          <w:szCs w:val="21"/>
        </w:rPr>
        <w:t>5.3残疾人福利单位标准请参照《关于促进残疾人就业政府采购政策的通知》（财库〔2017〕141号）。</w:t>
      </w:r>
    </w:p>
    <w:p w14:paraId="61028C7D" w14:textId="77777777" w:rsidR="006B73D1" w:rsidRDefault="00000000">
      <w:pPr>
        <w:widowControl/>
        <w:spacing w:line="360" w:lineRule="auto"/>
        <w:ind w:firstLine="422"/>
        <w:rPr>
          <w:rFonts w:ascii="仿宋" w:eastAsia="仿宋" w:hAnsi="仿宋" w:cs="仿宋" w:hint="eastAsia"/>
          <w:b/>
          <w:bCs/>
          <w:szCs w:val="21"/>
        </w:rPr>
      </w:pPr>
      <w:r>
        <w:rPr>
          <w:rFonts w:ascii="仿宋" w:eastAsia="仿宋" w:hAnsi="仿宋" w:cs="仿宋" w:hint="eastAsia"/>
          <w:b/>
          <w:bCs/>
          <w:szCs w:val="21"/>
        </w:rPr>
        <w:t>6、监狱企业、残疾人福利单位属于小型、微型企业的，不重复享受政策。</w:t>
      </w:r>
    </w:p>
    <w:p w14:paraId="39D48B1A" w14:textId="77777777" w:rsidR="006B73D1" w:rsidRDefault="00000000">
      <w:pPr>
        <w:widowControl/>
        <w:spacing w:line="360" w:lineRule="auto"/>
        <w:ind w:firstLine="422"/>
        <w:rPr>
          <w:rFonts w:ascii="仿宋" w:eastAsia="仿宋" w:hAnsi="仿宋" w:cs="仿宋" w:hint="eastAsia"/>
          <w:b/>
          <w:bCs/>
          <w:szCs w:val="21"/>
        </w:rPr>
      </w:pPr>
      <w:r>
        <w:rPr>
          <w:rFonts w:ascii="仿宋" w:eastAsia="仿宋" w:hAnsi="仿宋" w:cs="仿宋" w:hint="eastAsia"/>
          <w:b/>
          <w:bCs/>
          <w:szCs w:val="21"/>
        </w:rPr>
        <w:t>7、所有认证、证明和业绩均以有效的证明文件的复印件加盖公章为依据。供应商提供虚假材料的，自行承担相应后果。</w:t>
      </w:r>
    </w:p>
    <w:p w14:paraId="29E9294E" w14:textId="77777777" w:rsidR="006B73D1" w:rsidRDefault="00000000">
      <w:pPr>
        <w:widowControl/>
        <w:spacing w:line="360" w:lineRule="auto"/>
        <w:ind w:firstLine="422"/>
        <w:rPr>
          <w:rFonts w:ascii="仿宋" w:eastAsia="仿宋" w:hAnsi="仿宋" w:cs="仿宋" w:hint="eastAsia"/>
          <w:b/>
          <w:bCs/>
          <w:szCs w:val="21"/>
        </w:rPr>
      </w:pPr>
      <w:r>
        <w:rPr>
          <w:rFonts w:ascii="仿宋" w:eastAsia="仿宋" w:hAnsi="仿宋" w:cs="仿宋" w:hint="eastAsia"/>
          <w:b/>
          <w:bCs/>
          <w:szCs w:val="21"/>
        </w:rPr>
        <w:t>8、综合评标办法：</w:t>
      </w:r>
    </w:p>
    <w:tbl>
      <w:tblPr>
        <w:tblW w:w="9318" w:type="dxa"/>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72"/>
        <w:gridCol w:w="1553"/>
        <w:gridCol w:w="6188"/>
        <w:gridCol w:w="705"/>
      </w:tblGrid>
      <w:tr w:rsidR="006B73D1" w14:paraId="111376AD" w14:textId="77777777">
        <w:trPr>
          <w:trHeight w:val="623"/>
        </w:trPr>
        <w:tc>
          <w:tcPr>
            <w:tcW w:w="872" w:type="dxa"/>
            <w:vAlign w:val="center"/>
          </w:tcPr>
          <w:p w14:paraId="70E26C66" w14:textId="77777777" w:rsidR="006B73D1" w:rsidRDefault="00000000">
            <w:pPr>
              <w:jc w:val="center"/>
              <w:rPr>
                <w:rFonts w:ascii="仿宋" w:eastAsia="仿宋" w:hAnsi="仿宋" w:cs="仿宋" w:hint="eastAsia"/>
                <w:b/>
                <w:bCs/>
                <w:szCs w:val="21"/>
              </w:rPr>
            </w:pPr>
            <w:r>
              <w:rPr>
                <w:rFonts w:ascii="仿宋" w:eastAsia="仿宋" w:hAnsi="仿宋" w:cs="仿宋" w:hint="eastAsia"/>
                <w:b/>
                <w:bCs/>
                <w:szCs w:val="21"/>
              </w:rPr>
              <w:t>序号</w:t>
            </w:r>
          </w:p>
        </w:tc>
        <w:tc>
          <w:tcPr>
            <w:tcW w:w="1553" w:type="dxa"/>
            <w:vAlign w:val="center"/>
          </w:tcPr>
          <w:p w14:paraId="396587CE" w14:textId="77777777" w:rsidR="006B73D1" w:rsidRDefault="00000000">
            <w:pPr>
              <w:jc w:val="center"/>
              <w:rPr>
                <w:rFonts w:ascii="仿宋" w:eastAsia="仿宋" w:hAnsi="仿宋" w:cs="仿宋" w:hint="eastAsia"/>
                <w:b/>
                <w:bCs/>
                <w:szCs w:val="21"/>
              </w:rPr>
            </w:pPr>
            <w:r>
              <w:rPr>
                <w:rFonts w:ascii="仿宋" w:eastAsia="仿宋" w:hAnsi="仿宋" w:cs="仿宋" w:hint="eastAsia"/>
                <w:b/>
                <w:bCs/>
                <w:szCs w:val="21"/>
              </w:rPr>
              <w:t>评分因素</w:t>
            </w:r>
          </w:p>
        </w:tc>
        <w:tc>
          <w:tcPr>
            <w:tcW w:w="6188" w:type="dxa"/>
            <w:vAlign w:val="center"/>
          </w:tcPr>
          <w:p w14:paraId="0717C254" w14:textId="77777777" w:rsidR="006B73D1" w:rsidRDefault="00000000">
            <w:pPr>
              <w:jc w:val="center"/>
              <w:rPr>
                <w:rFonts w:ascii="仿宋" w:eastAsia="仿宋" w:hAnsi="仿宋" w:cs="仿宋" w:hint="eastAsia"/>
                <w:b/>
                <w:bCs/>
                <w:szCs w:val="21"/>
              </w:rPr>
            </w:pPr>
            <w:r>
              <w:rPr>
                <w:rFonts w:ascii="仿宋" w:eastAsia="仿宋" w:hAnsi="仿宋" w:cs="仿宋" w:hint="eastAsia"/>
                <w:b/>
                <w:bCs/>
              </w:rPr>
              <w:t>评审细则</w:t>
            </w:r>
          </w:p>
        </w:tc>
        <w:tc>
          <w:tcPr>
            <w:tcW w:w="705" w:type="dxa"/>
            <w:vAlign w:val="center"/>
          </w:tcPr>
          <w:p w14:paraId="3586D7D9" w14:textId="77777777" w:rsidR="006B73D1" w:rsidRDefault="00000000">
            <w:pPr>
              <w:jc w:val="center"/>
              <w:rPr>
                <w:rFonts w:ascii="仿宋" w:eastAsia="仿宋" w:hAnsi="仿宋" w:cs="仿宋" w:hint="eastAsia"/>
                <w:b/>
                <w:bCs/>
                <w:szCs w:val="21"/>
              </w:rPr>
            </w:pPr>
            <w:r>
              <w:rPr>
                <w:rFonts w:ascii="仿宋" w:eastAsia="仿宋" w:hAnsi="仿宋" w:cs="仿宋" w:hint="eastAsia"/>
                <w:b/>
                <w:bCs/>
                <w:szCs w:val="21"/>
              </w:rPr>
              <w:t>分值</w:t>
            </w:r>
          </w:p>
        </w:tc>
      </w:tr>
      <w:tr w:rsidR="006B73D1" w14:paraId="098D315D" w14:textId="77777777">
        <w:trPr>
          <w:trHeight w:val="386"/>
        </w:trPr>
        <w:tc>
          <w:tcPr>
            <w:tcW w:w="872" w:type="dxa"/>
            <w:vAlign w:val="center"/>
          </w:tcPr>
          <w:p w14:paraId="32BC9255" w14:textId="77777777" w:rsidR="006B73D1" w:rsidRDefault="00000000">
            <w:pPr>
              <w:jc w:val="center"/>
              <w:rPr>
                <w:rFonts w:ascii="仿宋" w:eastAsia="仿宋" w:hAnsi="仿宋" w:cs="仿宋" w:hint="eastAsia"/>
                <w:b/>
                <w:bCs/>
                <w:sz w:val="20"/>
                <w:szCs w:val="20"/>
              </w:rPr>
            </w:pPr>
            <w:proofErr w:type="gramStart"/>
            <w:r>
              <w:rPr>
                <w:rFonts w:ascii="仿宋" w:eastAsia="仿宋" w:hAnsi="仿宋" w:cs="仿宋" w:hint="eastAsia"/>
                <w:b/>
                <w:bCs/>
                <w:sz w:val="20"/>
                <w:szCs w:val="20"/>
              </w:rPr>
              <w:t>一</w:t>
            </w:r>
            <w:proofErr w:type="gramEnd"/>
          </w:p>
        </w:tc>
        <w:tc>
          <w:tcPr>
            <w:tcW w:w="7741" w:type="dxa"/>
            <w:gridSpan w:val="2"/>
            <w:vAlign w:val="center"/>
          </w:tcPr>
          <w:p w14:paraId="0746854C" w14:textId="77777777" w:rsidR="006B73D1" w:rsidRDefault="00000000">
            <w:pPr>
              <w:jc w:val="left"/>
              <w:rPr>
                <w:rFonts w:ascii="仿宋" w:eastAsia="仿宋" w:hAnsi="仿宋" w:cs="仿宋" w:hint="eastAsia"/>
                <w:b/>
                <w:bCs/>
                <w:sz w:val="20"/>
                <w:szCs w:val="20"/>
              </w:rPr>
            </w:pPr>
            <w:r>
              <w:rPr>
                <w:rFonts w:ascii="仿宋" w:eastAsia="仿宋" w:hAnsi="仿宋" w:cs="仿宋" w:hint="eastAsia"/>
                <w:b/>
                <w:bCs/>
                <w:sz w:val="20"/>
                <w:szCs w:val="20"/>
              </w:rPr>
              <w:t>价格分</w:t>
            </w:r>
          </w:p>
        </w:tc>
        <w:tc>
          <w:tcPr>
            <w:tcW w:w="705" w:type="dxa"/>
            <w:vAlign w:val="center"/>
          </w:tcPr>
          <w:p w14:paraId="377473DA" w14:textId="77777777" w:rsidR="006B73D1" w:rsidRDefault="00000000">
            <w:pPr>
              <w:pStyle w:val="TableParagraph"/>
              <w:spacing w:line="242" w:lineRule="auto"/>
              <w:ind w:right="113"/>
              <w:jc w:val="center"/>
              <w:rPr>
                <w:rFonts w:hint="eastAsia"/>
                <w:lang w:val="en-US" w:bidi="ar-SA"/>
              </w:rPr>
            </w:pPr>
            <w:r>
              <w:rPr>
                <w:rFonts w:hint="eastAsia"/>
                <w:lang w:val="en-US" w:bidi="ar-SA"/>
              </w:rPr>
              <w:t>38</w:t>
            </w:r>
          </w:p>
        </w:tc>
      </w:tr>
      <w:tr w:rsidR="006B73D1" w14:paraId="6182C1DC" w14:textId="77777777">
        <w:trPr>
          <w:trHeight w:val="1182"/>
        </w:trPr>
        <w:tc>
          <w:tcPr>
            <w:tcW w:w="872" w:type="dxa"/>
          </w:tcPr>
          <w:p w14:paraId="08AB74FC" w14:textId="77777777" w:rsidR="006B73D1" w:rsidRDefault="006B73D1">
            <w:pPr>
              <w:pStyle w:val="TableParagraph"/>
              <w:spacing w:line="242" w:lineRule="auto"/>
              <w:ind w:right="113"/>
              <w:jc w:val="center"/>
              <w:rPr>
                <w:rFonts w:hint="eastAsia"/>
                <w:lang w:bidi="ar-SA"/>
              </w:rPr>
            </w:pPr>
          </w:p>
          <w:p w14:paraId="34B3A3DD" w14:textId="77777777" w:rsidR="006B73D1" w:rsidRDefault="006B73D1">
            <w:pPr>
              <w:pStyle w:val="TableParagraph"/>
              <w:spacing w:line="242" w:lineRule="auto"/>
              <w:ind w:right="113"/>
              <w:jc w:val="center"/>
              <w:rPr>
                <w:rFonts w:hint="eastAsia"/>
                <w:lang w:bidi="ar-SA"/>
              </w:rPr>
            </w:pPr>
          </w:p>
          <w:p w14:paraId="6AA23797" w14:textId="77777777" w:rsidR="006B73D1" w:rsidRDefault="00000000">
            <w:pPr>
              <w:pStyle w:val="TableParagraph"/>
              <w:spacing w:line="242" w:lineRule="auto"/>
              <w:ind w:right="113"/>
              <w:jc w:val="center"/>
              <w:rPr>
                <w:rFonts w:hint="eastAsia"/>
                <w:lang w:bidi="ar-SA"/>
              </w:rPr>
            </w:pPr>
            <w:r>
              <w:rPr>
                <w:rFonts w:hint="eastAsia"/>
                <w:lang w:bidi="ar-SA"/>
              </w:rPr>
              <w:t>1</w:t>
            </w:r>
          </w:p>
        </w:tc>
        <w:tc>
          <w:tcPr>
            <w:tcW w:w="1553" w:type="dxa"/>
            <w:vAlign w:val="center"/>
          </w:tcPr>
          <w:p w14:paraId="6C3B81AE" w14:textId="77777777" w:rsidR="006B73D1" w:rsidRDefault="00000000">
            <w:pPr>
              <w:pStyle w:val="TableParagraph"/>
              <w:spacing w:line="242" w:lineRule="auto"/>
              <w:ind w:right="113"/>
              <w:jc w:val="left"/>
              <w:rPr>
                <w:rFonts w:hint="eastAsia"/>
                <w:lang w:bidi="ar-SA"/>
              </w:rPr>
            </w:pPr>
            <w:r>
              <w:rPr>
                <w:rFonts w:hint="eastAsia"/>
                <w:lang w:bidi="ar-SA"/>
              </w:rPr>
              <w:t>价  格</w:t>
            </w:r>
          </w:p>
        </w:tc>
        <w:tc>
          <w:tcPr>
            <w:tcW w:w="6188" w:type="dxa"/>
            <w:vAlign w:val="center"/>
          </w:tcPr>
          <w:p w14:paraId="41EAEAA5" w14:textId="77777777" w:rsidR="006B73D1" w:rsidRDefault="00000000">
            <w:pPr>
              <w:pStyle w:val="TableParagraph"/>
              <w:spacing w:line="242" w:lineRule="auto"/>
              <w:ind w:left="107" w:right="113"/>
              <w:jc w:val="left"/>
              <w:rPr>
                <w:rFonts w:hint="eastAsia"/>
              </w:rPr>
            </w:pPr>
            <w:r>
              <w:rPr>
                <w:rFonts w:hint="eastAsia"/>
              </w:rPr>
              <w:t>采用低价优先法计算，即满足招标文件要求且投标价格低的投标报价为评标基准价，其价格分为满分。其他投标人的价格</w:t>
            </w:r>
            <w:proofErr w:type="gramStart"/>
            <w:r>
              <w:rPr>
                <w:rFonts w:hint="eastAsia"/>
              </w:rPr>
              <w:t>分按照</w:t>
            </w:r>
            <w:proofErr w:type="gramEnd"/>
            <w:r>
              <w:rPr>
                <w:rFonts w:hint="eastAsia"/>
              </w:rPr>
              <w:t>下列公式计算（小数点保留两位）：</w:t>
            </w:r>
          </w:p>
          <w:p w14:paraId="6C388E49" w14:textId="77777777" w:rsidR="006B73D1" w:rsidRDefault="00000000">
            <w:pPr>
              <w:pStyle w:val="TableParagraph"/>
              <w:spacing w:line="242" w:lineRule="auto"/>
              <w:ind w:left="107" w:right="113"/>
              <w:jc w:val="left"/>
              <w:rPr>
                <w:rFonts w:hint="eastAsia"/>
                <w:lang w:val="en-US"/>
              </w:rPr>
            </w:pPr>
            <w:r>
              <w:rPr>
                <w:rFonts w:hint="eastAsia"/>
              </w:rPr>
              <w:t>投标报价得分=（评标基准价/投标报价）×</w:t>
            </w:r>
            <w:r>
              <w:rPr>
                <w:rFonts w:hint="eastAsia"/>
                <w:lang w:val="en-US"/>
              </w:rPr>
              <w:t>38</w:t>
            </w:r>
          </w:p>
        </w:tc>
        <w:tc>
          <w:tcPr>
            <w:tcW w:w="705" w:type="dxa"/>
          </w:tcPr>
          <w:p w14:paraId="50B77843" w14:textId="77777777" w:rsidR="006B73D1" w:rsidRDefault="006B73D1">
            <w:pPr>
              <w:pStyle w:val="TableParagraph"/>
              <w:spacing w:line="242" w:lineRule="auto"/>
              <w:ind w:right="113"/>
              <w:jc w:val="center"/>
              <w:rPr>
                <w:rFonts w:hint="eastAsia"/>
                <w:lang w:bidi="ar-SA"/>
              </w:rPr>
            </w:pPr>
          </w:p>
          <w:p w14:paraId="298D71FE" w14:textId="77777777" w:rsidR="006B73D1" w:rsidRDefault="006B73D1">
            <w:pPr>
              <w:pStyle w:val="TableParagraph"/>
              <w:spacing w:line="242" w:lineRule="auto"/>
              <w:ind w:right="113"/>
              <w:jc w:val="center"/>
              <w:rPr>
                <w:rFonts w:hint="eastAsia"/>
                <w:lang w:val="en-US" w:bidi="ar-SA"/>
              </w:rPr>
            </w:pPr>
          </w:p>
          <w:p w14:paraId="325AD3F9" w14:textId="77777777" w:rsidR="006B73D1" w:rsidRDefault="00000000">
            <w:pPr>
              <w:pStyle w:val="TableParagraph"/>
              <w:spacing w:line="242" w:lineRule="auto"/>
              <w:ind w:right="113"/>
              <w:jc w:val="center"/>
              <w:rPr>
                <w:rFonts w:hint="eastAsia"/>
                <w:lang w:val="en-US" w:bidi="ar-SA"/>
              </w:rPr>
            </w:pPr>
            <w:r>
              <w:rPr>
                <w:rFonts w:hint="eastAsia"/>
                <w:lang w:val="en-US" w:bidi="ar-SA"/>
              </w:rPr>
              <w:t>38</w:t>
            </w:r>
          </w:p>
        </w:tc>
      </w:tr>
      <w:tr w:rsidR="006B73D1" w14:paraId="6ED01B86" w14:textId="77777777">
        <w:trPr>
          <w:trHeight w:val="368"/>
        </w:trPr>
        <w:tc>
          <w:tcPr>
            <w:tcW w:w="872" w:type="dxa"/>
            <w:vAlign w:val="center"/>
          </w:tcPr>
          <w:p w14:paraId="7053FCEB" w14:textId="77777777" w:rsidR="006B73D1" w:rsidRDefault="00000000">
            <w:pPr>
              <w:jc w:val="center"/>
              <w:rPr>
                <w:rFonts w:ascii="仿宋" w:eastAsia="仿宋" w:hAnsi="仿宋" w:cs="仿宋" w:hint="eastAsia"/>
                <w:b/>
                <w:bCs/>
                <w:sz w:val="20"/>
                <w:szCs w:val="20"/>
              </w:rPr>
            </w:pPr>
            <w:r>
              <w:rPr>
                <w:rFonts w:ascii="仿宋" w:eastAsia="仿宋" w:hAnsi="仿宋" w:cs="仿宋" w:hint="eastAsia"/>
                <w:b/>
                <w:bCs/>
                <w:sz w:val="20"/>
                <w:szCs w:val="20"/>
              </w:rPr>
              <w:t>二</w:t>
            </w:r>
          </w:p>
        </w:tc>
        <w:tc>
          <w:tcPr>
            <w:tcW w:w="1553" w:type="dxa"/>
            <w:vAlign w:val="center"/>
          </w:tcPr>
          <w:p w14:paraId="611AC811" w14:textId="77777777" w:rsidR="006B73D1" w:rsidRDefault="00000000">
            <w:pPr>
              <w:rPr>
                <w:rFonts w:ascii="仿宋" w:eastAsia="仿宋" w:hAnsi="仿宋" w:cs="仿宋" w:hint="eastAsia"/>
                <w:b/>
                <w:bCs/>
                <w:sz w:val="20"/>
                <w:szCs w:val="20"/>
              </w:rPr>
            </w:pPr>
            <w:r>
              <w:rPr>
                <w:rFonts w:ascii="仿宋" w:eastAsia="仿宋" w:hAnsi="仿宋" w:cs="仿宋" w:hint="eastAsia"/>
                <w:b/>
                <w:bCs/>
                <w:sz w:val="20"/>
                <w:szCs w:val="20"/>
              </w:rPr>
              <w:t>技术分</w:t>
            </w:r>
          </w:p>
        </w:tc>
        <w:tc>
          <w:tcPr>
            <w:tcW w:w="6188" w:type="dxa"/>
            <w:vAlign w:val="center"/>
          </w:tcPr>
          <w:p w14:paraId="5B7A2863" w14:textId="77777777" w:rsidR="006B73D1" w:rsidRDefault="006B73D1">
            <w:pPr>
              <w:jc w:val="center"/>
              <w:rPr>
                <w:rFonts w:ascii="仿宋" w:eastAsia="仿宋" w:hAnsi="仿宋" w:cs="仿宋" w:hint="eastAsia"/>
                <w:b/>
                <w:bCs/>
                <w:sz w:val="20"/>
                <w:szCs w:val="20"/>
                <w:lang w:val="zh-CN"/>
              </w:rPr>
            </w:pPr>
          </w:p>
        </w:tc>
        <w:tc>
          <w:tcPr>
            <w:tcW w:w="705" w:type="dxa"/>
            <w:vAlign w:val="center"/>
          </w:tcPr>
          <w:p w14:paraId="786C5399" w14:textId="77777777" w:rsidR="006B73D1" w:rsidRDefault="00000000">
            <w:pPr>
              <w:pStyle w:val="TableParagraph"/>
              <w:spacing w:line="242" w:lineRule="auto"/>
              <w:ind w:right="113"/>
              <w:jc w:val="center"/>
              <w:rPr>
                <w:rFonts w:hint="eastAsia"/>
                <w:lang w:val="en-US" w:bidi="ar-SA"/>
              </w:rPr>
            </w:pPr>
            <w:r>
              <w:rPr>
                <w:rFonts w:hint="eastAsia"/>
                <w:lang w:val="en-US" w:bidi="ar-SA"/>
              </w:rPr>
              <w:t>48</w:t>
            </w:r>
          </w:p>
        </w:tc>
      </w:tr>
      <w:tr w:rsidR="006B73D1" w14:paraId="6AC17C3C" w14:textId="77777777">
        <w:trPr>
          <w:trHeight w:val="428"/>
        </w:trPr>
        <w:tc>
          <w:tcPr>
            <w:tcW w:w="872" w:type="dxa"/>
            <w:vAlign w:val="center"/>
          </w:tcPr>
          <w:p w14:paraId="40BCE921" w14:textId="77777777" w:rsidR="006B73D1" w:rsidRDefault="00000000">
            <w:pPr>
              <w:pStyle w:val="TableParagraph"/>
              <w:spacing w:line="242" w:lineRule="auto"/>
              <w:ind w:left="107" w:right="113"/>
              <w:jc w:val="center"/>
              <w:rPr>
                <w:rFonts w:hint="eastAsia"/>
                <w:lang w:val="en-US"/>
              </w:rPr>
            </w:pPr>
            <w:r>
              <w:rPr>
                <w:rFonts w:hint="eastAsia"/>
                <w:lang w:val="en-US"/>
              </w:rPr>
              <w:t>1</w:t>
            </w:r>
          </w:p>
        </w:tc>
        <w:tc>
          <w:tcPr>
            <w:tcW w:w="1553" w:type="dxa"/>
            <w:vAlign w:val="center"/>
          </w:tcPr>
          <w:p w14:paraId="2A485DCC" w14:textId="77777777" w:rsidR="006B73D1" w:rsidRDefault="00000000">
            <w:pPr>
              <w:pStyle w:val="TableParagraph"/>
              <w:spacing w:line="242" w:lineRule="auto"/>
              <w:ind w:left="107" w:right="113"/>
              <w:jc w:val="left"/>
              <w:rPr>
                <w:rFonts w:hint="eastAsia"/>
                <w:lang w:val="en-US"/>
              </w:rPr>
            </w:pPr>
            <w:r>
              <w:rPr>
                <w:rFonts w:hint="eastAsia"/>
                <w:lang w:val="en-US"/>
              </w:rPr>
              <w:t>方案分</w:t>
            </w:r>
          </w:p>
        </w:tc>
        <w:tc>
          <w:tcPr>
            <w:tcW w:w="6188" w:type="dxa"/>
            <w:vAlign w:val="center"/>
          </w:tcPr>
          <w:p w14:paraId="3543278A" w14:textId="77777777" w:rsidR="006B73D1" w:rsidRDefault="006B73D1">
            <w:pPr>
              <w:pStyle w:val="TableParagraph"/>
              <w:spacing w:line="242" w:lineRule="auto"/>
              <w:ind w:left="107" w:right="113"/>
              <w:jc w:val="left"/>
              <w:rPr>
                <w:rFonts w:hint="eastAsia"/>
                <w:lang w:val="en-US"/>
              </w:rPr>
            </w:pPr>
          </w:p>
        </w:tc>
        <w:tc>
          <w:tcPr>
            <w:tcW w:w="705" w:type="dxa"/>
            <w:vAlign w:val="center"/>
          </w:tcPr>
          <w:p w14:paraId="6C509719" w14:textId="77777777" w:rsidR="006B73D1" w:rsidRDefault="00000000">
            <w:pPr>
              <w:pStyle w:val="TableParagraph"/>
              <w:spacing w:line="242" w:lineRule="auto"/>
              <w:ind w:right="113"/>
              <w:jc w:val="center"/>
              <w:rPr>
                <w:rFonts w:hint="eastAsia"/>
                <w:lang w:val="en-US" w:bidi="ar-SA"/>
              </w:rPr>
            </w:pPr>
            <w:r>
              <w:rPr>
                <w:rFonts w:hint="eastAsia"/>
                <w:lang w:val="en-US" w:bidi="ar-SA"/>
              </w:rPr>
              <w:t>42</w:t>
            </w:r>
          </w:p>
        </w:tc>
      </w:tr>
      <w:tr w:rsidR="006B73D1" w14:paraId="0AFF1591" w14:textId="77777777">
        <w:trPr>
          <w:trHeight w:val="90"/>
        </w:trPr>
        <w:tc>
          <w:tcPr>
            <w:tcW w:w="872" w:type="dxa"/>
            <w:vAlign w:val="center"/>
          </w:tcPr>
          <w:p w14:paraId="1BC80834" w14:textId="77777777" w:rsidR="006B73D1" w:rsidRDefault="00000000">
            <w:pPr>
              <w:pStyle w:val="TableParagraph"/>
              <w:spacing w:line="242" w:lineRule="auto"/>
              <w:ind w:left="107" w:right="113"/>
              <w:jc w:val="center"/>
              <w:rPr>
                <w:rFonts w:hint="eastAsia"/>
                <w:lang w:val="en-US"/>
              </w:rPr>
            </w:pPr>
            <w:bookmarkStart w:id="45" w:name="_Hlk233008311"/>
            <w:r>
              <w:rPr>
                <w:rFonts w:hint="eastAsia"/>
                <w:lang w:val="en-US"/>
              </w:rPr>
              <w:t>1.1</w:t>
            </w:r>
          </w:p>
        </w:tc>
        <w:tc>
          <w:tcPr>
            <w:tcW w:w="1553" w:type="dxa"/>
            <w:vAlign w:val="center"/>
          </w:tcPr>
          <w:p w14:paraId="63EF76C6" w14:textId="77777777" w:rsidR="006B73D1" w:rsidRDefault="00000000">
            <w:pPr>
              <w:pStyle w:val="TableParagraph"/>
              <w:spacing w:line="242" w:lineRule="auto"/>
              <w:ind w:left="107" w:right="113"/>
              <w:jc w:val="left"/>
              <w:rPr>
                <w:rFonts w:hint="eastAsia"/>
                <w:lang w:val="en-US" w:bidi="ar-SA"/>
              </w:rPr>
            </w:pPr>
            <w:r>
              <w:rPr>
                <w:rFonts w:hint="eastAsia"/>
              </w:rPr>
              <w:t>实施方案</w:t>
            </w:r>
          </w:p>
        </w:tc>
        <w:tc>
          <w:tcPr>
            <w:tcW w:w="6188" w:type="dxa"/>
            <w:vAlign w:val="center"/>
          </w:tcPr>
          <w:p w14:paraId="74AC797F" w14:textId="77777777" w:rsidR="006B73D1" w:rsidRDefault="00000000">
            <w:pPr>
              <w:pStyle w:val="TableParagraph"/>
              <w:spacing w:line="242" w:lineRule="auto"/>
              <w:ind w:left="107" w:right="113"/>
              <w:jc w:val="left"/>
              <w:rPr>
                <w:rFonts w:hint="eastAsia"/>
                <w:lang w:val="en-US"/>
              </w:rPr>
            </w:pPr>
            <w:r>
              <w:rPr>
                <w:rFonts w:hint="eastAsia"/>
                <w:lang w:val="en-US"/>
              </w:rPr>
              <w:t>对供应商提供的实施方案等进行综合评分，要求实施方案切实可行、安排合理、具有针对性、方案全面、科学。</w:t>
            </w:r>
          </w:p>
          <w:p w14:paraId="17BDE8BD" w14:textId="77777777" w:rsidR="006B73D1" w:rsidRDefault="00000000">
            <w:pPr>
              <w:pStyle w:val="TableParagraph"/>
              <w:spacing w:line="242" w:lineRule="auto"/>
              <w:ind w:left="107" w:right="113"/>
              <w:jc w:val="left"/>
              <w:rPr>
                <w:rFonts w:hint="eastAsia"/>
                <w:lang w:val="en-US"/>
              </w:rPr>
            </w:pPr>
            <w:r>
              <w:rPr>
                <w:rFonts w:hint="eastAsia"/>
                <w:lang w:val="en-US"/>
              </w:rPr>
              <w:t>提供的实施方案切实可行、安排合理、针对性强、方案全面、科学的得12.0 分；</w:t>
            </w:r>
          </w:p>
          <w:p w14:paraId="6B9647D7" w14:textId="77777777" w:rsidR="006B73D1" w:rsidRDefault="00000000">
            <w:pPr>
              <w:pStyle w:val="TableParagraph"/>
              <w:spacing w:line="242" w:lineRule="auto"/>
              <w:ind w:left="107" w:right="113"/>
              <w:jc w:val="left"/>
              <w:rPr>
                <w:rFonts w:hint="eastAsia"/>
                <w:lang w:val="en-US"/>
              </w:rPr>
            </w:pPr>
            <w:r>
              <w:rPr>
                <w:rFonts w:hint="eastAsia"/>
                <w:lang w:val="en-US"/>
              </w:rPr>
              <w:t>提供的实施方案较切实可行、安排较合理、针对性较强、方案较全面、科学的得9.0分；</w:t>
            </w:r>
          </w:p>
          <w:p w14:paraId="7F4EF13F" w14:textId="77777777" w:rsidR="006B73D1" w:rsidRDefault="00000000">
            <w:pPr>
              <w:pStyle w:val="TableParagraph"/>
              <w:spacing w:line="242" w:lineRule="auto"/>
              <w:ind w:left="107" w:right="113"/>
              <w:jc w:val="left"/>
              <w:rPr>
                <w:rFonts w:hint="eastAsia"/>
                <w:lang w:val="en-US"/>
              </w:rPr>
            </w:pPr>
            <w:r>
              <w:rPr>
                <w:rFonts w:hint="eastAsia"/>
                <w:lang w:val="en-US"/>
              </w:rPr>
              <w:t>提供的实施方案一般切实可行、安排一般合理、针对性一般、方案一般全面、科学的得6.0分；</w:t>
            </w:r>
          </w:p>
          <w:p w14:paraId="1289FEB1" w14:textId="77777777" w:rsidR="006B73D1" w:rsidRDefault="00000000">
            <w:pPr>
              <w:pStyle w:val="TableParagraph"/>
              <w:spacing w:line="242" w:lineRule="auto"/>
              <w:ind w:left="107" w:right="113"/>
              <w:jc w:val="left"/>
              <w:rPr>
                <w:rFonts w:hint="eastAsia"/>
                <w:lang w:val="en-US"/>
              </w:rPr>
            </w:pPr>
            <w:r>
              <w:rPr>
                <w:rFonts w:hint="eastAsia"/>
                <w:lang w:val="en-US"/>
              </w:rPr>
              <w:t>提供的实施方案差的得3.0分；</w:t>
            </w:r>
          </w:p>
          <w:p w14:paraId="52FC8911" w14:textId="77777777" w:rsidR="006B73D1" w:rsidRDefault="00000000">
            <w:pPr>
              <w:pStyle w:val="TableParagraph"/>
              <w:spacing w:line="242" w:lineRule="auto"/>
              <w:ind w:left="107" w:right="113"/>
              <w:jc w:val="left"/>
              <w:rPr>
                <w:rFonts w:hint="eastAsia"/>
                <w:lang w:val="en-US" w:bidi="ar-SA"/>
              </w:rPr>
            </w:pPr>
            <w:r>
              <w:rPr>
                <w:rFonts w:hint="eastAsia"/>
                <w:lang w:val="en-US"/>
              </w:rPr>
              <w:t>未提供不得分。</w:t>
            </w:r>
          </w:p>
        </w:tc>
        <w:tc>
          <w:tcPr>
            <w:tcW w:w="705" w:type="dxa"/>
            <w:vAlign w:val="center"/>
          </w:tcPr>
          <w:p w14:paraId="3D2336EE" w14:textId="77777777" w:rsidR="006B73D1" w:rsidRDefault="00000000">
            <w:pPr>
              <w:pStyle w:val="TableParagraph"/>
              <w:spacing w:line="242" w:lineRule="auto"/>
              <w:ind w:right="113"/>
              <w:jc w:val="center"/>
              <w:rPr>
                <w:rFonts w:hint="eastAsia"/>
                <w:lang w:val="en-US" w:bidi="ar-SA"/>
              </w:rPr>
            </w:pPr>
            <w:r>
              <w:rPr>
                <w:rFonts w:hint="eastAsia"/>
                <w:lang w:val="en-US" w:bidi="ar-SA"/>
              </w:rPr>
              <w:t>12</w:t>
            </w:r>
          </w:p>
        </w:tc>
      </w:tr>
      <w:bookmarkEnd w:id="45"/>
      <w:tr w:rsidR="006B73D1" w14:paraId="3037C6A2" w14:textId="77777777">
        <w:trPr>
          <w:trHeight w:val="566"/>
        </w:trPr>
        <w:tc>
          <w:tcPr>
            <w:tcW w:w="872" w:type="dxa"/>
            <w:vAlign w:val="center"/>
          </w:tcPr>
          <w:p w14:paraId="76EB0BA0" w14:textId="77777777" w:rsidR="006B73D1" w:rsidRDefault="00000000">
            <w:pPr>
              <w:pStyle w:val="TableParagraph"/>
              <w:spacing w:line="242" w:lineRule="auto"/>
              <w:ind w:left="107" w:right="113"/>
              <w:jc w:val="center"/>
              <w:rPr>
                <w:rFonts w:hint="eastAsia"/>
                <w:lang w:val="en-US"/>
              </w:rPr>
            </w:pPr>
            <w:r>
              <w:rPr>
                <w:rFonts w:hint="eastAsia"/>
                <w:lang w:val="en-US"/>
              </w:rPr>
              <w:t>1.2</w:t>
            </w:r>
          </w:p>
        </w:tc>
        <w:tc>
          <w:tcPr>
            <w:tcW w:w="1553" w:type="dxa"/>
            <w:vAlign w:val="center"/>
          </w:tcPr>
          <w:p w14:paraId="322A02EB" w14:textId="77777777" w:rsidR="006B73D1" w:rsidRDefault="00000000">
            <w:pPr>
              <w:pStyle w:val="TableParagraph"/>
              <w:spacing w:line="242" w:lineRule="auto"/>
              <w:ind w:left="107" w:right="113"/>
              <w:jc w:val="left"/>
              <w:rPr>
                <w:rFonts w:hint="eastAsia"/>
                <w:lang w:val="en-US"/>
              </w:rPr>
            </w:pPr>
            <w:r>
              <w:rPr>
                <w:rFonts w:hint="eastAsia"/>
                <w:lang w:val="en-US"/>
              </w:rPr>
              <w:t>安全保障措施、质量保障措施</w:t>
            </w:r>
          </w:p>
        </w:tc>
        <w:tc>
          <w:tcPr>
            <w:tcW w:w="6188" w:type="dxa"/>
            <w:vAlign w:val="center"/>
          </w:tcPr>
          <w:p w14:paraId="10BECCB6" w14:textId="77777777" w:rsidR="006B73D1" w:rsidRDefault="00000000">
            <w:pPr>
              <w:pStyle w:val="TableParagraph"/>
              <w:spacing w:line="242" w:lineRule="auto"/>
              <w:ind w:left="107" w:right="113"/>
              <w:jc w:val="left"/>
              <w:rPr>
                <w:rFonts w:hint="eastAsia"/>
                <w:lang w:val="en-US"/>
              </w:rPr>
            </w:pPr>
            <w:r>
              <w:rPr>
                <w:rFonts w:hint="eastAsia"/>
                <w:lang w:val="en-US"/>
              </w:rPr>
              <w:t>对供应商提供的安全保障措施、质量保障措施进行综合评分，方案全面、科学合理、操作可行。</w:t>
            </w:r>
          </w:p>
          <w:p w14:paraId="02C025B5" w14:textId="77777777" w:rsidR="006B73D1" w:rsidRDefault="00000000">
            <w:pPr>
              <w:pStyle w:val="TableParagraph"/>
              <w:spacing w:line="242" w:lineRule="auto"/>
              <w:ind w:left="107" w:right="113"/>
              <w:jc w:val="left"/>
              <w:rPr>
                <w:rFonts w:hint="eastAsia"/>
                <w:lang w:val="en-US"/>
              </w:rPr>
            </w:pPr>
            <w:r>
              <w:rPr>
                <w:rFonts w:hint="eastAsia"/>
                <w:lang w:val="en-US"/>
              </w:rPr>
              <w:t>提供的方案全面、科学合理、操作可行得12.0 分；</w:t>
            </w:r>
          </w:p>
          <w:p w14:paraId="20733E16" w14:textId="77777777" w:rsidR="006B73D1" w:rsidRDefault="00000000">
            <w:pPr>
              <w:pStyle w:val="TableParagraph"/>
              <w:spacing w:line="242" w:lineRule="auto"/>
              <w:ind w:left="107" w:right="113"/>
              <w:jc w:val="left"/>
              <w:rPr>
                <w:rFonts w:hint="eastAsia"/>
                <w:lang w:val="en-US"/>
              </w:rPr>
            </w:pPr>
            <w:r>
              <w:rPr>
                <w:rFonts w:hint="eastAsia"/>
                <w:lang w:val="en-US"/>
              </w:rPr>
              <w:t>提供的方案较全面、科学较合理、操作较可行得9.0分；</w:t>
            </w:r>
          </w:p>
          <w:p w14:paraId="0021A7B7" w14:textId="77777777" w:rsidR="006B73D1" w:rsidRDefault="00000000">
            <w:pPr>
              <w:pStyle w:val="TableParagraph"/>
              <w:spacing w:line="242" w:lineRule="auto"/>
              <w:ind w:left="107" w:right="113"/>
              <w:jc w:val="left"/>
              <w:rPr>
                <w:rFonts w:hint="eastAsia"/>
                <w:lang w:val="en-US"/>
              </w:rPr>
            </w:pPr>
            <w:r>
              <w:rPr>
                <w:rFonts w:hint="eastAsia"/>
                <w:lang w:val="en-US"/>
              </w:rPr>
              <w:t>提供的方案一般全面、科学一般合理、操作一般可行得6.0分；</w:t>
            </w:r>
          </w:p>
          <w:p w14:paraId="262BDA2B" w14:textId="77777777" w:rsidR="006B73D1" w:rsidRDefault="00000000">
            <w:pPr>
              <w:pStyle w:val="TableParagraph"/>
              <w:spacing w:line="242" w:lineRule="auto"/>
              <w:ind w:left="107" w:right="113"/>
              <w:jc w:val="left"/>
              <w:rPr>
                <w:rFonts w:hint="eastAsia"/>
                <w:lang w:val="en-US"/>
              </w:rPr>
            </w:pPr>
            <w:r>
              <w:rPr>
                <w:rFonts w:hint="eastAsia"/>
                <w:lang w:val="en-US"/>
              </w:rPr>
              <w:t>提供的方案不全面、不科学合理、操作不可行得3.0分；</w:t>
            </w:r>
          </w:p>
          <w:p w14:paraId="7B5D706C" w14:textId="77777777" w:rsidR="006B73D1" w:rsidRDefault="00000000">
            <w:pPr>
              <w:pStyle w:val="TableParagraph"/>
              <w:spacing w:line="242" w:lineRule="auto"/>
              <w:ind w:left="107" w:right="113"/>
              <w:jc w:val="left"/>
              <w:rPr>
                <w:rFonts w:hint="eastAsia"/>
                <w:lang w:val="en-US"/>
              </w:rPr>
            </w:pPr>
            <w:r>
              <w:rPr>
                <w:rFonts w:hint="eastAsia"/>
                <w:lang w:val="en-US"/>
              </w:rPr>
              <w:t>未提供不得分。</w:t>
            </w:r>
          </w:p>
          <w:p w14:paraId="4AAECE6D" w14:textId="77777777" w:rsidR="006B73D1" w:rsidRDefault="006B73D1">
            <w:pPr>
              <w:pStyle w:val="TableParagraph"/>
              <w:spacing w:line="242" w:lineRule="auto"/>
              <w:ind w:left="107" w:right="113"/>
              <w:jc w:val="left"/>
              <w:rPr>
                <w:rFonts w:hint="eastAsia"/>
                <w:lang w:val="en-US"/>
              </w:rPr>
            </w:pPr>
          </w:p>
        </w:tc>
        <w:tc>
          <w:tcPr>
            <w:tcW w:w="705" w:type="dxa"/>
            <w:vAlign w:val="center"/>
          </w:tcPr>
          <w:p w14:paraId="2F321AB8" w14:textId="77777777" w:rsidR="006B73D1" w:rsidRDefault="00000000">
            <w:pPr>
              <w:pStyle w:val="TableParagraph"/>
              <w:spacing w:line="242" w:lineRule="auto"/>
              <w:ind w:right="113"/>
              <w:jc w:val="center"/>
              <w:rPr>
                <w:rFonts w:hint="eastAsia"/>
                <w:lang w:val="en-US" w:bidi="ar-SA"/>
              </w:rPr>
            </w:pPr>
            <w:r>
              <w:rPr>
                <w:rFonts w:hint="eastAsia"/>
                <w:lang w:val="en-US" w:bidi="ar-SA"/>
              </w:rPr>
              <w:t>12</w:t>
            </w:r>
          </w:p>
        </w:tc>
      </w:tr>
      <w:tr w:rsidR="006B73D1" w14:paraId="557322B7" w14:textId="77777777">
        <w:trPr>
          <w:trHeight w:val="484"/>
        </w:trPr>
        <w:tc>
          <w:tcPr>
            <w:tcW w:w="872" w:type="dxa"/>
            <w:vAlign w:val="center"/>
          </w:tcPr>
          <w:p w14:paraId="66CBFAC2" w14:textId="77777777" w:rsidR="006B73D1" w:rsidRDefault="00000000">
            <w:pPr>
              <w:pStyle w:val="TableParagraph"/>
              <w:spacing w:line="242" w:lineRule="auto"/>
              <w:ind w:left="107" w:right="113"/>
              <w:jc w:val="center"/>
              <w:rPr>
                <w:rFonts w:hint="eastAsia"/>
                <w:spacing w:val="-4"/>
                <w:lang w:val="en-US"/>
              </w:rPr>
            </w:pPr>
            <w:r>
              <w:rPr>
                <w:rFonts w:hint="eastAsia"/>
                <w:spacing w:val="-4"/>
                <w:lang w:val="en-US"/>
              </w:rPr>
              <w:t>1.3</w:t>
            </w:r>
          </w:p>
        </w:tc>
        <w:tc>
          <w:tcPr>
            <w:tcW w:w="1553" w:type="dxa"/>
            <w:vAlign w:val="center"/>
          </w:tcPr>
          <w:p w14:paraId="3A5FD060" w14:textId="77777777" w:rsidR="006B73D1" w:rsidRDefault="00000000">
            <w:pPr>
              <w:pStyle w:val="TableParagraph"/>
              <w:spacing w:line="242" w:lineRule="auto"/>
              <w:ind w:left="107" w:right="113"/>
              <w:jc w:val="left"/>
              <w:rPr>
                <w:rFonts w:hint="eastAsia"/>
                <w:lang w:val="en-US" w:bidi="ar-SA"/>
              </w:rPr>
            </w:pPr>
            <w:r>
              <w:rPr>
                <w:rFonts w:hint="eastAsia"/>
                <w:lang w:val="en-US"/>
              </w:rPr>
              <w:t>日常维护方案</w:t>
            </w:r>
          </w:p>
        </w:tc>
        <w:tc>
          <w:tcPr>
            <w:tcW w:w="6188" w:type="dxa"/>
            <w:vAlign w:val="center"/>
          </w:tcPr>
          <w:p w14:paraId="08C9BBEF" w14:textId="77777777" w:rsidR="006B73D1" w:rsidRDefault="00000000">
            <w:pPr>
              <w:pStyle w:val="TableParagraph"/>
              <w:spacing w:line="242" w:lineRule="auto"/>
              <w:ind w:left="107" w:right="113"/>
              <w:jc w:val="left"/>
              <w:rPr>
                <w:rFonts w:hint="eastAsia"/>
                <w:lang w:val="en-US"/>
              </w:rPr>
            </w:pPr>
            <w:r>
              <w:rPr>
                <w:rFonts w:hint="eastAsia"/>
                <w:lang w:val="en-US"/>
              </w:rPr>
              <w:t>对供应商提供的日常维护方案进行综合评分，维护方案切实可行、措施具体、针对性强。</w:t>
            </w:r>
          </w:p>
          <w:p w14:paraId="3E3B771F" w14:textId="77777777" w:rsidR="006B73D1" w:rsidRDefault="00000000">
            <w:pPr>
              <w:pStyle w:val="TableParagraph"/>
              <w:spacing w:line="242" w:lineRule="auto"/>
              <w:ind w:left="107" w:right="113"/>
              <w:jc w:val="left"/>
              <w:rPr>
                <w:rFonts w:hint="eastAsia"/>
                <w:lang w:val="en-US"/>
              </w:rPr>
            </w:pPr>
            <w:r>
              <w:rPr>
                <w:rFonts w:hint="eastAsia"/>
                <w:lang w:val="en-US"/>
              </w:rPr>
              <w:t>提供的方案切实可行、措施具体、针对性强的得8.0 分；</w:t>
            </w:r>
          </w:p>
          <w:p w14:paraId="0A55BC0D" w14:textId="77777777" w:rsidR="006B73D1" w:rsidRDefault="00000000">
            <w:pPr>
              <w:pStyle w:val="TableParagraph"/>
              <w:spacing w:line="242" w:lineRule="auto"/>
              <w:ind w:left="107" w:right="113"/>
              <w:jc w:val="left"/>
              <w:rPr>
                <w:rFonts w:hint="eastAsia"/>
                <w:lang w:val="en-US"/>
              </w:rPr>
            </w:pPr>
            <w:r>
              <w:rPr>
                <w:rFonts w:hint="eastAsia"/>
                <w:lang w:val="en-US"/>
              </w:rPr>
              <w:t>提供的方案较切实可行、措施较具体、</w:t>
            </w:r>
            <w:proofErr w:type="gramStart"/>
            <w:r>
              <w:rPr>
                <w:rFonts w:hint="eastAsia"/>
                <w:lang w:val="en-US"/>
              </w:rPr>
              <w:t>针对较性强</w:t>
            </w:r>
            <w:proofErr w:type="gramEnd"/>
            <w:r>
              <w:rPr>
                <w:rFonts w:hint="eastAsia"/>
                <w:lang w:val="en-US"/>
              </w:rPr>
              <w:t>的得6.0分；</w:t>
            </w:r>
          </w:p>
          <w:p w14:paraId="161C05C2" w14:textId="77777777" w:rsidR="006B73D1" w:rsidRDefault="00000000">
            <w:pPr>
              <w:pStyle w:val="TableParagraph"/>
              <w:spacing w:line="242" w:lineRule="auto"/>
              <w:ind w:left="107" w:right="113"/>
              <w:jc w:val="left"/>
              <w:rPr>
                <w:rFonts w:hint="eastAsia"/>
                <w:lang w:val="en-US"/>
              </w:rPr>
            </w:pPr>
            <w:r>
              <w:rPr>
                <w:rFonts w:hint="eastAsia"/>
                <w:lang w:val="en-US"/>
              </w:rPr>
              <w:t>提供的方案一般切实可行、措施一般具体、针对性一般的得4.0分；</w:t>
            </w:r>
          </w:p>
          <w:p w14:paraId="4C159E72" w14:textId="77777777" w:rsidR="006B73D1" w:rsidRDefault="00000000">
            <w:pPr>
              <w:pStyle w:val="TableParagraph"/>
              <w:spacing w:line="242" w:lineRule="auto"/>
              <w:ind w:left="107" w:right="113"/>
              <w:jc w:val="left"/>
              <w:rPr>
                <w:rFonts w:hint="eastAsia"/>
                <w:lang w:val="en-US"/>
              </w:rPr>
            </w:pPr>
            <w:r>
              <w:rPr>
                <w:rFonts w:hint="eastAsia"/>
                <w:lang w:val="en-US"/>
              </w:rPr>
              <w:t>提供的方案不切实可行、措施不具体、针对性不强的得2.0分；</w:t>
            </w:r>
          </w:p>
          <w:p w14:paraId="746C5361" w14:textId="77777777" w:rsidR="006B73D1" w:rsidRDefault="00000000">
            <w:pPr>
              <w:pStyle w:val="TableParagraph"/>
              <w:spacing w:line="242" w:lineRule="auto"/>
              <w:ind w:left="107" w:right="113"/>
              <w:jc w:val="left"/>
              <w:rPr>
                <w:rFonts w:hint="eastAsia"/>
                <w:lang w:val="en-US" w:bidi="ar-SA"/>
              </w:rPr>
            </w:pPr>
            <w:r>
              <w:rPr>
                <w:rFonts w:hint="eastAsia"/>
                <w:lang w:val="en-US"/>
              </w:rPr>
              <w:t>未提供不得分。</w:t>
            </w:r>
          </w:p>
        </w:tc>
        <w:tc>
          <w:tcPr>
            <w:tcW w:w="705" w:type="dxa"/>
            <w:vAlign w:val="center"/>
          </w:tcPr>
          <w:p w14:paraId="7AC79384" w14:textId="77777777" w:rsidR="006B73D1" w:rsidRDefault="00000000">
            <w:pPr>
              <w:pStyle w:val="TableParagraph"/>
              <w:spacing w:line="242" w:lineRule="auto"/>
              <w:ind w:right="113"/>
              <w:jc w:val="center"/>
              <w:rPr>
                <w:rFonts w:hint="eastAsia"/>
              </w:rPr>
            </w:pPr>
            <w:r>
              <w:rPr>
                <w:rFonts w:hint="eastAsia"/>
                <w:lang w:val="en-US"/>
              </w:rPr>
              <w:t>8</w:t>
            </w:r>
          </w:p>
        </w:tc>
      </w:tr>
      <w:tr w:rsidR="006B73D1" w14:paraId="67FDE86D" w14:textId="77777777">
        <w:trPr>
          <w:trHeight w:val="1546"/>
        </w:trPr>
        <w:tc>
          <w:tcPr>
            <w:tcW w:w="872" w:type="dxa"/>
            <w:vAlign w:val="center"/>
          </w:tcPr>
          <w:p w14:paraId="3D07B8BF" w14:textId="77777777" w:rsidR="006B73D1" w:rsidRDefault="006B73D1">
            <w:pPr>
              <w:pStyle w:val="TableParagraph"/>
              <w:spacing w:line="242" w:lineRule="auto"/>
              <w:ind w:left="107" w:right="113"/>
              <w:jc w:val="center"/>
              <w:rPr>
                <w:rFonts w:hint="eastAsia"/>
                <w:spacing w:val="-4"/>
              </w:rPr>
            </w:pPr>
          </w:p>
          <w:p w14:paraId="6C47514C" w14:textId="77777777" w:rsidR="006B73D1" w:rsidRDefault="00000000">
            <w:pPr>
              <w:pStyle w:val="TableParagraph"/>
              <w:spacing w:line="242" w:lineRule="auto"/>
              <w:ind w:left="107" w:right="113"/>
              <w:jc w:val="center"/>
              <w:rPr>
                <w:rFonts w:hint="eastAsia"/>
                <w:spacing w:val="-4"/>
                <w:lang w:val="en-US"/>
              </w:rPr>
            </w:pPr>
            <w:r>
              <w:rPr>
                <w:rFonts w:hint="eastAsia"/>
                <w:spacing w:val="-4"/>
                <w:lang w:val="en-US"/>
              </w:rPr>
              <w:t>1.4</w:t>
            </w:r>
          </w:p>
        </w:tc>
        <w:tc>
          <w:tcPr>
            <w:tcW w:w="1553" w:type="dxa"/>
            <w:vAlign w:val="center"/>
          </w:tcPr>
          <w:p w14:paraId="0706CF9E" w14:textId="77777777" w:rsidR="006B73D1" w:rsidRDefault="006B73D1">
            <w:pPr>
              <w:pStyle w:val="TableParagraph"/>
              <w:spacing w:line="242" w:lineRule="auto"/>
              <w:ind w:left="107" w:right="113"/>
              <w:jc w:val="left"/>
              <w:rPr>
                <w:rFonts w:hint="eastAsia"/>
                <w:b/>
                <w:bCs/>
                <w:lang w:val="en-US" w:bidi="ar-SA"/>
              </w:rPr>
            </w:pPr>
          </w:p>
          <w:p w14:paraId="2B578F61" w14:textId="77777777" w:rsidR="006B73D1" w:rsidRDefault="00000000">
            <w:pPr>
              <w:pStyle w:val="TableParagraph"/>
              <w:spacing w:line="242" w:lineRule="auto"/>
              <w:ind w:left="107" w:right="113"/>
              <w:jc w:val="left"/>
              <w:rPr>
                <w:rFonts w:hint="eastAsia"/>
                <w:lang w:val="en-US" w:bidi="ar-SA"/>
              </w:rPr>
            </w:pPr>
            <w:bookmarkStart w:id="46" w:name="OLE_LINK12"/>
            <w:r>
              <w:rPr>
                <w:rFonts w:hint="eastAsia"/>
                <w:lang w:val="en-US"/>
              </w:rPr>
              <w:t>售后服务方案</w:t>
            </w:r>
            <w:bookmarkEnd w:id="46"/>
          </w:p>
        </w:tc>
        <w:tc>
          <w:tcPr>
            <w:tcW w:w="6188" w:type="dxa"/>
            <w:vAlign w:val="center"/>
          </w:tcPr>
          <w:p w14:paraId="592451CE" w14:textId="77777777" w:rsidR="006B73D1" w:rsidRDefault="00000000">
            <w:pPr>
              <w:pStyle w:val="TableParagraph"/>
              <w:spacing w:line="242" w:lineRule="auto"/>
              <w:ind w:left="107" w:right="113"/>
              <w:jc w:val="left"/>
              <w:rPr>
                <w:rFonts w:hint="eastAsia"/>
                <w:lang w:val="en-US"/>
              </w:rPr>
            </w:pPr>
            <w:r>
              <w:rPr>
                <w:rFonts w:hint="eastAsia"/>
                <w:lang w:val="en-US"/>
              </w:rPr>
              <w:t>评委根据供应商提供针对本项目的售后服务方案，从质保及售后服务方案的完善性、切实可行性、承诺情况、服务标准、备件支持、保修措施等方面进行打分：</w:t>
            </w:r>
          </w:p>
          <w:p w14:paraId="6163364F" w14:textId="77777777" w:rsidR="006B73D1" w:rsidRDefault="00000000">
            <w:pPr>
              <w:pStyle w:val="TableParagraph"/>
              <w:spacing w:line="242" w:lineRule="auto"/>
              <w:ind w:left="107" w:right="113"/>
              <w:jc w:val="left"/>
              <w:rPr>
                <w:rFonts w:hint="eastAsia"/>
                <w:lang w:val="en-US"/>
              </w:rPr>
            </w:pPr>
            <w:r>
              <w:rPr>
                <w:rFonts w:hint="eastAsia"/>
                <w:lang w:val="en-US"/>
              </w:rPr>
              <w:t>售后服务方案全面合理，对</w:t>
            </w:r>
            <w:proofErr w:type="gramStart"/>
            <w:r>
              <w:rPr>
                <w:rFonts w:hint="eastAsia"/>
                <w:lang w:val="en-US"/>
              </w:rPr>
              <w:t>本服务</w:t>
            </w:r>
            <w:proofErr w:type="gramEnd"/>
            <w:r>
              <w:rPr>
                <w:rFonts w:hint="eastAsia"/>
                <w:lang w:val="en-US"/>
              </w:rPr>
              <w:t>项目针对性强，可行性强的得8.0 分；</w:t>
            </w:r>
          </w:p>
          <w:p w14:paraId="362752CF" w14:textId="77777777" w:rsidR="006B73D1" w:rsidRDefault="00000000">
            <w:pPr>
              <w:pStyle w:val="TableParagraph"/>
              <w:spacing w:line="242" w:lineRule="auto"/>
              <w:ind w:left="107" w:right="113"/>
              <w:jc w:val="left"/>
              <w:rPr>
                <w:rFonts w:hint="eastAsia"/>
                <w:lang w:val="en-US"/>
              </w:rPr>
            </w:pPr>
            <w:r>
              <w:rPr>
                <w:rFonts w:hint="eastAsia"/>
                <w:lang w:val="en-US"/>
              </w:rPr>
              <w:t>售后服务方案较全面合理、针对性较强，可行性较强的得6.0分；</w:t>
            </w:r>
          </w:p>
          <w:p w14:paraId="1DA0AE6F" w14:textId="77777777" w:rsidR="006B73D1" w:rsidRDefault="00000000">
            <w:pPr>
              <w:pStyle w:val="TableParagraph"/>
              <w:spacing w:line="242" w:lineRule="auto"/>
              <w:ind w:left="107" w:right="113"/>
              <w:jc w:val="left"/>
              <w:rPr>
                <w:rFonts w:hint="eastAsia"/>
                <w:lang w:val="en-US"/>
              </w:rPr>
            </w:pPr>
            <w:r>
              <w:rPr>
                <w:rFonts w:hint="eastAsia"/>
                <w:lang w:val="en-US"/>
              </w:rPr>
              <w:t>售后服务方案基本可行、有一定可行性的得4.0分；</w:t>
            </w:r>
          </w:p>
          <w:p w14:paraId="3850ACFE" w14:textId="77777777" w:rsidR="006B73D1" w:rsidRDefault="00000000">
            <w:pPr>
              <w:pStyle w:val="TableParagraph"/>
              <w:spacing w:line="242" w:lineRule="auto"/>
              <w:ind w:left="107" w:right="113"/>
              <w:jc w:val="left"/>
              <w:rPr>
                <w:rFonts w:hint="eastAsia"/>
                <w:lang w:val="en-US"/>
              </w:rPr>
            </w:pPr>
            <w:r>
              <w:rPr>
                <w:rFonts w:hint="eastAsia"/>
                <w:lang w:val="en-US"/>
              </w:rPr>
              <w:t>售后服务方案不完整、没有可行性的得2.0分；</w:t>
            </w:r>
          </w:p>
          <w:p w14:paraId="0A096FDB" w14:textId="77777777" w:rsidR="006B73D1" w:rsidRDefault="00000000">
            <w:pPr>
              <w:pStyle w:val="TableParagraph"/>
              <w:spacing w:line="242" w:lineRule="auto"/>
              <w:ind w:left="107" w:right="113"/>
              <w:jc w:val="left"/>
              <w:rPr>
                <w:rFonts w:hint="eastAsia"/>
                <w:lang w:val="en-US" w:bidi="ar-SA"/>
              </w:rPr>
            </w:pPr>
            <w:r>
              <w:rPr>
                <w:rFonts w:hint="eastAsia"/>
                <w:lang w:val="en-US"/>
              </w:rPr>
              <w:t>未提供不得分。</w:t>
            </w:r>
          </w:p>
        </w:tc>
        <w:tc>
          <w:tcPr>
            <w:tcW w:w="705" w:type="dxa"/>
            <w:vAlign w:val="center"/>
          </w:tcPr>
          <w:p w14:paraId="2714E765" w14:textId="77777777" w:rsidR="006B73D1" w:rsidRDefault="00000000">
            <w:pPr>
              <w:pStyle w:val="TableParagraph"/>
              <w:spacing w:line="242" w:lineRule="auto"/>
              <w:ind w:right="113"/>
              <w:jc w:val="center"/>
              <w:rPr>
                <w:rFonts w:hint="eastAsia"/>
              </w:rPr>
            </w:pPr>
            <w:r>
              <w:rPr>
                <w:rFonts w:hint="eastAsia"/>
                <w:lang w:val="en-US"/>
              </w:rPr>
              <w:t>8</w:t>
            </w:r>
          </w:p>
        </w:tc>
      </w:tr>
      <w:tr w:rsidR="006B73D1" w14:paraId="73502528" w14:textId="77777777">
        <w:trPr>
          <w:trHeight w:val="656"/>
        </w:trPr>
        <w:tc>
          <w:tcPr>
            <w:tcW w:w="872" w:type="dxa"/>
            <w:vAlign w:val="center"/>
          </w:tcPr>
          <w:p w14:paraId="12CA9C87" w14:textId="77777777" w:rsidR="006B73D1" w:rsidRDefault="00000000">
            <w:pPr>
              <w:jc w:val="center"/>
              <w:rPr>
                <w:rFonts w:ascii="仿宋" w:eastAsia="仿宋" w:hAnsi="仿宋" w:cs="仿宋" w:hint="eastAsia"/>
                <w:b/>
                <w:bCs/>
                <w:sz w:val="20"/>
                <w:szCs w:val="20"/>
              </w:rPr>
            </w:pPr>
            <w:r>
              <w:rPr>
                <w:rFonts w:ascii="仿宋" w:eastAsia="仿宋" w:hAnsi="仿宋" w:cs="仿宋" w:hint="eastAsia"/>
                <w:b/>
                <w:bCs/>
                <w:sz w:val="20"/>
                <w:szCs w:val="20"/>
              </w:rPr>
              <w:t>2</w:t>
            </w:r>
          </w:p>
        </w:tc>
        <w:tc>
          <w:tcPr>
            <w:tcW w:w="7741" w:type="dxa"/>
            <w:gridSpan w:val="2"/>
            <w:vAlign w:val="center"/>
          </w:tcPr>
          <w:p w14:paraId="01E3B559" w14:textId="77777777" w:rsidR="006B73D1" w:rsidRDefault="00000000">
            <w:pPr>
              <w:jc w:val="left"/>
              <w:rPr>
                <w:rFonts w:ascii="仿宋" w:eastAsia="仿宋" w:hAnsi="仿宋" w:cs="仿宋" w:hint="eastAsia"/>
                <w:b/>
                <w:bCs/>
                <w:sz w:val="20"/>
                <w:szCs w:val="20"/>
              </w:rPr>
            </w:pPr>
            <w:r>
              <w:rPr>
                <w:rFonts w:ascii="仿宋" w:eastAsia="仿宋" w:hAnsi="仿宋" w:cs="仿宋" w:hint="eastAsia"/>
                <w:b/>
                <w:bCs/>
                <w:sz w:val="20"/>
                <w:szCs w:val="20"/>
              </w:rPr>
              <w:t>样  品</w:t>
            </w:r>
            <w:r>
              <w:rPr>
                <w:rFonts w:ascii="仿宋" w:eastAsia="仿宋" w:hAnsi="仿宋" w:cs="仿宋" w:hint="eastAsia"/>
                <w:b/>
                <w:bCs/>
                <w:sz w:val="20"/>
                <w:szCs w:val="20"/>
                <w:lang w:bidi="zh-CN"/>
              </w:rPr>
              <w:t>（提供实体样品及样品的图片扫描件，同时注明品牌或厂家）</w:t>
            </w:r>
          </w:p>
        </w:tc>
        <w:tc>
          <w:tcPr>
            <w:tcW w:w="705" w:type="dxa"/>
            <w:vAlign w:val="center"/>
          </w:tcPr>
          <w:p w14:paraId="17B0C3B1" w14:textId="77777777" w:rsidR="006B73D1" w:rsidRDefault="00000000">
            <w:pPr>
              <w:pStyle w:val="TableParagraph"/>
              <w:spacing w:before="107"/>
              <w:jc w:val="center"/>
              <w:rPr>
                <w:rFonts w:hint="eastAsia"/>
                <w:lang w:val="en-US"/>
              </w:rPr>
            </w:pPr>
            <w:r>
              <w:rPr>
                <w:rFonts w:hint="eastAsia"/>
                <w:lang w:val="en-US"/>
              </w:rPr>
              <w:t>8</w:t>
            </w:r>
          </w:p>
        </w:tc>
      </w:tr>
      <w:tr w:rsidR="006B73D1" w14:paraId="4A182E99" w14:textId="77777777">
        <w:trPr>
          <w:trHeight w:val="3553"/>
        </w:trPr>
        <w:tc>
          <w:tcPr>
            <w:tcW w:w="872" w:type="dxa"/>
            <w:vAlign w:val="center"/>
          </w:tcPr>
          <w:p w14:paraId="64AE67CA" w14:textId="77777777" w:rsidR="006B73D1" w:rsidRDefault="00000000">
            <w:pPr>
              <w:pStyle w:val="TableParagraph"/>
              <w:spacing w:line="242" w:lineRule="auto"/>
              <w:ind w:left="107" w:right="113"/>
              <w:jc w:val="center"/>
              <w:rPr>
                <w:rFonts w:hint="eastAsia"/>
                <w:spacing w:val="-4"/>
              </w:rPr>
            </w:pPr>
            <w:r>
              <w:rPr>
                <w:rFonts w:hint="eastAsia"/>
                <w:spacing w:val="-4"/>
                <w:lang w:val="en-US"/>
              </w:rPr>
              <w:t>2.1</w:t>
            </w:r>
          </w:p>
        </w:tc>
        <w:tc>
          <w:tcPr>
            <w:tcW w:w="1553" w:type="dxa"/>
            <w:vAlign w:val="center"/>
          </w:tcPr>
          <w:p w14:paraId="11D09EC1" w14:textId="77777777" w:rsidR="006B73D1" w:rsidRDefault="006B73D1">
            <w:pPr>
              <w:pStyle w:val="af1"/>
              <w:spacing w:before="0" w:beforeAutospacing="0" w:after="0" w:afterAutospacing="0"/>
              <w:rPr>
                <w:rFonts w:ascii="仿宋" w:eastAsia="仿宋" w:hAnsi="仿宋" w:cs="仿宋" w:hint="eastAsia"/>
                <w:sz w:val="20"/>
                <w:szCs w:val="20"/>
              </w:rPr>
            </w:pPr>
          </w:p>
          <w:p w14:paraId="0B671AF2" w14:textId="77777777" w:rsidR="006B73D1" w:rsidRDefault="00000000">
            <w:pPr>
              <w:pBdr>
                <w:top w:val="none" w:sz="0" w:space="0" w:color="000000"/>
                <w:left w:val="none" w:sz="0" w:space="0" w:color="000000"/>
                <w:bottom w:val="none" w:sz="0" w:space="0" w:color="000000"/>
                <w:right w:val="none" w:sz="0" w:space="0" w:color="000000"/>
              </w:pBdr>
            </w:pPr>
            <w:r>
              <w:rPr>
                <w:rFonts w:ascii="仿宋" w:eastAsia="仿宋" w:hAnsi="仿宋" w:cs="仿宋"/>
                <w:sz w:val="20"/>
              </w:rPr>
              <w:t>全塑型塑胶面层（</w:t>
            </w:r>
            <w:r>
              <w:rPr>
                <w:rFonts w:ascii="仿宋" w:eastAsia="仿宋" w:hAnsi="仿宋" w:cs="仿宋"/>
                <w:sz w:val="18"/>
              </w:rPr>
              <w:t>13mm厚全塑型自结纹塑胶面层</w:t>
            </w:r>
            <w:r>
              <w:rPr>
                <w:rFonts w:ascii="仿宋" w:eastAsia="仿宋" w:hAnsi="仿宋" w:cs="仿宋"/>
                <w:sz w:val="20"/>
              </w:rPr>
              <w:t>）样品</w:t>
            </w:r>
          </w:p>
          <w:p w14:paraId="0D817EAC" w14:textId="77777777" w:rsidR="006B73D1" w:rsidRDefault="006B73D1">
            <w:pPr>
              <w:pStyle w:val="af1"/>
              <w:spacing w:before="0" w:beforeAutospacing="0" w:after="0" w:afterAutospacing="0"/>
              <w:rPr>
                <w:rFonts w:ascii="仿宋" w:eastAsia="仿宋" w:hAnsi="仿宋" w:cs="仿宋" w:hint="eastAsia"/>
                <w:sz w:val="20"/>
                <w:szCs w:val="20"/>
              </w:rPr>
            </w:pPr>
          </w:p>
          <w:p w14:paraId="3BE54E46" w14:textId="77777777" w:rsidR="006B73D1" w:rsidRDefault="006B73D1">
            <w:pPr>
              <w:pStyle w:val="TableParagraph"/>
              <w:spacing w:line="242" w:lineRule="auto"/>
              <w:ind w:right="113"/>
              <w:jc w:val="left"/>
              <w:rPr>
                <w:rFonts w:hint="eastAsia"/>
              </w:rPr>
            </w:pPr>
          </w:p>
        </w:tc>
        <w:tc>
          <w:tcPr>
            <w:tcW w:w="6188" w:type="dxa"/>
            <w:vAlign w:val="center"/>
          </w:tcPr>
          <w:p w14:paraId="66F89956" w14:textId="77777777" w:rsidR="006B73D1" w:rsidRDefault="00000000">
            <w:pPr>
              <w:pStyle w:val="TableParagraph"/>
              <w:spacing w:line="242" w:lineRule="auto"/>
              <w:ind w:left="107" w:right="113"/>
              <w:jc w:val="left"/>
              <w:rPr>
                <w:rFonts w:hint="eastAsia"/>
                <w:lang w:val="en-US"/>
              </w:rPr>
            </w:pPr>
            <w:bookmarkStart w:id="47" w:name="OLE_LINK13"/>
            <w:r>
              <w:rPr>
                <w:rFonts w:hint="eastAsia"/>
                <w:lang w:val="en-US"/>
              </w:rPr>
              <w:t>根据投标供应商提供的样品【尺寸30cm*30cm*13mm（长宽厚）、须标明品牌或厂家】的气味、材质、加工工艺、表面质量、颜色等因素进行评分：</w:t>
            </w:r>
          </w:p>
          <w:p w14:paraId="6A1F6423" w14:textId="77777777" w:rsidR="006B73D1" w:rsidRDefault="00000000">
            <w:pPr>
              <w:pStyle w:val="TableParagraph"/>
              <w:spacing w:line="242" w:lineRule="auto"/>
              <w:ind w:left="107" w:right="113"/>
              <w:jc w:val="left"/>
              <w:rPr>
                <w:rFonts w:hint="eastAsia"/>
                <w:lang w:val="en-US"/>
              </w:rPr>
            </w:pPr>
            <w:r>
              <w:rPr>
                <w:rFonts w:hint="eastAsia"/>
                <w:lang w:val="en-US"/>
              </w:rPr>
              <w:t>气味小，材质好，做工精细、表面平整、色泽光泽，无瑕疵，完全符合采购需求的得4分；</w:t>
            </w:r>
          </w:p>
          <w:p w14:paraId="51518222" w14:textId="77777777" w:rsidR="006B73D1" w:rsidRDefault="00000000">
            <w:pPr>
              <w:pStyle w:val="TableParagraph"/>
              <w:spacing w:line="242" w:lineRule="auto"/>
              <w:ind w:left="107" w:right="113"/>
              <w:jc w:val="left"/>
              <w:rPr>
                <w:rFonts w:hint="eastAsia"/>
                <w:lang w:val="en-US"/>
              </w:rPr>
            </w:pPr>
            <w:r>
              <w:rPr>
                <w:rFonts w:hint="eastAsia"/>
                <w:lang w:val="en-US"/>
              </w:rPr>
              <w:t>气味较小，材质较好，做工较为精细、表面较为平整、色泽较为光泽，瑕疵较少，较为符合采购需求的得3分；</w:t>
            </w:r>
          </w:p>
          <w:p w14:paraId="3EFA3003" w14:textId="77777777" w:rsidR="006B73D1" w:rsidRDefault="00000000">
            <w:pPr>
              <w:pStyle w:val="TableParagraph"/>
              <w:spacing w:line="242" w:lineRule="auto"/>
              <w:ind w:left="107" w:right="113"/>
              <w:jc w:val="left"/>
              <w:rPr>
                <w:rFonts w:hint="eastAsia"/>
                <w:lang w:val="en-US"/>
              </w:rPr>
            </w:pPr>
            <w:r>
              <w:rPr>
                <w:rFonts w:hint="eastAsia"/>
                <w:lang w:val="en-US"/>
              </w:rPr>
              <w:t>气味中，材质一般、做工、表面、颜色等方面有部分瑕疵，基本符合采购需求的得2分；</w:t>
            </w:r>
          </w:p>
          <w:p w14:paraId="1F10BEE1" w14:textId="77777777" w:rsidR="006B73D1" w:rsidRDefault="00000000">
            <w:pPr>
              <w:pStyle w:val="TableParagraph"/>
              <w:spacing w:line="242" w:lineRule="auto"/>
              <w:ind w:left="107" w:right="113"/>
              <w:jc w:val="left"/>
              <w:rPr>
                <w:rFonts w:hint="eastAsia"/>
                <w:lang w:val="en-US"/>
              </w:rPr>
            </w:pPr>
            <w:r>
              <w:rPr>
                <w:rFonts w:hint="eastAsia"/>
                <w:lang w:val="en-US"/>
              </w:rPr>
              <w:t>气味大，材质差、做工、表面、颜色等方面存在较大瑕疵的得1分。</w:t>
            </w:r>
          </w:p>
          <w:p w14:paraId="607784C5" w14:textId="77777777" w:rsidR="006B73D1" w:rsidRDefault="00000000">
            <w:pPr>
              <w:pStyle w:val="TableParagraph"/>
              <w:spacing w:line="242" w:lineRule="auto"/>
              <w:ind w:left="107" w:right="113"/>
              <w:jc w:val="left"/>
              <w:rPr>
                <w:rFonts w:hint="eastAsia"/>
                <w:lang w:val="en-US"/>
              </w:rPr>
            </w:pPr>
            <w:r>
              <w:rPr>
                <w:rFonts w:hint="eastAsia"/>
                <w:lang w:val="en-US"/>
              </w:rPr>
              <w:t>未提供样品或未按要求提供样品的本项不得分。</w:t>
            </w:r>
          </w:p>
          <w:bookmarkEnd w:id="47"/>
          <w:p w14:paraId="642D5AE5" w14:textId="77777777" w:rsidR="006B73D1" w:rsidRDefault="006B73D1">
            <w:pPr>
              <w:pStyle w:val="TableParagraph"/>
              <w:spacing w:line="242" w:lineRule="auto"/>
              <w:ind w:left="107" w:right="113"/>
              <w:jc w:val="left"/>
              <w:rPr>
                <w:rFonts w:hint="eastAsia"/>
              </w:rPr>
            </w:pPr>
          </w:p>
        </w:tc>
        <w:tc>
          <w:tcPr>
            <w:tcW w:w="705" w:type="dxa"/>
            <w:vAlign w:val="center"/>
          </w:tcPr>
          <w:p w14:paraId="3B050185" w14:textId="77777777" w:rsidR="006B73D1" w:rsidRDefault="00000000">
            <w:pPr>
              <w:pStyle w:val="TableParagraph"/>
              <w:spacing w:line="242" w:lineRule="auto"/>
              <w:ind w:right="113"/>
              <w:jc w:val="center"/>
              <w:rPr>
                <w:rFonts w:hint="eastAsia"/>
                <w:lang w:val="en-US"/>
              </w:rPr>
            </w:pPr>
            <w:r>
              <w:rPr>
                <w:rFonts w:hint="eastAsia"/>
                <w:lang w:val="en-US"/>
              </w:rPr>
              <w:t>4</w:t>
            </w:r>
          </w:p>
        </w:tc>
      </w:tr>
      <w:tr w:rsidR="006B73D1" w14:paraId="79527D7F" w14:textId="77777777">
        <w:trPr>
          <w:trHeight w:val="1092"/>
        </w:trPr>
        <w:tc>
          <w:tcPr>
            <w:tcW w:w="872" w:type="dxa"/>
            <w:vAlign w:val="center"/>
          </w:tcPr>
          <w:p w14:paraId="1CC070E9" w14:textId="77777777" w:rsidR="006B73D1" w:rsidRDefault="00000000">
            <w:pPr>
              <w:pStyle w:val="TableParagraph"/>
              <w:spacing w:line="242" w:lineRule="auto"/>
              <w:ind w:left="107" w:right="113"/>
              <w:jc w:val="center"/>
              <w:rPr>
                <w:rFonts w:hint="eastAsia"/>
                <w:spacing w:val="-4"/>
              </w:rPr>
            </w:pPr>
            <w:r>
              <w:rPr>
                <w:rFonts w:hint="eastAsia"/>
                <w:spacing w:val="-4"/>
                <w:lang w:val="en-US"/>
              </w:rPr>
              <w:t>2.2</w:t>
            </w:r>
          </w:p>
        </w:tc>
        <w:tc>
          <w:tcPr>
            <w:tcW w:w="1553" w:type="dxa"/>
            <w:vAlign w:val="center"/>
          </w:tcPr>
          <w:p w14:paraId="1DB85F82" w14:textId="77777777" w:rsidR="006B73D1" w:rsidRDefault="006B73D1">
            <w:pPr>
              <w:pStyle w:val="af1"/>
              <w:spacing w:before="0" w:beforeAutospacing="0" w:after="0" w:afterAutospacing="0"/>
              <w:rPr>
                <w:rFonts w:ascii="仿宋" w:eastAsia="仿宋" w:hAnsi="仿宋" w:cs="仿宋" w:hint="eastAsia"/>
                <w:sz w:val="20"/>
                <w:szCs w:val="20"/>
              </w:rPr>
            </w:pPr>
          </w:p>
          <w:p w14:paraId="4534AEEE" w14:textId="77777777" w:rsidR="006B73D1" w:rsidRDefault="00000000">
            <w:pPr>
              <w:pBdr>
                <w:top w:val="none" w:sz="0" w:space="0" w:color="000000"/>
                <w:left w:val="none" w:sz="0" w:space="0" w:color="000000"/>
                <w:bottom w:val="none" w:sz="0" w:space="0" w:color="000000"/>
                <w:right w:val="none" w:sz="0" w:space="0" w:color="000000"/>
              </w:pBdr>
            </w:pPr>
            <w:r>
              <w:rPr>
                <w:rFonts w:ascii="仿宋" w:eastAsia="仿宋" w:hAnsi="仿宋" w:cs="仿宋" w:hint="eastAsia"/>
                <w:sz w:val="20"/>
              </w:rPr>
              <w:t>透气</w:t>
            </w:r>
            <w:r>
              <w:rPr>
                <w:rFonts w:ascii="仿宋" w:eastAsia="仿宋" w:hAnsi="仿宋" w:cs="仿宋"/>
                <w:sz w:val="20"/>
              </w:rPr>
              <w:t>型塑胶面层（</w:t>
            </w:r>
            <w:r>
              <w:rPr>
                <w:rFonts w:ascii="仿宋" w:eastAsia="仿宋" w:hAnsi="仿宋" w:cs="仿宋"/>
                <w:sz w:val="18"/>
              </w:rPr>
              <w:t>1</w:t>
            </w:r>
            <w:r>
              <w:rPr>
                <w:rFonts w:ascii="仿宋" w:eastAsia="仿宋" w:hAnsi="仿宋" w:cs="仿宋" w:hint="eastAsia"/>
                <w:sz w:val="18"/>
              </w:rPr>
              <w:t>5</w:t>
            </w:r>
            <w:r>
              <w:rPr>
                <w:rFonts w:ascii="仿宋" w:eastAsia="仿宋" w:hAnsi="仿宋" w:cs="仿宋"/>
                <w:sz w:val="18"/>
              </w:rPr>
              <w:t>mm厚</w:t>
            </w:r>
            <w:r>
              <w:rPr>
                <w:rFonts w:ascii="仿宋" w:eastAsia="仿宋" w:hAnsi="仿宋" w:cs="仿宋" w:hint="eastAsia"/>
                <w:sz w:val="18"/>
              </w:rPr>
              <w:t>EPDM透气型塑胶面层</w:t>
            </w:r>
            <w:r>
              <w:rPr>
                <w:rFonts w:ascii="仿宋" w:eastAsia="仿宋" w:hAnsi="仿宋" w:cs="仿宋"/>
                <w:sz w:val="20"/>
              </w:rPr>
              <w:t>）样品</w:t>
            </w:r>
          </w:p>
          <w:p w14:paraId="1127BCDA" w14:textId="77777777" w:rsidR="006B73D1" w:rsidRDefault="006B73D1">
            <w:pPr>
              <w:pStyle w:val="af1"/>
              <w:spacing w:before="0" w:beforeAutospacing="0" w:after="0" w:afterAutospacing="0"/>
              <w:rPr>
                <w:rFonts w:ascii="仿宋" w:eastAsia="仿宋" w:hAnsi="仿宋" w:cs="仿宋" w:hint="eastAsia"/>
                <w:sz w:val="20"/>
                <w:szCs w:val="20"/>
              </w:rPr>
            </w:pPr>
          </w:p>
          <w:p w14:paraId="3C84A93F" w14:textId="77777777" w:rsidR="006B73D1" w:rsidRDefault="006B73D1">
            <w:pPr>
              <w:pStyle w:val="TableParagraph"/>
              <w:spacing w:line="242" w:lineRule="auto"/>
              <w:ind w:right="113"/>
              <w:jc w:val="left"/>
              <w:rPr>
                <w:rFonts w:hint="eastAsia"/>
              </w:rPr>
            </w:pPr>
          </w:p>
        </w:tc>
        <w:tc>
          <w:tcPr>
            <w:tcW w:w="6188" w:type="dxa"/>
            <w:vAlign w:val="center"/>
          </w:tcPr>
          <w:p w14:paraId="485DBC9D" w14:textId="77777777" w:rsidR="006B73D1" w:rsidRDefault="00000000">
            <w:pPr>
              <w:pStyle w:val="TableParagraph"/>
              <w:spacing w:line="242" w:lineRule="auto"/>
              <w:ind w:left="107" w:right="113"/>
              <w:jc w:val="left"/>
              <w:rPr>
                <w:rFonts w:hint="eastAsia"/>
                <w:lang w:val="en-US"/>
              </w:rPr>
            </w:pPr>
            <w:r>
              <w:rPr>
                <w:rFonts w:hint="eastAsia"/>
                <w:lang w:val="en-US"/>
              </w:rPr>
              <w:t>根据投标供应商提供的样品【尺寸30cm*30cm*15mm（长宽厚）、须标明品牌或厂家】的气味、材质、加工工艺、表面质量、颜色等因素进行评分：</w:t>
            </w:r>
          </w:p>
          <w:p w14:paraId="4F19ADFF" w14:textId="77777777" w:rsidR="006B73D1" w:rsidRDefault="00000000">
            <w:pPr>
              <w:pStyle w:val="TableParagraph"/>
              <w:spacing w:line="242" w:lineRule="auto"/>
              <w:ind w:left="107" w:right="113"/>
              <w:jc w:val="left"/>
              <w:rPr>
                <w:rFonts w:hint="eastAsia"/>
                <w:lang w:val="en-US"/>
              </w:rPr>
            </w:pPr>
            <w:r>
              <w:rPr>
                <w:rFonts w:hint="eastAsia"/>
                <w:lang w:val="en-US"/>
              </w:rPr>
              <w:t>气味小，材质好，做工精细、表面平整、色泽光泽，无瑕疵，完全符合采购需求的得4分；</w:t>
            </w:r>
          </w:p>
          <w:p w14:paraId="2734FD1C" w14:textId="77777777" w:rsidR="006B73D1" w:rsidRDefault="00000000">
            <w:pPr>
              <w:pStyle w:val="TableParagraph"/>
              <w:spacing w:line="242" w:lineRule="auto"/>
              <w:ind w:left="107" w:right="113"/>
              <w:jc w:val="left"/>
              <w:rPr>
                <w:rFonts w:hint="eastAsia"/>
                <w:lang w:val="en-US"/>
              </w:rPr>
            </w:pPr>
            <w:r>
              <w:rPr>
                <w:rFonts w:hint="eastAsia"/>
                <w:lang w:val="en-US"/>
              </w:rPr>
              <w:t>气味较小，材质较好，做工较为精细、表面较为平整、色泽较为光泽，瑕疵较少，较为符合采购需求的得3分；</w:t>
            </w:r>
          </w:p>
          <w:p w14:paraId="36DEDD1C" w14:textId="77777777" w:rsidR="006B73D1" w:rsidRDefault="00000000">
            <w:pPr>
              <w:pStyle w:val="TableParagraph"/>
              <w:spacing w:line="242" w:lineRule="auto"/>
              <w:ind w:left="107" w:right="113"/>
              <w:jc w:val="left"/>
              <w:rPr>
                <w:rFonts w:hint="eastAsia"/>
                <w:lang w:val="en-US"/>
              </w:rPr>
            </w:pPr>
            <w:r>
              <w:rPr>
                <w:rFonts w:hint="eastAsia"/>
                <w:lang w:val="en-US"/>
              </w:rPr>
              <w:t>气味中，材质一般、做工、表面、颜色等方面有部分瑕疵，基本符合采购需求的得2分；</w:t>
            </w:r>
          </w:p>
          <w:p w14:paraId="1ED54F05" w14:textId="77777777" w:rsidR="006B73D1" w:rsidRDefault="00000000">
            <w:pPr>
              <w:pStyle w:val="TableParagraph"/>
              <w:spacing w:line="242" w:lineRule="auto"/>
              <w:ind w:left="107" w:right="113"/>
              <w:jc w:val="left"/>
              <w:rPr>
                <w:rFonts w:hint="eastAsia"/>
                <w:lang w:val="en-US"/>
              </w:rPr>
            </w:pPr>
            <w:r>
              <w:rPr>
                <w:rFonts w:hint="eastAsia"/>
                <w:lang w:val="en-US"/>
              </w:rPr>
              <w:t>气味大，材质差、做工、表面、颜色等方面存在较大瑕疵的得1分。</w:t>
            </w:r>
          </w:p>
          <w:p w14:paraId="7845301B" w14:textId="77777777" w:rsidR="006B73D1" w:rsidRDefault="00000000">
            <w:pPr>
              <w:pStyle w:val="TableParagraph"/>
              <w:spacing w:line="242" w:lineRule="auto"/>
              <w:ind w:left="107" w:right="113"/>
              <w:jc w:val="left"/>
              <w:rPr>
                <w:rFonts w:hint="eastAsia"/>
                <w:lang w:val="en-US"/>
              </w:rPr>
            </w:pPr>
            <w:r>
              <w:rPr>
                <w:rFonts w:hint="eastAsia"/>
                <w:lang w:val="en-US"/>
              </w:rPr>
              <w:t>未提供样品或未按要求提供样品的本项不得分。</w:t>
            </w:r>
          </w:p>
          <w:p w14:paraId="11536BFB" w14:textId="77777777" w:rsidR="006B73D1" w:rsidRDefault="006B73D1">
            <w:pPr>
              <w:pStyle w:val="TableParagraph"/>
              <w:spacing w:line="242" w:lineRule="auto"/>
              <w:ind w:left="107" w:right="113"/>
              <w:jc w:val="left"/>
              <w:rPr>
                <w:rFonts w:hint="eastAsia"/>
              </w:rPr>
            </w:pPr>
          </w:p>
        </w:tc>
        <w:tc>
          <w:tcPr>
            <w:tcW w:w="705" w:type="dxa"/>
            <w:vAlign w:val="center"/>
          </w:tcPr>
          <w:p w14:paraId="48622C83" w14:textId="77777777" w:rsidR="006B73D1" w:rsidRDefault="00000000">
            <w:pPr>
              <w:pStyle w:val="TableParagraph"/>
              <w:spacing w:line="242" w:lineRule="auto"/>
              <w:ind w:right="113"/>
              <w:jc w:val="center"/>
              <w:rPr>
                <w:rFonts w:hint="eastAsia"/>
                <w:lang w:val="en-US"/>
              </w:rPr>
            </w:pPr>
            <w:r>
              <w:rPr>
                <w:rFonts w:hint="eastAsia"/>
                <w:lang w:val="en-US"/>
              </w:rPr>
              <w:t>4</w:t>
            </w:r>
          </w:p>
        </w:tc>
      </w:tr>
      <w:tr w:rsidR="006B73D1" w14:paraId="331B335B" w14:textId="77777777">
        <w:trPr>
          <w:trHeight w:val="482"/>
        </w:trPr>
        <w:tc>
          <w:tcPr>
            <w:tcW w:w="872" w:type="dxa"/>
            <w:vAlign w:val="center"/>
          </w:tcPr>
          <w:p w14:paraId="6CA55E28" w14:textId="77777777" w:rsidR="006B73D1" w:rsidRDefault="00000000">
            <w:pPr>
              <w:jc w:val="center"/>
              <w:rPr>
                <w:rFonts w:ascii="仿宋" w:eastAsia="仿宋" w:hAnsi="仿宋" w:cs="仿宋" w:hint="eastAsia"/>
                <w:b/>
                <w:bCs/>
                <w:sz w:val="20"/>
                <w:szCs w:val="20"/>
              </w:rPr>
            </w:pPr>
            <w:r>
              <w:rPr>
                <w:rFonts w:ascii="仿宋" w:eastAsia="仿宋" w:hAnsi="仿宋" w:cs="仿宋" w:hint="eastAsia"/>
                <w:b/>
                <w:bCs/>
                <w:sz w:val="20"/>
                <w:szCs w:val="20"/>
              </w:rPr>
              <w:t>三</w:t>
            </w:r>
          </w:p>
        </w:tc>
        <w:tc>
          <w:tcPr>
            <w:tcW w:w="1553" w:type="dxa"/>
            <w:vAlign w:val="center"/>
          </w:tcPr>
          <w:p w14:paraId="1F1A0976" w14:textId="77777777" w:rsidR="006B73D1" w:rsidRDefault="00000000">
            <w:pPr>
              <w:rPr>
                <w:rFonts w:ascii="仿宋" w:eastAsia="仿宋" w:hAnsi="仿宋" w:cs="仿宋" w:hint="eastAsia"/>
                <w:b/>
                <w:bCs/>
                <w:sz w:val="20"/>
                <w:szCs w:val="20"/>
              </w:rPr>
            </w:pPr>
            <w:r>
              <w:rPr>
                <w:rFonts w:ascii="仿宋" w:eastAsia="仿宋" w:hAnsi="仿宋" w:cs="仿宋" w:hint="eastAsia"/>
                <w:b/>
                <w:bCs/>
                <w:sz w:val="20"/>
                <w:szCs w:val="20"/>
              </w:rPr>
              <w:t>商务分</w:t>
            </w:r>
          </w:p>
        </w:tc>
        <w:tc>
          <w:tcPr>
            <w:tcW w:w="6188" w:type="dxa"/>
            <w:vAlign w:val="center"/>
          </w:tcPr>
          <w:p w14:paraId="44E9C11E" w14:textId="77777777" w:rsidR="006B73D1" w:rsidRDefault="006B73D1">
            <w:pPr>
              <w:pStyle w:val="TableParagraph"/>
              <w:spacing w:line="242" w:lineRule="auto"/>
              <w:ind w:left="107" w:right="113"/>
              <w:jc w:val="left"/>
              <w:rPr>
                <w:rFonts w:hint="eastAsia"/>
              </w:rPr>
            </w:pPr>
          </w:p>
        </w:tc>
        <w:tc>
          <w:tcPr>
            <w:tcW w:w="705" w:type="dxa"/>
            <w:vAlign w:val="center"/>
          </w:tcPr>
          <w:p w14:paraId="56A28027" w14:textId="77777777" w:rsidR="006B73D1" w:rsidRDefault="00000000">
            <w:pPr>
              <w:pStyle w:val="TableParagraph"/>
              <w:spacing w:before="107"/>
              <w:jc w:val="center"/>
              <w:rPr>
                <w:rFonts w:hint="eastAsia"/>
                <w:lang w:val="en-US"/>
              </w:rPr>
            </w:pPr>
            <w:r>
              <w:rPr>
                <w:rFonts w:hint="eastAsia"/>
                <w:lang w:val="en-US"/>
              </w:rPr>
              <w:t>14</w:t>
            </w:r>
          </w:p>
        </w:tc>
      </w:tr>
      <w:tr w:rsidR="006B73D1" w14:paraId="3CCF6D2C" w14:textId="77777777">
        <w:trPr>
          <w:trHeight w:val="1092"/>
        </w:trPr>
        <w:tc>
          <w:tcPr>
            <w:tcW w:w="872" w:type="dxa"/>
            <w:vAlign w:val="center"/>
          </w:tcPr>
          <w:p w14:paraId="358E0612" w14:textId="77777777" w:rsidR="006B73D1" w:rsidRDefault="00000000">
            <w:pPr>
              <w:jc w:val="center"/>
              <w:rPr>
                <w:rFonts w:ascii="仿宋" w:eastAsia="仿宋" w:hAnsi="仿宋" w:cs="仿宋" w:hint="eastAsia"/>
                <w:b/>
                <w:bCs/>
                <w:sz w:val="20"/>
                <w:szCs w:val="20"/>
              </w:rPr>
            </w:pPr>
            <w:r>
              <w:rPr>
                <w:rFonts w:ascii="仿宋" w:eastAsia="仿宋" w:hAnsi="仿宋" w:cs="仿宋" w:hint="eastAsia"/>
                <w:b/>
                <w:bCs/>
                <w:sz w:val="20"/>
                <w:szCs w:val="20"/>
              </w:rPr>
              <w:t>1</w:t>
            </w:r>
          </w:p>
        </w:tc>
        <w:tc>
          <w:tcPr>
            <w:tcW w:w="1553" w:type="dxa"/>
            <w:vAlign w:val="center"/>
          </w:tcPr>
          <w:p w14:paraId="248BBC7A" w14:textId="77777777" w:rsidR="006B73D1" w:rsidRDefault="00000000">
            <w:pPr>
              <w:jc w:val="left"/>
              <w:rPr>
                <w:rFonts w:ascii="仿宋" w:eastAsia="仿宋" w:hAnsi="仿宋" w:cs="仿宋" w:hint="eastAsia"/>
                <w:b/>
                <w:bCs/>
                <w:sz w:val="20"/>
                <w:szCs w:val="20"/>
              </w:rPr>
            </w:pPr>
            <w:r>
              <w:rPr>
                <w:rFonts w:ascii="仿宋" w:eastAsia="仿宋" w:hAnsi="仿宋" w:cs="仿宋" w:hint="eastAsia"/>
                <w:b/>
                <w:bCs/>
                <w:sz w:val="20"/>
                <w:szCs w:val="20"/>
              </w:rPr>
              <w:t>企业业绩</w:t>
            </w:r>
          </w:p>
        </w:tc>
        <w:tc>
          <w:tcPr>
            <w:tcW w:w="6188" w:type="dxa"/>
            <w:vAlign w:val="center"/>
          </w:tcPr>
          <w:p w14:paraId="1FCA694B" w14:textId="77777777" w:rsidR="006B73D1" w:rsidRDefault="00000000">
            <w:pPr>
              <w:pStyle w:val="TableParagraph"/>
              <w:spacing w:line="242" w:lineRule="auto"/>
              <w:ind w:right="113"/>
              <w:jc w:val="left"/>
              <w:rPr>
                <w:rFonts w:hint="eastAsia"/>
                <w:lang w:val="en-US"/>
              </w:rPr>
            </w:pPr>
            <w:r>
              <w:rPr>
                <w:rFonts w:hint="eastAsia"/>
              </w:rPr>
              <w:t>供应商自202</w:t>
            </w:r>
            <w:r>
              <w:rPr>
                <w:rFonts w:hint="eastAsia"/>
                <w:lang w:val="en-US"/>
              </w:rPr>
              <w:t>3</w:t>
            </w:r>
            <w:r>
              <w:rPr>
                <w:rFonts w:hint="eastAsia"/>
              </w:rPr>
              <w:t>年</w:t>
            </w:r>
            <w:r>
              <w:rPr>
                <w:rFonts w:hint="eastAsia"/>
                <w:lang w:val="en-US"/>
              </w:rPr>
              <w:t>6</w:t>
            </w:r>
            <w:r>
              <w:rPr>
                <w:rFonts w:hint="eastAsia"/>
              </w:rPr>
              <w:t>月1日至今完成过类似塑胶运动场改造项目业绩（提供中标</w:t>
            </w:r>
            <w:r>
              <w:rPr>
                <w:rFonts w:hint="eastAsia"/>
                <w:lang w:val="en-US"/>
              </w:rPr>
              <w:t>或成交</w:t>
            </w:r>
            <w:r>
              <w:rPr>
                <w:rFonts w:hint="eastAsia"/>
              </w:rPr>
              <w:t>通知书、合同、竣工验收证明</w:t>
            </w:r>
            <w:r>
              <w:rPr>
                <w:rFonts w:hint="eastAsia"/>
                <w:lang w:val="en-US"/>
              </w:rPr>
              <w:t>的扫描</w:t>
            </w:r>
            <w:r>
              <w:rPr>
                <w:rFonts w:hint="eastAsia"/>
              </w:rPr>
              <w:t>件加盖公章。时间以</w:t>
            </w:r>
            <w:r>
              <w:rPr>
                <w:rFonts w:hint="eastAsia"/>
                <w:lang w:val="en-US"/>
              </w:rPr>
              <w:t>竣工验收时间</w:t>
            </w:r>
            <w:r>
              <w:rPr>
                <w:rFonts w:hint="eastAsia"/>
              </w:rPr>
              <w:t>为准，提供的证明材料必须能反映出相关数据</w:t>
            </w:r>
            <w:r>
              <w:rPr>
                <w:rFonts w:hint="eastAsia"/>
                <w:lang w:val="en-US"/>
              </w:rPr>
              <w:t>和内容</w:t>
            </w:r>
            <w:r>
              <w:rPr>
                <w:rFonts w:hint="eastAsia"/>
              </w:rPr>
              <w:t>，否则视为未提供）每提供1个得</w:t>
            </w:r>
            <w:r>
              <w:rPr>
                <w:rFonts w:hint="eastAsia"/>
                <w:lang w:val="en-US"/>
              </w:rPr>
              <w:t>2</w:t>
            </w:r>
            <w:r>
              <w:rPr>
                <w:rFonts w:hint="eastAsia"/>
              </w:rPr>
              <w:t>分，满分</w:t>
            </w:r>
            <w:r>
              <w:rPr>
                <w:rFonts w:hint="eastAsia"/>
                <w:lang w:val="en-US"/>
              </w:rPr>
              <w:t>8</w:t>
            </w:r>
            <w:r>
              <w:rPr>
                <w:rFonts w:hint="eastAsia"/>
              </w:rPr>
              <w:t>分，</w:t>
            </w:r>
            <w:r>
              <w:rPr>
                <w:rFonts w:hint="eastAsia"/>
                <w:lang w:val="en-US"/>
              </w:rPr>
              <w:t>未提供</w:t>
            </w:r>
            <w:r>
              <w:rPr>
                <w:rFonts w:hint="eastAsia"/>
              </w:rPr>
              <w:t>不得分</w:t>
            </w:r>
            <w:r>
              <w:rPr>
                <w:rFonts w:hint="eastAsia"/>
                <w:lang w:val="en-US"/>
              </w:rPr>
              <w:t>）</w:t>
            </w:r>
          </w:p>
        </w:tc>
        <w:tc>
          <w:tcPr>
            <w:tcW w:w="705" w:type="dxa"/>
            <w:vAlign w:val="center"/>
          </w:tcPr>
          <w:p w14:paraId="333614F9" w14:textId="77777777" w:rsidR="006B73D1" w:rsidRDefault="00000000">
            <w:pPr>
              <w:pStyle w:val="TableParagraph"/>
              <w:spacing w:line="242" w:lineRule="auto"/>
              <w:ind w:right="113"/>
              <w:jc w:val="center"/>
              <w:rPr>
                <w:rFonts w:hint="eastAsia"/>
                <w:lang w:val="en-US"/>
              </w:rPr>
            </w:pPr>
            <w:r>
              <w:rPr>
                <w:rFonts w:hint="eastAsia"/>
                <w:lang w:val="en-US"/>
              </w:rPr>
              <w:t>8</w:t>
            </w:r>
          </w:p>
        </w:tc>
      </w:tr>
      <w:tr w:rsidR="006B73D1" w14:paraId="53543A88" w14:textId="77777777">
        <w:trPr>
          <w:trHeight w:val="999"/>
        </w:trPr>
        <w:tc>
          <w:tcPr>
            <w:tcW w:w="872" w:type="dxa"/>
            <w:vAlign w:val="center"/>
          </w:tcPr>
          <w:p w14:paraId="7C9C0D38" w14:textId="77777777" w:rsidR="006B73D1" w:rsidRDefault="00000000">
            <w:pPr>
              <w:jc w:val="center"/>
              <w:rPr>
                <w:rFonts w:ascii="仿宋" w:eastAsia="仿宋" w:hAnsi="仿宋" w:cs="仿宋" w:hint="eastAsia"/>
                <w:b/>
                <w:bCs/>
                <w:sz w:val="20"/>
                <w:szCs w:val="20"/>
              </w:rPr>
            </w:pPr>
            <w:r>
              <w:rPr>
                <w:rFonts w:ascii="仿宋" w:eastAsia="仿宋" w:hAnsi="仿宋" w:cs="仿宋" w:hint="eastAsia"/>
                <w:b/>
                <w:bCs/>
                <w:sz w:val="20"/>
                <w:szCs w:val="20"/>
              </w:rPr>
              <w:t>2</w:t>
            </w:r>
          </w:p>
        </w:tc>
        <w:tc>
          <w:tcPr>
            <w:tcW w:w="1553" w:type="dxa"/>
            <w:vAlign w:val="center"/>
          </w:tcPr>
          <w:p w14:paraId="09B40E30" w14:textId="77777777" w:rsidR="006B73D1" w:rsidRDefault="006B73D1">
            <w:pPr>
              <w:rPr>
                <w:rFonts w:ascii="仿宋" w:eastAsia="仿宋" w:hAnsi="仿宋" w:cs="仿宋" w:hint="eastAsia"/>
                <w:b/>
                <w:bCs/>
                <w:sz w:val="20"/>
                <w:szCs w:val="20"/>
              </w:rPr>
            </w:pPr>
          </w:p>
          <w:p w14:paraId="5B911031" w14:textId="77777777" w:rsidR="006B73D1" w:rsidRDefault="00000000">
            <w:pPr>
              <w:rPr>
                <w:rFonts w:ascii="仿宋" w:eastAsia="仿宋" w:hAnsi="仿宋" w:cs="仿宋" w:hint="eastAsia"/>
                <w:b/>
                <w:bCs/>
                <w:sz w:val="20"/>
                <w:szCs w:val="20"/>
              </w:rPr>
            </w:pPr>
            <w:bookmarkStart w:id="48" w:name="OLE_LINK14"/>
            <w:r>
              <w:rPr>
                <w:rFonts w:ascii="仿宋" w:eastAsia="仿宋" w:hAnsi="仿宋" w:cs="仿宋" w:hint="eastAsia"/>
                <w:b/>
                <w:bCs/>
                <w:sz w:val="20"/>
                <w:szCs w:val="20"/>
              </w:rPr>
              <w:t>服务承诺</w:t>
            </w:r>
          </w:p>
          <w:bookmarkEnd w:id="48"/>
          <w:p w14:paraId="67270FF3" w14:textId="77777777" w:rsidR="006B73D1" w:rsidRDefault="006B73D1">
            <w:pPr>
              <w:jc w:val="center"/>
              <w:rPr>
                <w:rFonts w:ascii="仿宋" w:eastAsia="仿宋" w:hAnsi="仿宋" w:cs="仿宋" w:hint="eastAsia"/>
                <w:b/>
                <w:bCs/>
                <w:sz w:val="20"/>
                <w:szCs w:val="20"/>
              </w:rPr>
            </w:pPr>
          </w:p>
        </w:tc>
        <w:tc>
          <w:tcPr>
            <w:tcW w:w="6188" w:type="dxa"/>
            <w:vAlign w:val="center"/>
          </w:tcPr>
          <w:p w14:paraId="609BC98C" w14:textId="58A3AFD2" w:rsidR="006B73D1" w:rsidRDefault="00000000">
            <w:pPr>
              <w:pStyle w:val="TableParagraph"/>
              <w:spacing w:line="242" w:lineRule="auto"/>
              <w:ind w:right="113"/>
              <w:jc w:val="left"/>
              <w:rPr>
                <w:rFonts w:hint="eastAsia"/>
              </w:rPr>
            </w:pPr>
            <w:bookmarkStart w:id="49" w:name="OLE_LINK15"/>
            <w:r>
              <w:rPr>
                <w:rFonts w:hint="eastAsia"/>
                <w:lang w:val="en-US"/>
              </w:rPr>
              <w:t>供应商</w:t>
            </w:r>
            <w:r>
              <w:rPr>
                <w:rFonts w:hint="eastAsia"/>
              </w:rPr>
              <w:t>在招标要求的基础上承诺每增加一年质保期加</w:t>
            </w:r>
            <w:r w:rsidR="00ED476A">
              <w:rPr>
                <w:rFonts w:hint="eastAsia"/>
                <w:lang w:val="en-US"/>
              </w:rPr>
              <w:t>2</w:t>
            </w:r>
            <w:r>
              <w:rPr>
                <w:rFonts w:hint="eastAsia"/>
              </w:rPr>
              <w:t>分，最多加</w:t>
            </w:r>
            <w:r>
              <w:rPr>
                <w:rFonts w:hint="eastAsia"/>
                <w:lang w:val="en-US"/>
              </w:rPr>
              <w:t>6</w:t>
            </w:r>
            <w:r>
              <w:rPr>
                <w:rFonts w:hint="eastAsia"/>
              </w:rPr>
              <w:t>分（签署合同时质保期以供应商投标时承诺书为准，但不得少</w:t>
            </w:r>
            <w:r>
              <w:rPr>
                <w:rFonts w:hint="eastAsia"/>
                <w:lang w:val="en-US"/>
              </w:rPr>
              <w:t>于采购文件约定年限</w:t>
            </w:r>
            <w:r>
              <w:rPr>
                <w:rFonts w:hint="eastAsia"/>
              </w:rPr>
              <w:t>。</w:t>
            </w:r>
            <w:r>
              <w:rPr>
                <w:rFonts w:hint="eastAsia"/>
                <w:lang w:val="en-US"/>
              </w:rPr>
              <w:t xml:space="preserve"> </w:t>
            </w:r>
            <w:r>
              <w:rPr>
                <w:rFonts w:hint="eastAsia"/>
              </w:rPr>
              <w:t>（提供承诺书加盖公章，否则视为未提供）</w:t>
            </w:r>
            <w:bookmarkEnd w:id="49"/>
          </w:p>
        </w:tc>
        <w:tc>
          <w:tcPr>
            <w:tcW w:w="705" w:type="dxa"/>
            <w:vAlign w:val="center"/>
          </w:tcPr>
          <w:p w14:paraId="538FEBC1" w14:textId="77777777" w:rsidR="006B73D1" w:rsidRDefault="00000000">
            <w:pPr>
              <w:pStyle w:val="TableParagraph"/>
              <w:spacing w:line="242" w:lineRule="auto"/>
              <w:ind w:right="113"/>
              <w:jc w:val="center"/>
              <w:rPr>
                <w:rFonts w:hint="eastAsia"/>
                <w:lang w:val="en-US"/>
              </w:rPr>
            </w:pPr>
            <w:r>
              <w:rPr>
                <w:rFonts w:hint="eastAsia"/>
                <w:lang w:val="en-US"/>
              </w:rPr>
              <w:t>6</w:t>
            </w:r>
          </w:p>
        </w:tc>
      </w:tr>
      <w:tr w:rsidR="006B73D1" w14:paraId="7056F02B" w14:textId="77777777">
        <w:trPr>
          <w:trHeight w:val="999"/>
        </w:trPr>
        <w:tc>
          <w:tcPr>
            <w:tcW w:w="872" w:type="dxa"/>
            <w:vAlign w:val="center"/>
          </w:tcPr>
          <w:p w14:paraId="61565111" w14:textId="77777777" w:rsidR="006B73D1" w:rsidRDefault="00000000">
            <w:pPr>
              <w:jc w:val="center"/>
              <w:rPr>
                <w:rFonts w:ascii="仿宋" w:eastAsia="仿宋" w:hAnsi="仿宋" w:cs="仿宋" w:hint="eastAsia"/>
                <w:b/>
                <w:bCs/>
                <w:sz w:val="20"/>
                <w:szCs w:val="20"/>
              </w:rPr>
            </w:pPr>
            <w:r>
              <w:rPr>
                <w:rFonts w:ascii="仿宋" w:eastAsia="仿宋" w:hAnsi="仿宋" w:cs="仿宋" w:hint="eastAsia"/>
                <w:b/>
                <w:bCs/>
                <w:sz w:val="20"/>
                <w:szCs w:val="20"/>
              </w:rPr>
              <w:t>四</w:t>
            </w:r>
          </w:p>
        </w:tc>
        <w:tc>
          <w:tcPr>
            <w:tcW w:w="7741" w:type="dxa"/>
            <w:gridSpan w:val="2"/>
            <w:vAlign w:val="center"/>
          </w:tcPr>
          <w:p w14:paraId="4770D4F6" w14:textId="77777777" w:rsidR="006B73D1" w:rsidRDefault="00000000">
            <w:pPr>
              <w:jc w:val="left"/>
              <w:rPr>
                <w:rFonts w:ascii="仿宋" w:eastAsia="仿宋" w:hAnsi="仿宋" w:cs="仿宋" w:hint="eastAsia"/>
                <w:sz w:val="20"/>
                <w:szCs w:val="20"/>
              </w:rPr>
            </w:pPr>
            <w:r>
              <w:rPr>
                <w:rFonts w:ascii="仿宋" w:eastAsia="仿宋" w:hAnsi="仿宋" w:cs="仿宋" w:hint="eastAsia"/>
                <w:b/>
                <w:bCs/>
                <w:sz w:val="20"/>
                <w:szCs w:val="20"/>
              </w:rPr>
              <w:t>以上合计</w:t>
            </w:r>
          </w:p>
        </w:tc>
        <w:tc>
          <w:tcPr>
            <w:tcW w:w="705" w:type="dxa"/>
            <w:vAlign w:val="center"/>
          </w:tcPr>
          <w:p w14:paraId="4EA6CEC3" w14:textId="77777777" w:rsidR="006B73D1" w:rsidRDefault="00000000">
            <w:pPr>
              <w:pStyle w:val="TableParagraph"/>
              <w:spacing w:before="107"/>
              <w:jc w:val="center"/>
              <w:rPr>
                <w:rFonts w:hint="eastAsia"/>
                <w:lang w:val="en-US"/>
              </w:rPr>
            </w:pPr>
            <w:r>
              <w:rPr>
                <w:rFonts w:hint="eastAsia"/>
              </w:rPr>
              <w:t>100</w:t>
            </w:r>
          </w:p>
        </w:tc>
      </w:tr>
    </w:tbl>
    <w:p w14:paraId="52489FF3" w14:textId="77777777" w:rsidR="006B73D1" w:rsidRDefault="006B73D1">
      <w:pPr>
        <w:widowControl/>
        <w:shd w:val="clear" w:color="auto" w:fill="FFFFFF"/>
        <w:spacing w:line="360" w:lineRule="auto"/>
        <w:rPr>
          <w:rFonts w:ascii="仿宋" w:eastAsia="仿宋" w:hAnsi="仿宋" w:cs="仿宋" w:hint="eastAsia"/>
          <w:szCs w:val="21"/>
        </w:rPr>
      </w:pPr>
    </w:p>
    <w:p w14:paraId="472D10B5" w14:textId="77777777" w:rsidR="006B73D1" w:rsidRDefault="00000000">
      <w:pPr>
        <w:widowControl/>
        <w:shd w:val="clear" w:color="auto" w:fill="FFFFFF"/>
        <w:spacing w:line="360" w:lineRule="auto"/>
        <w:ind w:firstLine="420"/>
        <w:rPr>
          <w:rFonts w:ascii="仿宋" w:eastAsia="仿宋" w:hAnsi="仿宋" w:cs="仿宋" w:hint="eastAsia"/>
          <w:szCs w:val="21"/>
        </w:rPr>
      </w:pPr>
      <w:r>
        <w:rPr>
          <w:rFonts w:ascii="仿宋" w:eastAsia="仿宋" w:hAnsi="仿宋" w:cs="仿宋" w:hint="eastAsia"/>
          <w:szCs w:val="21"/>
        </w:rPr>
        <w:lastRenderedPageBreak/>
        <w:t>注：</w:t>
      </w:r>
    </w:p>
    <w:p w14:paraId="26E6CB05" w14:textId="77777777" w:rsidR="006B73D1" w:rsidRDefault="00000000">
      <w:pPr>
        <w:widowControl/>
        <w:shd w:val="clear" w:color="auto" w:fill="FFFFFF"/>
        <w:spacing w:line="360" w:lineRule="auto"/>
        <w:ind w:firstLine="420"/>
        <w:rPr>
          <w:rFonts w:ascii="仿宋" w:eastAsia="仿宋" w:hAnsi="仿宋" w:cs="仿宋" w:hint="eastAsia"/>
          <w:b/>
          <w:bCs/>
          <w:szCs w:val="21"/>
        </w:rPr>
      </w:pPr>
      <w:r>
        <w:rPr>
          <w:rFonts w:ascii="仿宋" w:eastAsia="仿宋" w:hAnsi="仿宋" w:cs="仿宋" w:hint="eastAsia"/>
          <w:szCs w:val="21"/>
        </w:rPr>
        <w:t>1、所有认证、证明和业绩均以有效清晰的证明材料复印件并加盖公章为依据。供应商提供虚假材料的，自行承担相应后果。</w:t>
      </w:r>
    </w:p>
    <w:p w14:paraId="7F073B6E" w14:textId="77777777" w:rsidR="006B73D1" w:rsidRDefault="00000000">
      <w:pPr>
        <w:tabs>
          <w:tab w:val="left" w:pos="1134"/>
        </w:tabs>
        <w:spacing w:line="360" w:lineRule="auto"/>
        <w:ind w:firstLine="420"/>
        <w:rPr>
          <w:rFonts w:ascii="仿宋" w:eastAsia="仿宋" w:hAnsi="仿宋" w:cs="仿宋" w:hint="eastAsia"/>
          <w:szCs w:val="21"/>
          <w:shd w:val="clear" w:color="auto" w:fill="FFFFFF"/>
        </w:rPr>
      </w:pPr>
      <w:r>
        <w:rPr>
          <w:rFonts w:ascii="仿宋" w:eastAsia="仿宋" w:hAnsi="仿宋" w:cs="仿宋" w:hint="eastAsia"/>
          <w:szCs w:val="21"/>
        </w:rPr>
        <w:t>2、供应商须保证所提供资料的真实性，采购人有权在采购的任何阶段进行</w:t>
      </w:r>
      <w:r>
        <w:rPr>
          <w:rFonts w:ascii="仿宋" w:eastAsia="仿宋" w:hAnsi="仿宋" w:cs="仿宋" w:hint="eastAsia"/>
          <w:szCs w:val="21"/>
          <w:shd w:val="clear" w:color="auto" w:fill="FFFFFF"/>
        </w:rPr>
        <w:t>调查和核实，一经发现虚假，取消其投标资格；已成交的，取消其成交资格；情节严重的，追究其法律责任。</w:t>
      </w:r>
    </w:p>
    <w:p w14:paraId="537FE924" w14:textId="77777777" w:rsidR="006B73D1" w:rsidRDefault="00000000">
      <w:pPr>
        <w:widowControl/>
        <w:shd w:val="clear" w:color="auto" w:fill="FFFFFF"/>
        <w:spacing w:line="360" w:lineRule="auto"/>
        <w:ind w:firstLine="420"/>
        <w:rPr>
          <w:rFonts w:ascii="仿宋" w:eastAsia="仿宋" w:hAnsi="仿宋" w:cs="仿宋" w:hint="eastAsia"/>
          <w:szCs w:val="21"/>
          <w:lang w:val="zh-CN"/>
        </w:rPr>
      </w:pPr>
      <w:r>
        <w:rPr>
          <w:rFonts w:ascii="仿宋" w:eastAsia="仿宋" w:hAnsi="仿宋" w:cs="仿宋" w:hint="eastAsia"/>
          <w:szCs w:val="21"/>
        </w:rPr>
        <w:t>3、</w:t>
      </w:r>
      <w:r>
        <w:rPr>
          <w:rFonts w:ascii="仿宋" w:eastAsia="仿宋" w:hAnsi="仿宋" w:cs="仿宋" w:hint="eastAsia"/>
          <w:szCs w:val="21"/>
          <w:lang w:val="zh-CN"/>
        </w:rPr>
        <w:t>促进中小企业发展政策</w:t>
      </w:r>
    </w:p>
    <w:p w14:paraId="6D1FDF6B" w14:textId="77777777" w:rsidR="006B73D1" w:rsidRDefault="00000000">
      <w:pPr>
        <w:widowControl/>
        <w:shd w:val="clear" w:color="auto" w:fill="FFFFFF"/>
        <w:spacing w:line="360" w:lineRule="auto"/>
        <w:ind w:firstLine="420"/>
        <w:rPr>
          <w:rFonts w:ascii="仿宋" w:eastAsia="仿宋" w:hAnsi="仿宋" w:cs="仿宋" w:hint="eastAsia"/>
          <w:szCs w:val="21"/>
        </w:rPr>
      </w:pPr>
      <w:r>
        <w:rPr>
          <w:rFonts w:ascii="仿宋" w:eastAsia="仿宋" w:hAnsi="仿宋" w:cs="仿宋" w:hint="eastAsia"/>
          <w:szCs w:val="21"/>
        </w:rPr>
        <w:t>（1）促进小</w:t>
      </w:r>
      <w:proofErr w:type="gramStart"/>
      <w:r>
        <w:rPr>
          <w:rFonts w:ascii="仿宋" w:eastAsia="仿宋" w:hAnsi="仿宋" w:cs="仿宋" w:hint="eastAsia"/>
          <w:szCs w:val="21"/>
        </w:rPr>
        <w:t>微企业</w:t>
      </w:r>
      <w:proofErr w:type="gramEnd"/>
      <w:r>
        <w:rPr>
          <w:rFonts w:ascii="仿宋" w:eastAsia="仿宋" w:hAnsi="仿宋" w:cs="仿宋" w:hint="eastAsia"/>
          <w:szCs w:val="21"/>
        </w:rPr>
        <w:t>发展政策：根据《关于进一步加大政府采购支持中小企业力度的通知》财库〔2022〕19号文件）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 号）。大中型企业与小</w:t>
      </w:r>
      <w:proofErr w:type="gramStart"/>
      <w:r>
        <w:rPr>
          <w:rFonts w:ascii="仿宋" w:eastAsia="仿宋" w:hAnsi="仿宋" w:cs="仿宋" w:hint="eastAsia"/>
          <w:szCs w:val="21"/>
        </w:rPr>
        <w:t>微企业</w:t>
      </w:r>
      <w:proofErr w:type="gramEnd"/>
      <w:r>
        <w:rPr>
          <w:rFonts w:ascii="仿宋" w:eastAsia="仿宋" w:hAnsi="仿宋" w:cs="仿宋" w:hint="eastAsia"/>
          <w:szCs w:val="21"/>
        </w:rPr>
        <w:t>组成联合体或者允许大中型企业向一家或者多家小</w:t>
      </w:r>
      <w:proofErr w:type="gramStart"/>
      <w:r>
        <w:rPr>
          <w:rFonts w:ascii="仿宋" w:eastAsia="仿宋" w:hAnsi="仿宋" w:cs="仿宋" w:hint="eastAsia"/>
          <w:szCs w:val="21"/>
        </w:rPr>
        <w:t>微企业</w:t>
      </w:r>
      <w:proofErr w:type="gramEnd"/>
      <w:r>
        <w:rPr>
          <w:rFonts w:ascii="仿宋" w:eastAsia="仿宋" w:hAnsi="仿宋" w:cs="仿宋" w:hint="eastAsia"/>
          <w:szCs w:val="21"/>
        </w:rPr>
        <w:t>分包的采购项目，对于联合体协议或者分包意向协议约定小</w:t>
      </w:r>
      <w:proofErr w:type="gramStart"/>
      <w:r>
        <w:rPr>
          <w:rFonts w:ascii="仿宋" w:eastAsia="仿宋" w:hAnsi="仿宋" w:cs="仿宋" w:hint="eastAsia"/>
          <w:szCs w:val="21"/>
        </w:rPr>
        <w:t>微企业</w:t>
      </w:r>
      <w:proofErr w:type="gramEnd"/>
      <w:r>
        <w:rPr>
          <w:rFonts w:ascii="仿宋" w:eastAsia="仿宋" w:hAnsi="仿宋" w:cs="仿宋" w:hint="eastAsia"/>
          <w:szCs w:val="21"/>
        </w:rPr>
        <w:t>份额占到合同总金额30%以上的，采购人、采购代理机构应当对联合体或者大中型企业的报价给与4%的扣除，用扣除后的价格参加评审。</w:t>
      </w:r>
    </w:p>
    <w:p w14:paraId="7ACB07CD" w14:textId="77777777" w:rsidR="006B73D1" w:rsidRDefault="00000000">
      <w:pPr>
        <w:widowControl/>
        <w:shd w:val="clear" w:color="auto" w:fill="FFFFFF"/>
        <w:spacing w:line="360" w:lineRule="auto"/>
        <w:ind w:firstLine="420"/>
        <w:rPr>
          <w:rFonts w:ascii="仿宋" w:eastAsia="仿宋" w:hAnsi="仿宋" w:cs="仿宋" w:hint="eastAsia"/>
          <w:szCs w:val="21"/>
        </w:rPr>
      </w:pPr>
      <w:r>
        <w:rPr>
          <w:rFonts w:ascii="仿宋" w:eastAsia="仿宋" w:hAnsi="仿宋" w:cs="仿宋" w:hint="eastAsia"/>
          <w:szCs w:val="21"/>
        </w:rPr>
        <w:t>《中小企业声明函（货物）》中“磋商文件中明确的所属行业”为：</w:t>
      </w:r>
      <w:r>
        <w:rPr>
          <w:rFonts w:ascii="仿宋" w:eastAsia="仿宋" w:hAnsi="仿宋" w:cs="仿宋" w:hint="eastAsia"/>
          <w:szCs w:val="21"/>
          <w:u w:val="single"/>
        </w:rPr>
        <w:t>体育（</w:t>
      </w:r>
      <w:proofErr w:type="gramStart"/>
      <w:r>
        <w:rPr>
          <w:rFonts w:ascii="仿宋" w:eastAsia="仿宋" w:hAnsi="仿宋" w:cs="仿宋" w:hint="eastAsia"/>
          <w:szCs w:val="21"/>
          <w:u w:val="single"/>
        </w:rPr>
        <w:t>未他未列明</w:t>
      </w:r>
      <w:proofErr w:type="gramEnd"/>
      <w:r>
        <w:rPr>
          <w:rFonts w:ascii="仿宋" w:eastAsia="仿宋" w:hAnsi="仿宋" w:cs="仿宋" w:hint="eastAsia"/>
          <w:szCs w:val="21"/>
          <w:u w:val="single"/>
        </w:rPr>
        <w:t>行业</w:t>
      </w:r>
      <w:r>
        <w:rPr>
          <w:rFonts w:ascii="仿宋" w:eastAsia="仿宋" w:hAnsi="仿宋" w:cs="仿宋" w:hint="eastAsia"/>
          <w:szCs w:val="21"/>
        </w:rPr>
        <w:t>）</w:t>
      </w:r>
    </w:p>
    <w:p w14:paraId="59F72E18" w14:textId="77777777" w:rsidR="006B73D1" w:rsidRDefault="00000000">
      <w:pPr>
        <w:widowControl/>
        <w:shd w:val="clear" w:color="auto" w:fill="FFFFFF"/>
        <w:spacing w:line="360" w:lineRule="auto"/>
        <w:ind w:firstLine="420"/>
        <w:rPr>
          <w:rFonts w:ascii="仿宋" w:eastAsia="仿宋" w:hAnsi="仿宋" w:cs="仿宋" w:hint="eastAsia"/>
          <w:szCs w:val="21"/>
        </w:rPr>
      </w:pPr>
      <w:r>
        <w:rPr>
          <w:rFonts w:ascii="仿宋" w:eastAsia="仿宋" w:hAnsi="仿宋" w:cs="仿宋" w:hint="eastAsia"/>
          <w:szCs w:val="21"/>
        </w:rPr>
        <w:t>（2）监狱企业扶持政策：根据《关于政府采购支持监狱企业发展有关问题的通知》（财库〔2014〕 68 号），监狱企业视同为小型、微型企业，享受以上政策。监狱企业须提供由省级以上监狱管理局、戒毒 管理局（含新疆生产建设兵团）出具的属于监狱企业的证明文件，否则不考虑价格扣除。</w:t>
      </w:r>
    </w:p>
    <w:p w14:paraId="7AB03AD6" w14:textId="77777777" w:rsidR="006B73D1" w:rsidRDefault="00000000">
      <w:pPr>
        <w:widowControl/>
        <w:shd w:val="clear" w:color="auto" w:fill="FFFFFF"/>
        <w:spacing w:line="360" w:lineRule="auto"/>
        <w:ind w:firstLine="420"/>
        <w:rPr>
          <w:rFonts w:ascii="仿宋" w:eastAsia="仿宋" w:hAnsi="仿宋" w:cs="仿宋" w:hint="eastAsia"/>
          <w:szCs w:val="21"/>
        </w:rPr>
      </w:pPr>
      <w:r>
        <w:rPr>
          <w:rFonts w:ascii="仿宋" w:eastAsia="仿宋" w:hAnsi="仿宋" w:cs="仿宋" w:hint="eastAsia"/>
          <w:szCs w:val="21"/>
        </w:rPr>
        <w:t>（3）残疾人福利性单位扶持政策：根据《关于促进残疾人就业政府采购政策的通知》（财库〔2017〕 141 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55CE2811" w14:textId="77777777" w:rsidR="006B73D1" w:rsidRDefault="00000000">
      <w:pPr>
        <w:widowControl/>
        <w:shd w:val="clear" w:color="auto" w:fill="FFFFFF"/>
        <w:spacing w:line="360" w:lineRule="auto"/>
        <w:ind w:firstLine="420"/>
        <w:rPr>
          <w:rFonts w:ascii="仿宋" w:eastAsia="仿宋" w:hAnsi="仿宋" w:cs="仿宋" w:hint="eastAsia"/>
          <w:szCs w:val="21"/>
        </w:rPr>
      </w:pPr>
      <w:r>
        <w:rPr>
          <w:rFonts w:ascii="仿宋" w:eastAsia="仿宋" w:hAnsi="仿宋" w:cs="仿宋" w:hint="eastAsia"/>
          <w:szCs w:val="21"/>
        </w:rPr>
        <w:t>（4）残疾人福利单位、监狱企业属于小型、微型企业的，不重复享受政策。</w:t>
      </w:r>
    </w:p>
    <w:p w14:paraId="60E3E59F" w14:textId="77777777" w:rsidR="006B73D1" w:rsidRDefault="00000000">
      <w:pPr>
        <w:widowControl/>
        <w:shd w:val="clear" w:color="auto" w:fill="FFFFFF"/>
        <w:spacing w:line="360" w:lineRule="auto"/>
        <w:ind w:firstLine="420"/>
        <w:rPr>
          <w:rFonts w:ascii="仿宋" w:eastAsia="仿宋" w:hAnsi="仿宋" w:cs="仿宋" w:hint="eastAsia"/>
          <w:szCs w:val="21"/>
        </w:rPr>
      </w:pPr>
      <w:r>
        <w:rPr>
          <w:rFonts w:ascii="仿宋" w:eastAsia="仿宋" w:hAnsi="仿宋" w:cs="仿宋" w:hint="eastAsia"/>
          <w:szCs w:val="21"/>
        </w:rPr>
        <w:t>4、所有认证、证明和业绩均以有效的证明文件的复印件加盖公章为依据。供应商提供虚假材料的，自行承担相应后果。</w:t>
      </w:r>
    </w:p>
    <w:p w14:paraId="21ECEF9D" w14:textId="77777777" w:rsidR="006B73D1" w:rsidRDefault="00000000">
      <w:pPr>
        <w:pBdr>
          <w:top w:val="none" w:sz="0" w:space="0" w:color="000000"/>
          <w:left w:val="none" w:sz="0" w:space="0" w:color="000000"/>
          <w:bottom w:val="none" w:sz="0" w:space="0" w:color="000000"/>
          <w:right w:val="none" w:sz="0" w:space="0" w:color="000000"/>
        </w:pBdr>
        <w:spacing w:before="240" w:after="240"/>
        <w:ind w:firstLine="420"/>
      </w:pPr>
      <w:r>
        <w:rPr>
          <w:rFonts w:ascii="仿宋" w:eastAsia="仿宋" w:hAnsi="仿宋" w:cs="仿宋"/>
          <w:b/>
          <w:sz w:val="20"/>
        </w:rPr>
        <w:t>5、关于样品的具体要求：</w:t>
      </w:r>
    </w:p>
    <w:p w14:paraId="19B10E43" w14:textId="77777777" w:rsidR="006B73D1" w:rsidRDefault="00000000">
      <w:pPr>
        <w:pBdr>
          <w:top w:val="none" w:sz="0" w:space="0" w:color="000000"/>
          <w:left w:val="none" w:sz="0" w:space="0" w:color="000000"/>
          <w:bottom w:val="none" w:sz="0" w:space="0" w:color="000000"/>
          <w:right w:val="none" w:sz="0" w:space="0" w:color="000000"/>
        </w:pBdr>
        <w:spacing w:before="240" w:after="240"/>
        <w:ind w:firstLine="420"/>
        <w:rPr>
          <w:rFonts w:ascii="仿宋" w:eastAsia="仿宋" w:hAnsi="仿宋" w:cs="仿宋" w:hint="eastAsia"/>
          <w:b/>
          <w:sz w:val="20"/>
        </w:rPr>
      </w:pPr>
      <w:r>
        <w:rPr>
          <w:rFonts w:ascii="仿宋" w:eastAsia="仿宋" w:hAnsi="仿宋" w:cs="仿宋"/>
          <w:b/>
          <w:sz w:val="20"/>
        </w:rPr>
        <w:t>5.1全塑型塑胶面层（13mm厚全塑型自结纹塑胶面层）样品【尺寸30cm*30cm*13mm（长宽厚）、须标明品牌或厂家】</w:t>
      </w:r>
    </w:p>
    <w:p w14:paraId="387CEAF8" w14:textId="77777777" w:rsidR="006B73D1" w:rsidRDefault="00000000">
      <w:pPr>
        <w:pBdr>
          <w:top w:val="none" w:sz="0" w:space="0" w:color="000000"/>
          <w:left w:val="none" w:sz="0" w:space="0" w:color="000000"/>
          <w:bottom w:val="none" w:sz="0" w:space="0" w:color="000000"/>
          <w:right w:val="none" w:sz="0" w:space="0" w:color="000000"/>
        </w:pBdr>
        <w:spacing w:before="240" w:after="240"/>
        <w:ind w:firstLine="420"/>
        <w:rPr>
          <w:rFonts w:ascii="仿宋" w:eastAsia="仿宋" w:hAnsi="仿宋" w:cs="仿宋" w:hint="eastAsia"/>
          <w:b/>
          <w:sz w:val="20"/>
        </w:rPr>
      </w:pPr>
      <w:r>
        <w:rPr>
          <w:rFonts w:ascii="仿宋" w:eastAsia="仿宋" w:hAnsi="仿宋" w:cs="仿宋"/>
          <w:b/>
          <w:sz w:val="20"/>
        </w:rPr>
        <w:t>5.</w:t>
      </w:r>
      <w:r>
        <w:rPr>
          <w:rFonts w:ascii="仿宋" w:eastAsia="仿宋" w:hAnsi="仿宋" w:cs="仿宋" w:hint="eastAsia"/>
          <w:b/>
          <w:sz w:val="20"/>
        </w:rPr>
        <w:t>2透气</w:t>
      </w:r>
      <w:r>
        <w:rPr>
          <w:rFonts w:ascii="仿宋" w:eastAsia="仿宋" w:hAnsi="仿宋" w:cs="仿宋"/>
          <w:b/>
          <w:sz w:val="20"/>
        </w:rPr>
        <w:t>型塑胶面层（1</w:t>
      </w:r>
      <w:r>
        <w:rPr>
          <w:rFonts w:ascii="仿宋" w:eastAsia="仿宋" w:hAnsi="仿宋" w:cs="仿宋" w:hint="eastAsia"/>
          <w:b/>
          <w:sz w:val="20"/>
        </w:rPr>
        <w:t>5</w:t>
      </w:r>
      <w:r>
        <w:rPr>
          <w:rFonts w:ascii="仿宋" w:eastAsia="仿宋" w:hAnsi="仿宋" w:cs="仿宋"/>
          <w:b/>
          <w:sz w:val="20"/>
        </w:rPr>
        <w:t>mm厚</w:t>
      </w:r>
      <w:r>
        <w:rPr>
          <w:rFonts w:ascii="仿宋" w:eastAsia="仿宋" w:hAnsi="仿宋" w:cs="仿宋" w:hint="eastAsia"/>
          <w:b/>
          <w:sz w:val="20"/>
        </w:rPr>
        <w:t>透气</w:t>
      </w:r>
      <w:r>
        <w:rPr>
          <w:rFonts w:ascii="仿宋" w:eastAsia="仿宋" w:hAnsi="仿宋" w:cs="仿宋"/>
          <w:b/>
          <w:sz w:val="20"/>
        </w:rPr>
        <w:t>型自结纹塑胶面层）样品【尺寸30cm*30cm*13mm（长宽厚）、须标明品牌或厂家】</w:t>
      </w:r>
    </w:p>
    <w:p w14:paraId="2B4F02A3" w14:textId="77777777" w:rsidR="006B73D1" w:rsidRDefault="00000000">
      <w:pPr>
        <w:pBdr>
          <w:top w:val="none" w:sz="0" w:space="0" w:color="000000"/>
          <w:left w:val="none" w:sz="0" w:space="0" w:color="000000"/>
          <w:bottom w:val="none" w:sz="0" w:space="0" w:color="000000"/>
          <w:right w:val="none" w:sz="0" w:space="0" w:color="000000"/>
        </w:pBdr>
        <w:shd w:val="clear" w:color="FFFFFF" w:fill="FFFFFF"/>
        <w:ind w:firstLine="422"/>
      </w:pPr>
      <w:r>
        <w:rPr>
          <w:rFonts w:ascii="仿宋" w:eastAsia="仿宋" w:hAnsi="仿宋" w:cs="仿宋"/>
          <w:b/>
        </w:rPr>
        <w:t>5.4以上样品不需要提交相关检测报告，待项目采购活动结束后，</w:t>
      </w:r>
      <w:proofErr w:type="gramStart"/>
      <w:r>
        <w:rPr>
          <w:rFonts w:ascii="仿宋" w:eastAsia="仿宋" w:hAnsi="仿宋" w:cs="仿宋"/>
          <w:b/>
        </w:rPr>
        <w:t>由成交</w:t>
      </w:r>
      <w:proofErr w:type="gramEnd"/>
      <w:r>
        <w:rPr>
          <w:rFonts w:ascii="仿宋" w:eastAsia="仿宋" w:hAnsi="仿宋" w:cs="仿宋"/>
          <w:b/>
        </w:rPr>
        <w:t>供应商向采购单位提供。</w:t>
      </w:r>
    </w:p>
    <w:p w14:paraId="1124F931" w14:textId="77777777" w:rsidR="006B73D1" w:rsidRDefault="006B73D1">
      <w:pPr>
        <w:widowControl/>
        <w:shd w:val="clear" w:color="auto" w:fill="FFFFFF"/>
        <w:spacing w:line="360" w:lineRule="auto"/>
        <w:ind w:firstLine="422"/>
        <w:rPr>
          <w:rFonts w:ascii="仿宋" w:eastAsia="仿宋" w:hAnsi="仿宋" w:cs="仿宋" w:hint="eastAsia"/>
          <w:b/>
          <w:bCs/>
          <w:szCs w:val="21"/>
        </w:rPr>
      </w:pPr>
    </w:p>
    <w:p w14:paraId="52787556" w14:textId="77777777" w:rsidR="006B73D1" w:rsidRDefault="006B73D1">
      <w:pPr>
        <w:tabs>
          <w:tab w:val="left" w:pos="1560"/>
        </w:tabs>
        <w:spacing w:line="360" w:lineRule="auto"/>
        <w:jc w:val="left"/>
        <w:rPr>
          <w:rFonts w:ascii="仿宋" w:eastAsia="仿宋" w:hAnsi="仿宋" w:cs="仿宋" w:hint="eastAsia"/>
          <w:b/>
          <w:bCs/>
          <w:sz w:val="40"/>
          <w:szCs w:val="40"/>
        </w:rPr>
      </w:pPr>
    </w:p>
    <w:p w14:paraId="723A4858" w14:textId="77777777" w:rsidR="006B73D1" w:rsidRDefault="00000000">
      <w:pPr>
        <w:tabs>
          <w:tab w:val="left" w:pos="1560"/>
        </w:tabs>
        <w:spacing w:line="360" w:lineRule="auto"/>
        <w:jc w:val="center"/>
        <w:rPr>
          <w:rFonts w:ascii="仿宋" w:eastAsia="仿宋" w:hAnsi="仿宋" w:cs="仿宋" w:hint="eastAsia"/>
          <w:b/>
          <w:bCs/>
          <w:sz w:val="40"/>
          <w:szCs w:val="40"/>
        </w:rPr>
      </w:pPr>
      <w:r>
        <w:rPr>
          <w:rFonts w:ascii="仿宋" w:eastAsia="仿宋" w:hAnsi="仿宋" w:cs="仿宋" w:hint="eastAsia"/>
          <w:b/>
          <w:sz w:val="40"/>
          <w:szCs w:val="40"/>
        </w:rPr>
        <w:lastRenderedPageBreak/>
        <w:t>第四章磋商项目的技术规格</w:t>
      </w:r>
      <w:r>
        <w:rPr>
          <w:rFonts w:ascii="仿宋" w:eastAsia="仿宋" w:hAnsi="仿宋" w:cs="仿宋" w:hint="eastAsia"/>
          <w:b/>
          <w:sz w:val="40"/>
          <w:szCs w:val="40"/>
          <w:lang w:val="zh-CN"/>
        </w:rPr>
        <w:t>、</w:t>
      </w:r>
      <w:r>
        <w:rPr>
          <w:rFonts w:ascii="仿宋" w:eastAsia="仿宋" w:hAnsi="仿宋" w:cs="仿宋" w:hint="eastAsia"/>
          <w:b/>
          <w:sz w:val="40"/>
          <w:szCs w:val="40"/>
        </w:rPr>
        <w:t>数量和要求等</w:t>
      </w:r>
    </w:p>
    <w:p w14:paraId="40F64B95" w14:textId="77777777" w:rsidR="006B73D1" w:rsidRDefault="00000000">
      <w:pPr>
        <w:tabs>
          <w:tab w:val="left" w:pos="1560"/>
        </w:tabs>
        <w:spacing w:line="360" w:lineRule="auto"/>
        <w:rPr>
          <w:rFonts w:ascii="仿宋" w:eastAsia="仿宋" w:hAnsi="仿宋" w:cs="仿宋" w:hint="eastAsia"/>
          <w:b/>
          <w:bCs/>
        </w:rPr>
      </w:pPr>
      <w:r>
        <w:rPr>
          <w:rFonts w:ascii="仿宋" w:eastAsia="仿宋" w:hAnsi="仿宋" w:cs="仿宋" w:hint="eastAsia"/>
          <w:b/>
          <w:bCs/>
        </w:rPr>
        <w:t>一、</w:t>
      </w:r>
      <w:r>
        <w:rPr>
          <w:rFonts w:ascii="仿宋" w:eastAsia="仿宋" w:hAnsi="仿宋" w:cs="仿宋" w:hint="eastAsia"/>
          <w:b/>
          <w:bCs/>
          <w:sz w:val="22"/>
          <w:szCs w:val="22"/>
        </w:rPr>
        <w:t>项目</w:t>
      </w:r>
      <w:r>
        <w:rPr>
          <w:rFonts w:ascii="仿宋" w:eastAsia="仿宋" w:hAnsi="仿宋" w:cs="仿宋" w:hint="eastAsia"/>
          <w:b/>
          <w:bCs/>
        </w:rPr>
        <w:t>概况：</w:t>
      </w:r>
    </w:p>
    <w:p w14:paraId="43BE7775" w14:textId="24496F49" w:rsidR="006B73D1" w:rsidRDefault="00000000">
      <w:pPr>
        <w:tabs>
          <w:tab w:val="left" w:pos="390"/>
          <w:tab w:val="center" w:pos="4404"/>
        </w:tabs>
        <w:spacing w:line="360" w:lineRule="auto"/>
        <w:ind w:firstLine="420"/>
        <w:jc w:val="left"/>
        <w:rPr>
          <w:rFonts w:ascii="仿宋" w:eastAsia="仿宋" w:hAnsi="仿宋" w:cs="仿宋" w:hint="eastAsia"/>
          <w:sz w:val="22"/>
          <w:szCs w:val="22"/>
        </w:rPr>
      </w:pPr>
      <w:bookmarkStart w:id="50" w:name="_Toc23485"/>
      <w:bookmarkStart w:id="51" w:name="_Toc8108"/>
      <w:r>
        <w:rPr>
          <w:rFonts w:ascii="仿宋" w:eastAsia="仿宋" w:hAnsi="仿宋" w:cs="仿宋" w:hint="eastAsia"/>
          <w:sz w:val="22"/>
          <w:szCs w:val="22"/>
        </w:rPr>
        <w:t>本项目为</w:t>
      </w:r>
      <w:r w:rsidR="0025693F">
        <w:rPr>
          <w:rFonts w:ascii="仿宋" w:eastAsia="仿宋" w:hAnsi="仿宋" w:cs="仿宋" w:hint="eastAsia"/>
          <w:sz w:val="22"/>
          <w:szCs w:val="22"/>
        </w:rPr>
        <w:t>南京市科利</w:t>
      </w:r>
      <w:proofErr w:type="gramStart"/>
      <w:r w:rsidR="0025693F">
        <w:rPr>
          <w:rFonts w:ascii="仿宋" w:eastAsia="仿宋" w:hAnsi="仿宋" w:cs="仿宋" w:hint="eastAsia"/>
          <w:sz w:val="22"/>
          <w:szCs w:val="22"/>
        </w:rPr>
        <w:t>华铁北第二</w:t>
      </w:r>
      <w:proofErr w:type="gramEnd"/>
      <w:r w:rsidR="0025693F">
        <w:rPr>
          <w:rFonts w:ascii="仿宋" w:eastAsia="仿宋" w:hAnsi="仿宋" w:cs="仿宋" w:hint="eastAsia"/>
          <w:sz w:val="22"/>
          <w:szCs w:val="22"/>
        </w:rPr>
        <w:t>中学运动场改造项目</w:t>
      </w:r>
      <w:r>
        <w:rPr>
          <w:rFonts w:ascii="仿宋" w:eastAsia="仿宋" w:hAnsi="仿宋" w:cs="仿宋" w:hint="eastAsia"/>
          <w:sz w:val="22"/>
          <w:szCs w:val="22"/>
        </w:rPr>
        <w:t>，位于南京市</w:t>
      </w:r>
      <w:proofErr w:type="gramStart"/>
      <w:r>
        <w:rPr>
          <w:rFonts w:ascii="仿宋" w:eastAsia="仿宋" w:hAnsi="仿宋" w:cs="仿宋" w:hint="eastAsia"/>
          <w:sz w:val="22"/>
          <w:szCs w:val="22"/>
        </w:rPr>
        <w:t>玄武区曹后村</w:t>
      </w:r>
      <w:proofErr w:type="gramEnd"/>
      <w:r>
        <w:rPr>
          <w:rFonts w:ascii="仿宋" w:eastAsia="仿宋" w:hAnsi="仿宋" w:cs="仿宋" w:hint="eastAsia"/>
          <w:sz w:val="22"/>
          <w:szCs w:val="22"/>
        </w:rPr>
        <w:t>28号，包括对学校运动场进⾏改造，改造⾯积约4500平⽅⽶，主要内容包括跑道塑胶⾯层改造、篮球场⾯层改造、</w:t>
      </w:r>
      <w:proofErr w:type="gramStart"/>
      <w:r>
        <w:rPr>
          <w:rFonts w:ascii="仿宋" w:eastAsia="仿宋" w:hAnsi="仿宋" w:cs="仿宋" w:hint="eastAsia"/>
          <w:sz w:val="22"/>
          <w:szCs w:val="22"/>
        </w:rPr>
        <w:t>辅助区</w:t>
      </w:r>
      <w:proofErr w:type="gramEnd"/>
      <w:r>
        <w:rPr>
          <w:rFonts w:ascii="仿宋" w:eastAsia="仿宋" w:hAnsi="仿宋" w:cs="仿宋" w:hint="eastAsia"/>
          <w:sz w:val="22"/>
          <w:szCs w:val="22"/>
        </w:rPr>
        <w:t>⾯层改造、破损</w:t>
      </w:r>
      <w:proofErr w:type="gramStart"/>
      <w:r>
        <w:rPr>
          <w:rFonts w:ascii="仿宋" w:eastAsia="仿宋" w:hAnsi="仿宋" w:cs="仿宋" w:hint="eastAsia"/>
          <w:sz w:val="22"/>
          <w:szCs w:val="22"/>
        </w:rPr>
        <w:t>处基础</w:t>
      </w:r>
      <w:proofErr w:type="gramEnd"/>
      <w:r>
        <w:rPr>
          <w:rFonts w:ascii="仿宋" w:eastAsia="仿宋" w:hAnsi="仿宋" w:cs="仿宋" w:hint="eastAsia"/>
          <w:sz w:val="22"/>
          <w:szCs w:val="22"/>
        </w:rPr>
        <w:t>修复、排⽔改造等采购及安装，具体内容详见采购清单和图纸。</w:t>
      </w:r>
    </w:p>
    <w:p w14:paraId="7CF9A5A8" w14:textId="77777777" w:rsidR="006B73D1" w:rsidRDefault="00000000">
      <w:pPr>
        <w:spacing w:line="360" w:lineRule="auto"/>
        <w:outlineLvl w:val="1"/>
        <w:rPr>
          <w:rFonts w:ascii="仿宋" w:eastAsia="仿宋" w:hAnsi="仿宋" w:cs="仿宋" w:hint="eastAsia"/>
          <w:b/>
          <w:bCs/>
          <w:szCs w:val="21"/>
        </w:rPr>
      </w:pPr>
      <w:r>
        <w:rPr>
          <w:rFonts w:ascii="仿宋" w:eastAsia="仿宋" w:hAnsi="仿宋" w:cs="仿宋" w:hint="eastAsia"/>
          <w:b/>
          <w:bCs/>
          <w:szCs w:val="21"/>
        </w:rPr>
        <w:t>二、采购清单及技术要求</w:t>
      </w:r>
      <w:bookmarkEnd w:id="50"/>
      <w:bookmarkEnd w:id="51"/>
      <w:r>
        <w:rPr>
          <w:rFonts w:ascii="仿宋" w:eastAsia="仿宋" w:hAnsi="仿宋" w:cs="仿宋" w:hint="eastAsia"/>
          <w:b/>
          <w:bCs/>
          <w:szCs w:val="21"/>
        </w:rPr>
        <w:t>：</w:t>
      </w:r>
    </w:p>
    <w:p w14:paraId="10551C4A" w14:textId="77777777" w:rsidR="006B73D1" w:rsidRDefault="00000000">
      <w:pPr>
        <w:spacing w:line="360" w:lineRule="auto"/>
        <w:rPr>
          <w:rFonts w:ascii="仿宋" w:eastAsia="仿宋" w:hAnsi="仿宋" w:cs="仿宋" w:hint="eastAsia"/>
          <w:bCs/>
          <w:szCs w:val="21"/>
        </w:rPr>
      </w:pPr>
      <w:r>
        <w:rPr>
          <w:rFonts w:ascii="仿宋" w:eastAsia="仿宋" w:hAnsi="仿宋" w:cs="仿宋" w:hint="eastAsia"/>
          <w:b/>
          <w:szCs w:val="21"/>
        </w:rPr>
        <w:t>（供应商应在《技术条款偏离表》中逐条响应，如与文件要求有不符之处，应说明其差别之所在）</w:t>
      </w:r>
    </w:p>
    <w:p w14:paraId="2C2AF8E8" w14:textId="77777777" w:rsidR="006B73D1" w:rsidRDefault="00000000">
      <w:pPr>
        <w:numPr>
          <w:ilvl w:val="0"/>
          <w:numId w:val="3"/>
        </w:numPr>
        <w:rPr>
          <w:rFonts w:ascii="仿宋" w:eastAsia="仿宋" w:hAnsi="仿宋" w:cs="仿宋" w:hint="eastAsia"/>
          <w:b/>
          <w:szCs w:val="21"/>
        </w:rPr>
      </w:pPr>
      <w:r>
        <w:rPr>
          <w:rFonts w:ascii="仿宋" w:eastAsia="仿宋" w:hAnsi="仿宋" w:cs="仿宋" w:hint="eastAsia"/>
          <w:b/>
          <w:szCs w:val="21"/>
        </w:rPr>
        <w:t>采购清单：</w:t>
      </w:r>
    </w:p>
    <w:tbl>
      <w:tblPr>
        <w:tblW w:w="9418" w:type="dxa"/>
        <w:tblInd w:w="93" w:type="dxa"/>
        <w:tblLayout w:type="fixed"/>
        <w:tblLook w:val="04A0" w:firstRow="1" w:lastRow="0" w:firstColumn="1" w:lastColumn="0" w:noHBand="0" w:noVBand="1"/>
      </w:tblPr>
      <w:tblGrid>
        <w:gridCol w:w="628"/>
        <w:gridCol w:w="2325"/>
        <w:gridCol w:w="810"/>
        <w:gridCol w:w="990"/>
        <w:gridCol w:w="4665"/>
      </w:tblGrid>
      <w:tr w:rsidR="006B73D1" w14:paraId="674A3069" w14:textId="77777777">
        <w:trPr>
          <w:trHeight w:val="675"/>
        </w:trPr>
        <w:tc>
          <w:tcPr>
            <w:tcW w:w="628" w:type="dxa"/>
            <w:tcBorders>
              <w:top w:val="single" w:sz="4" w:space="0" w:color="auto"/>
              <w:left w:val="single" w:sz="4" w:space="0" w:color="auto"/>
              <w:bottom w:val="single" w:sz="4" w:space="0" w:color="auto"/>
              <w:right w:val="single" w:sz="4" w:space="0" w:color="auto"/>
            </w:tcBorders>
            <w:noWrap/>
            <w:vAlign w:val="center"/>
          </w:tcPr>
          <w:p w14:paraId="079BB4B3"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序号</w:t>
            </w:r>
          </w:p>
        </w:tc>
        <w:tc>
          <w:tcPr>
            <w:tcW w:w="2325" w:type="dxa"/>
            <w:tcBorders>
              <w:top w:val="single" w:sz="4" w:space="0" w:color="auto"/>
              <w:left w:val="single" w:sz="4" w:space="0" w:color="auto"/>
              <w:bottom w:val="single" w:sz="4" w:space="0" w:color="auto"/>
              <w:right w:val="single" w:sz="4" w:space="0" w:color="auto"/>
            </w:tcBorders>
            <w:vAlign w:val="center"/>
          </w:tcPr>
          <w:p w14:paraId="7B6FF763"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品名</w:t>
            </w:r>
          </w:p>
        </w:tc>
        <w:tc>
          <w:tcPr>
            <w:tcW w:w="810" w:type="dxa"/>
            <w:tcBorders>
              <w:top w:val="single" w:sz="4" w:space="0" w:color="auto"/>
              <w:left w:val="single" w:sz="4" w:space="0" w:color="auto"/>
              <w:bottom w:val="single" w:sz="4" w:space="0" w:color="auto"/>
              <w:right w:val="single" w:sz="4" w:space="0" w:color="auto"/>
            </w:tcBorders>
            <w:noWrap/>
            <w:vAlign w:val="center"/>
          </w:tcPr>
          <w:p w14:paraId="1172924B"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单位</w:t>
            </w:r>
          </w:p>
        </w:tc>
        <w:tc>
          <w:tcPr>
            <w:tcW w:w="990" w:type="dxa"/>
            <w:tcBorders>
              <w:top w:val="single" w:sz="4" w:space="0" w:color="auto"/>
              <w:left w:val="single" w:sz="4" w:space="0" w:color="auto"/>
              <w:bottom w:val="single" w:sz="4" w:space="0" w:color="auto"/>
              <w:right w:val="single" w:sz="4" w:space="0" w:color="auto"/>
            </w:tcBorders>
            <w:noWrap/>
            <w:vAlign w:val="center"/>
          </w:tcPr>
          <w:p w14:paraId="73630E80"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数量</w:t>
            </w:r>
          </w:p>
        </w:tc>
        <w:tc>
          <w:tcPr>
            <w:tcW w:w="4665" w:type="dxa"/>
            <w:tcBorders>
              <w:top w:val="single" w:sz="4" w:space="0" w:color="auto"/>
              <w:left w:val="single" w:sz="4" w:space="0" w:color="auto"/>
              <w:bottom w:val="single" w:sz="4" w:space="0" w:color="auto"/>
              <w:right w:val="single" w:sz="4" w:space="0" w:color="auto"/>
            </w:tcBorders>
            <w:vAlign w:val="center"/>
          </w:tcPr>
          <w:p w14:paraId="3A303ABD"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rPr>
              <w:t>具体做法</w:t>
            </w:r>
          </w:p>
        </w:tc>
      </w:tr>
      <w:tr w:rsidR="006B73D1" w14:paraId="2A20E594" w14:textId="77777777">
        <w:trPr>
          <w:trHeight w:val="579"/>
        </w:trPr>
        <w:tc>
          <w:tcPr>
            <w:tcW w:w="628" w:type="dxa"/>
            <w:tcBorders>
              <w:top w:val="single" w:sz="4" w:space="0" w:color="auto"/>
              <w:left w:val="single" w:sz="4" w:space="0" w:color="auto"/>
              <w:bottom w:val="single" w:sz="4" w:space="0" w:color="auto"/>
              <w:right w:val="single" w:sz="4" w:space="0" w:color="auto"/>
            </w:tcBorders>
            <w:noWrap/>
            <w:vAlign w:val="center"/>
          </w:tcPr>
          <w:p w14:paraId="24301E7D" w14:textId="77777777" w:rsidR="006B73D1" w:rsidRDefault="00000000">
            <w:pPr>
              <w:widowControl/>
              <w:jc w:val="center"/>
              <w:rPr>
                <w:rFonts w:ascii="仿宋" w:eastAsia="仿宋" w:hAnsi="仿宋" w:cs="仿宋" w:hint="eastAsia"/>
                <w:sz w:val="20"/>
                <w:szCs w:val="20"/>
              </w:rPr>
            </w:pPr>
            <w:proofErr w:type="gramStart"/>
            <w:r>
              <w:rPr>
                <w:rFonts w:ascii="仿宋" w:eastAsia="仿宋" w:hAnsi="仿宋" w:cs="仿宋" w:hint="eastAsia"/>
                <w:sz w:val="20"/>
                <w:szCs w:val="20"/>
                <w:lang w:bidi="ar"/>
              </w:rPr>
              <w:t>一</w:t>
            </w:r>
            <w:proofErr w:type="gramEnd"/>
          </w:p>
        </w:tc>
        <w:tc>
          <w:tcPr>
            <w:tcW w:w="2325" w:type="dxa"/>
            <w:tcBorders>
              <w:top w:val="single" w:sz="4" w:space="0" w:color="auto"/>
              <w:left w:val="single" w:sz="4" w:space="0" w:color="auto"/>
              <w:bottom w:val="single" w:sz="4" w:space="0" w:color="auto"/>
              <w:right w:val="single" w:sz="4" w:space="0" w:color="auto"/>
            </w:tcBorders>
            <w:vAlign w:val="center"/>
          </w:tcPr>
          <w:p w14:paraId="650E5BED" w14:textId="77777777" w:rsidR="006B73D1" w:rsidRDefault="00000000">
            <w:pPr>
              <w:widowControl/>
              <w:jc w:val="left"/>
              <w:rPr>
                <w:rFonts w:ascii="仿宋" w:eastAsia="仿宋" w:hAnsi="仿宋" w:cs="仿宋" w:hint="eastAsia"/>
                <w:b/>
                <w:bCs/>
                <w:sz w:val="20"/>
                <w:szCs w:val="20"/>
              </w:rPr>
            </w:pPr>
            <w:r>
              <w:rPr>
                <w:rFonts w:ascii="仿宋" w:eastAsia="仿宋" w:hAnsi="仿宋" w:cs="仿宋" w:hint="eastAsia"/>
                <w:b/>
                <w:bCs/>
                <w:sz w:val="20"/>
                <w:szCs w:val="20"/>
                <w:lang w:bidi="ar"/>
              </w:rPr>
              <w:t>运动场</w:t>
            </w:r>
            <w:proofErr w:type="gramStart"/>
            <w:r>
              <w:rPr>
                <w:rFonts w:ascii="仿宋" w:eastAsia="仿宋" w:hAnsi="仿宋" w:cs="仿宋" w:hint="eastAsia"/>
                <w:b/>
                <w:bCs/>
                <w:sz w:val="20"/>
                <w:szCs w:val="20"/>
                <w:lang w:bidi="ar"/>
              </w:rPr>
              <w:t>及附区</w:t>
            </w:r>
            <w:proofErr w:type="gramEnd"/>
          </w:p>
        </w:tc>
        <w:tc>
          <w:tcPr>
            <w:tcW w:w="810" w:type="dxa"/>
            <w:tcBorders>
              <w:top w:val="single" w:sz="4" w:space="0" w:color="auto"/>
              <w:left w:val="single" w:sz="4" w:space="0" w:color="auto"/>
              <w:bottom w:val="single" w:sz="4" w:space="0" w:color="auto"/>
              <w:right w:val="single" w:sz="4" w:space="0" w:color="auto"/>
            </w:tcBorders>
            <w:noWrap/>
            <w:vAlign w:val="center"/>
          </w:tcPr>
          <w:p w14:paraId="72E98DFA" w14:textId="77777777" w:rsidR="006B73D1" w:rsidRDefault="006B73D1">
            <w:pPr>
              <w:jc w:val="center"/>
              <w:rPr>
                <w:rFonts w:ascii="仿宋" w:eastAsia="仿宋" w:hAnsi="仿宋" w:cs="仿宋" w:hint="eastAsia"/>
                <w:sz w:val="20"/>
                <w:szCs w:val="20"/>
              </w:rPr>
            </w:pPr>
          </w:p>
        </w:tc>
        <w:tc>
          <w:tcPr>
            <w:tcW w:w="990" w:type="dxa"/>
            <w:tcBorders>
              <w:top w:val="single" w:sz="4" w:space="0" w:color="auto"/>
              <w:left w:val="single" w:sz="4" w:space="0" w:color="auto"/>
              <w:bottom w:val="single" w:sz="4" w:space="0" w:color="auto"/>
              <w:right w:val="single" w:sz="4" w:space="0" w:color="auto"/>
            </w:tcBorders>
            <w:noWrap/>
            <w:vAlign w:val="center"/>
          </w:tcPr>
          <w:p w14:paraId="04F8ABD5" w14:textId="77777777" w:rsidR="006B73D1" w:rsidRDefault="006B73D1">
            <w:pPr>
              <w:jc w:val="center"/>
              <w:rPr>
                <w:rFonts w:ascii="仿宋" w:eastAsia="仿宋" w:hAnsi="仿宋" w:cs="仿宋" w:hint="eastAsia"/>
                <w:sz w:val="20"/>
                <w:szCs w:val="20"/>
              </w:rPr>
            </w:pPr>
          </w:p>
        </w:tc>
        <w:tc>
          <w:tcPr>
            <w:tcW w:w="4665" w:type="dxa"/>
            <w:tcBorders>
              <w:top w:val="single" w:sz="4" w:space="0" w:color="auto"/>
              <w:left w:val="single" w:sz="4" w:space="0" w:color="auto"/>
              <w:bottom w:val="single" w:sz="4" w:space="0" w:color="auto"/>
              <w:right w:val="single" w:sz="4" w:space="0" w:color="auto"/>
            </w:tcBorders>
            <w:vAlign w:val="center"/>
          </w:tcPr>
          <w:p w14:paraId="52E4AF2B" w14:textId="77777777" w:rsidR="006B73D1" w:rsidRDefault="006B73D1">
            <w:pPr>
              <w:jc w:val="left"/>
              <w:rPr>
                <w:rFonts w:ascii="仿宋" w:eastAsia="仿宋" w:hAnsi="仿宋" w:cs="仿宋" w:hint="eastAsia"/>
                <w:sz w:val="20"/>
                <w:szCs w:val="20"/>
              </w:rPr>
            </w:pPr>
          </w:p>
        </w:tc>
      </w:tr>
      <w:tr w:rsidR="006B73D1" w14:paraId="45CFB02F" w14:textId="77777777">
        <w:trPr>
          <w:trHeight w:val="3420"/>
        </w:trPr>
        <w:tc>
          <w:tcPr>
            <w:tcW w:w="628" w:type="dxa"/>
            <w:tcBorders>
              <w:top w:val="single" w:sz="4" w:space="0" w:color="auto"/>
              <w:left w:val="single" w:sz="4" w:space="0" w:color="auto"/>
              <w:bottom w:val="single" w:sz="4" w:space="0" w:color="auto"/>
              <w:right w:val="single" w:sz="4" w:space="0" w:color="auto"/>
            </w:tcBorders>
            <w:vAlign w:val="center"/>
          </w:tcPr>
          <w:p w14:paraId="4B143A41"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1</w:t>
            </w:r>
          </w:p>
        </w:tc>
        <w:tc>
          <w:tcPr>
            <w:tcW w:w="2325" w:type="dxa"/>
            <w:tcBorders>
              <w:top w:val="single" w:sz="4" w:space="0" w:color="auto"/>
              <w:left w:val="single" w:sz="4" w:space="0" w:color="auto"/>
              <w:bottom w:val="single" w:sz="4" w:space="0" w:color="auto"/>
              <w:right w:val="single" w:sz="4" w:space="0" w:color="auto"/>
            </w:tcBorders>
            <w:vAlign w:val="center"/>
          </w:tcPr>
          <w:p w14:paraId="620BA122"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13mm厚全塑型自结纹塑胶面层</w:t>
            </w:r>
          </w:p>
        </w:tc>
        <w:tc>
          <w:tcPr>
            <w:tcW w:w="810" w:type="dxa"/>
            <w:tcBorders>
              <w:top w:val="single" w:sz="4" w:space="0" w:color="auto"/>
              <w:left w:val="single" w:sz="4" w:space="0" w:color="auto"/>
              <w:bottom w:val="single" w:sz="4" w:space="0" w:color="auto"/>
              <w:right w:val="single" w:sz="4" w:space="0" w:color="auto"/>
            </w:tcBorders>
            <w:noWrap/>
            <w:vAlign w:val="center"/>
          </w:tcPr>
          <w:p w14:paraId="7331872A"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m2</w:t>
            </w:r>
          </w:p>
        </w:tc>
        <w:tc>
          <w:tcPr>
            <w:tcW w:w="990" w:type="dxa"/>
            <w:tcBorders>
              <w:top w:val="single" w:sz="4" w:space="0" w:color="auto"/>
              <w:left w:val="single" w:sz="4" w:space="0" w:color="auto"/>
              <w:bottom w:val="single" w:sz="4" w:space="0" w:color="auto"/>
              <w:right w:val="single" w:sz="4" w:space="0" w:color="auto"/>
            </w:tcBorders>
            <w:vAlign w:val="center"/>
          </w:tcPr>
          <w:p w14:paraId="4E1B5316" w14:textId="77777777" w:rsidR="006B73D1" w:rsidRDefault="00000000">
            <w:pPr>
              <w:widowControl/>
              <w:jc w:val="right"/>
              <w:rPr>
                <w:rFonts w:ascii="仿宋" w:eastAsia="仿宋" w:hAnsi="仿宋" w:cs="仿宋" w:hint="eastAsia"/>
                <w:sz w:val="20"/>
                <w:szCs w:val="20"/>
              </w:rPr>
            </w:pPr>
            <w:r>
              <w:rPr>
                <w:rFonts w:ascii="仿宋" w:eastAsia="仿宋" w:hAnsi="仿宋" w:cs="仿宋" w:hint="eastAsia"/>
                <w:sz w:val="20"/>
                <w:szCs w:val="20"/>
                <w:lang w:bidi="ar"/>
              </w:rPr>
              <w:t xml:space="preserve">2412.61 </w:t>
            </w:r>
          </w:p>
        </w:tc>
        <w:tc>
          <w:tcPr>
            <w:tcW w:w="4665" w:type="dxa"/>
            <w:tcBorders>
              <w:top w:val="single" w:sz="4" w:space="0" w:color="auto"/>
              <w:left w:val="single" w:sz="4" w:space="0" w:color="auto"/>
              <w:bottom w:val="single" w:sz="4" w:space="0" w:color="auto"/>
              <w:right w:val="single" w:sz="4" w:space="0" w:color="auto"/>
            </w:tcBorders>
            <w:vAlign w:val="center"/>
          </w:tcPr>
          <w:p w14:paraId="094F6483"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1、部位或名称：新建篮球场全塑型自结纹塑胶面层；</w:t>
            </w:r>
            <w:r>
              <w:rPr>
                <w:rFonts w:ascii="仿宋" w:eastAsia="仿宋" w:hAnsi="仿宋" w:cs="仿宋" w:hint="eastAsia"/>
                <w:sz w:val="20"/>
                <w:szCs w:val="20"/>
                <w:lang w:bidi="ar"/>
              </w:rPr>
              <w:br/>
              <w:t>2、做法：13mm厚全塑性自结纹塑胶面层；</w:t>
            </w:r>
            <w:r>
              <w:rPr>
                <w:rFonts w:ascii="仿宋" w:eastAsia="仿宋" w:hAnsi="仿宋" w:cs="仿宋" w:hint="eastAsia"/>
                <w:sz w:val="20"/>
                <w:szCs w:val="20"/>
                <w:lang w:bidi="ar"/>
              </w:rPr>
              <w:br/>
              <w:t>3、技术参数：详见图纸并满足国家相关对环保及健康要求；</w:t>
            </w:r>
            <w:r>
              <w:rPr>
                <w:rFonts w:ascii="仿宋" w:eastAsia="仿宋" w:hAnsi="仿宋" w:cs="仿宋" w:hint="eastAsia"/>
                <w:sz w:val="20"/>
                <w:szCs w:val="20"/>
                <w:lang w:bidi="ar"/>
              </w:rPr>
              <w:br/>
              <w:t>4、塑胶的物理机械性能满足图纸设计要求；</w:t>
            </w:r>
            <w:r>
              <w:rPr>
                <w:rFonts w:ascii="仿宋" w:eastAsia="仿宋" w:hAnsi="仿宋" w:cs="仿宋" w:hint="eastAsia"/>
                <w:sz w:val="20"/>
                <w:szCs w:val="20"/>
                <w:lang w:bidi="ar"/>
              </w:rPr>
              <w:br/>
              <w:t>5、基层处理：</w:t>
            </w:r>
            <w:r>
              <w:rPr>
                <w:rFonts w:ascii="仿宋" w:eastAsia="仿宋" w:hAnsi="仿宋" w:cs="仿宋" w:hint="eastAsia"/>
                <w:sz w:val="20"/>
                <w:szCs w:val="20"/>
                <w:lang w:bidi="ar"/>
              </w:rPr>
              <w:br/>
              <w:t>6、含场地划线，具体要求详见设计图纸；</w:t>
            </w:r>
            <w:r>
              <w:rPr>
                <w:rFonts w:ascii="仿宋" w:eastAsia="仿宋" w:hAnsi="仿宋" w:cs="仿宋" w:hint="eastAsia"/>
                <w:sz w:val="20"/>
                <w:szCs w:val="20"/>
                <w:lang w:bidi="ar"/>
              </w:rPr>
              <w:br/>
              <w:t>7、</w:t>
            </w:r>
            <w:proofErr w:type="gramStart"/>
            <w:r>
              <w:rPr>
                <w:rFonts w:ascii="仿宋" w:eastAsia="仿宋" w:hAnsi="仿宋" w:cs="仿宋" w:hint="eastAsia"/>
                <w:sz w:val="20"/>
                <w:szCs w:val="20"/>
                <w:lang w:bidi="ar"/>
              </w:rPr>
              <w:t>技术参准及</w:t>
            </w:r>
            <w:proofErr w:type="gramEnd"/>
            <w:r>
              <w:rPr>
                <w:rFonts w:ascii="仿宋" w:eastAsia="仿宋" w:hAnsi="仿宋" w:cs="仿宋" w:hint="eastAsia"/>
                <w:sz w:val="20"/>
                <w:szCs w:val="20"/>
                <w:lang w:bidi="ar"/>
              </w:rPr>
              <w:t>标准：材料均须符合新国标的要求及磋商文件第四章要求。</w:t>
            </w:r>
          </w:p>
        </w:tc>
      </w:tr>
      <w:tr w:rsidR="006B73D1" w14:paraId="4576767F" w14:textId="77777777">
        <w:trPr>
          <w:trHeight w:val="2400"/>
        </w:trPr>
        <w:tc>
          <w:tcPr>
            <w:tcW w:w="628" w:type="dxa"/>
            <w:tcBorders>
              <w:top w:val="single" w:sz="4" w:space="0" w:color="auto"/>
              <w:left w:val="single" w:sz="4" w:space="0" w:color="auto"/>
              <w:bottom w:val="single" w:sz="4" w:space="0" w:color="auto"/>
              <w:right w:val="single" w:sz="4" w:space="0" w:color="auto"/>
            </w:tcBorders>
            <w:vAlign w:val="center"/>
          </w:tcPr>
          <w:p w14:paraId="4BA6D690"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2</w:t>
            </w:r>
          </w:p>
        </w:tc>
        <w:tc>
          <w:tcPr>
            <w:tcW w:w="2325" w:type="dxa"/>
            <w:tcBorders>
              <w:top w:val="single" w:sz="4" w:space="0" w:color="auto"/>
              <w:left w:val="single" w:sz="4" w:space="0" w:color="auto"/>
              <w:bottom w:val="single" w:sz="4" w:space="0" w:color="auto"/>
              <w:right w:val="single" w:sz="4" w:space="0" w:color="auto"/>
            </w:tcBorders>
            <w:vAlign w:val="center"/>
          </w:tcPr>
          <w:p w14:paraId="5A8223D5"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15mm厚EPDM透气型塑胶面层</w:t>
            </w:r>
          </w:p>
          <w:p w14:paraId="4DA59432" w14:textId="77777777" w:rsidR="006B73D1" w:rsidRDefault="006B73D1">
            <w:pPr>
              <w:widowControl/>
              <w:jc w:val="left"/>
              <w:rPr>
                <w:rFonts w:ascii="仿宋" w:eastAsia="仿宋" w:hAnsi="仿宋" w:cs="仿宋" w:hint="eastAsia"/>
                <w:sz w:val="20"/>
                <w:szCs w:val="20"/>
              </w:rPr>
            </w:pPr>
          </w:p>
        </w:tc>
        <w:tc>
          <w:tcPr>
            <w:tcW w:w="810" w:type="dxa"/>
            <w:tcBorders>
              <w:top w:val="single" w:sz="4" w:space="0" w:color="auto"/>
              <w:left w:val="single" w:sz="4" w:space="0" w:color="auto"/>
              <w:bottom w:val="single" w:sz="4" w:space="0" w:color="auto"/>
              <w:right w:val="single" w:sz="4" w:space="0" w:color="auto"/>
            </w:tcBorders>
            <w:noWrap/>
            <w:vAlign w:val="center"/>
          </w:tcPr>
          <w:p w14:paraId="643318A1"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m2</w:t>
            </w:r>
          </w:p>
        </w:tc>
        <w:tc>
          <w:tcPr>
            <w:tcW w:w="990" w:type="dxa"/>
            <w:tcBorders>
              <w:top w:val="single" w:sz="4" w:space="0" w:color="auto"/>
              <w:left w:val="single" w:sz="4" w:space="0" w:color="auto"/>
              <w:bottom w:val="single" w:sz="4" w:space="0" w:color="auto"/>
              <w:right w:val="single" w:sz="4" w:space="0" w:color="auto"/>
            </w:tcBorders>
            <w:vAlign w:val="center"/>
          </w:tcPr>
          <w:p w14:paraId="1744C9DC" w14:textId="77777777" w:rsidR="006B73D1" w:rsidRDefault="00000000">
            <w:pPr>
              <w:widowControl/>
              <w:jc w:val="right"/>
              <w:rPr>
                <w:rFonts w:ascii="仿宋" w:eastAsia="仿宋" w:hAnsi="仿宋" w:cs="仿宋" w:hint="eastAsia"/>
                <w:sz w:val="20"/>
                <w:szCs w:val="20"/>
              </w:rPr>
            </w:pPr>
            <w:r>
              <w:rPr>
                <w:rFonts w:ascii="仿宋" w:eastAsia="仿宋" w:hAnsi="仿宋" w:cs="仿宋" w:hint="eastAsia"/>
                <w:sz w:val="20"/>
                <w:szCs w:val="20"/>
                <w:lang w:bidi="ar"/>
              </w:rPr>
              <w:t xml:space="preserve">845.74 </w:t>
            </w:r>
          </w:p>
        </w:tc>
        <w:tc>
          <w:tcPr>
            <w:tcW w:w="4665" w:type="dxa"/>
            <w:tcBorders>
              <w:top w:val="single" w:sz="4" w:space="0" w:color="auto"/>
              <w:left w:val="single" w:sz="4" w:space="0" w:color="auto"/>
              <w:bottom w:val="single" w:sz="4" w:space="0" w:color="auto"/>
              <w:right w:val="single" w:sz="4" w:space="0" w:color="auto"/>
            </w:tcBorders>
            <w:vAlign w:val="center"/>
          </w:tcPr>
          <w:p w14:paraId="4500A994"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1、部位或名称：跑道15mm厚EPDM透气型塑胶面层；</w:t>
            </w:r>
            <w:r>
              <w:rPr>
                <w:rFonts w:ascii="仿宋" w:eastAsia="仿宋" w:hAnsi="仿宋" w:cs="仿宋" w:hint="eastAsia"/>
                <w:sz w:val="20"/>
                <w:szCs w:val="20"/>
                <w:lang w:bidi="ar"/>
              </w:rPr>
              <w:br/>
              <w:t>2、做法：15mm厚EPDM透气型塑胶面层；</w:t>
            </w:r>
            <w:r>
              <w:rPr>
                <w:rFonts w:ascii="仿宋" w:eastAsia="仿宋" w:hAnsi="仿宋" w:cs="仿宋" w:hint="eastAsia"/>
                <w:sz w:val="20"/>
                <w:szCs w:val="20"/>
                <w:lang w:bidi="ar"/>
              </w:rPr>
              <w:br/>
              <w:t>3、技术参数：详见图纸并满足国家相关对环保及健康要求；</w:t>
            </w:r>
            <w:r>
              <w:rPr>
                <w:rFonts w:ascii="仿宋" w:eastAsia="仿宋" w:hAnsi="仿宋" w:cs="仿宋" w:hint="eastAsia"/>
                <w:sz w:val="20"/>
                <w:szCs w:val="20"/>
                <w:lang w:bidi="ar"/>
              </w:rPr>
              <w:br/>
              <w:t>4、塑胶的物理机械性能满足图纸设计要求；</w:t>
            </w:r>
            <w:r>
              <w:rPr>
                <w:rFonts w:ascii="仿宋" w:eastAsia="仿宋" w:hAnsi="仿宋" w:cs="仿宋" w:hint="eastAsia"/>
                <w:sz w:val="20"/>
                <w:szCs w:val="20"/>
                <w:lang w:bidi="ar"/>
              </w:rPr>
              <w:br/>
              <w:t>5、基层处理：</w:t>
            </w:r>
            <w:r>
              <w:rPr>
                <w:rFonts w:ascii="仿宋" w:eastAsia="仿宋" w:hAnsi="仿宋" w:cs="仿宋" w:hint="eastAsia"/>
                <w:sz w:val="20"/>
                <w:szCs w:val="20"/>
                <w:lang w:bidi="ar"/>
              </w:rPr>
              <w:br/>
              <w:t>6、含场地划线，具体要求详见设计图纸；</w:t>
            </w:r>
            <w:r>
              <w:rPr>
                <w:rFonts w:ascii="仿宋" w:eastAsia="仿宋" w:hAnsi="仿宋" w:cs="仿宋" w:hint="eastAsia"/>
                <w:sz w:val="20"/>
                <w:szCs w:val="20"/>
                <w:lang w:bidi="ar"/>
              </w:rPr>
              <w:br/>
              <w:t>7、</w:t>
            </w:r>
            <w:proofErr w:type="gramStart"/>
            <w:r>
              <w:rPr>
                <w:rFonts w:ascii="仿宋" w:eastAsia="仿宋" w:hAnsi="仿宋" w:cs="仿宋" w:hint="eastAsia"/>
                <w:sz w:val="20"/>
                <w:szCs w:val="20"/>
                <w:lang w:bidi="ar"/>
              </w:rPr>
              <w:t>技术参准及</w:t>
            </w:r>
            <w:proofErr w:type="gramEnd"/>
            <w:r>
              <w:rPr>
                <w:rFonts w:ascii="仿宋" w:eastAsia="仿宋" w:hAnsi="仿宋" w:cs="仿宋" w:hint="eastAsia"/>
                <w:sz w:val="20"/>
                <w:szCs w:val="20"/>
                <w:lang w:bidi="ar"/>
              </w:rPr>
              <w:t>标准：材料均须符合新国标的要求及磋商文件第四章要求。</w:t>
            </w:r>
          </w:p>
        </w:tc>
      </w:tr>
      <w:tr w:rsidR="006B73D1" w14:paraId="68579A1F" w14:textId="77777777">
        <w:trPr>
          <w:trHeight w:val="3420"/>
        </w:trPr>
        <w:tc>
          <w:tcPr>
            <w:tcW w:w="628" w:type="dxa"/>
            <w:tcBorders>
              <w:top w:val="single" w:sz="4" w:space="0" w:color="auto"/>
              <w:left w:val="single" w:sz="4" w:space="0" w:color="auto"/>
              <w:bottom w:val="single" w:sz="4" w:space="0" w:color="auto"/>
              <w:right w:val="single" w:sz="4" w:space="0" w:color="auto"/>
            </w:tcBorders>
            <w:vAlign w:val="center"/>
          </w:tcPr>
          <w:p w14:paraId="6CACB6E8"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lastRenderedPageBreak/>
              <w:t>3</w:t>
            </w:r>
          </w:p>
        </w:tc>
        <w:tc>
          <w:tcPr>
            <w:tcW w:w="2325" w:type="dxa"/>
            <w:tcBorders>
              <w:top w:val="single" w:sz="4" w:space="0" w:color="auto"/>
              <w:left w:val="single" w:sz="4" w:space="0" w:color="auto"/>
              <w:bottom w:val="single" w:sz="4" w:space="0" w:color="auto"/>
              <w:right w:val="single" w:sz="4" w:space="0" w:color="auto"/>
            </w:tcBorders>
            <w:vAlign w:val="center"/>
          </w:tcPr>
          <w:p w14:paraId="38F1DB24"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13mm厚EPDM透气型塑胶面层</w:t>
            </w:r>
          </w:p>
          <w:p w14:paraId="3170CD78" w14:textId="77777777" w:rsidR="006B73D1" w:rsidRDefault="006B73D1">
            <w:pPr>
              <w:widowControl/>
              <w:jc w:val="left"/>
              <w:rPr>
                <w:rFonts w:ascii="仿宋" w:eastAsia="仿宋" w:hAnsi="仿宋" w:cs="仿宋" w:hint="eastAsia"/>
                <w:sz w:val="20"/>
                <w:szCs w:val="20"/>
              </w:rPr>
            </w:pPr>
          </w:p>
        </w:tc>
        <w:tc>
          <w:tcPr>
            <w:tcW w:w="810" w:type="dxa"/>
            <w:tcBorders>
              <w:top w:val="single" w:sz="4" w:space="0" w:color="auto"/>
              <w:left w:val="single" w:sz="4" w:space="0" w:color="auto"/>
              <w:bottom w:val="single" w:sz="4" w:space="0" w:color="auto"/>
              <w:right w:val="single" w:sz="4" w:space="0" w:color="auto"/>
            </w:tcBorders>
            <w:noWrap/>
            <w:vAlign w:val="center"/>
          </w:tcPr>
          <w:p w14:paraId="4F8742D1"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m2</w:t>
            </w:r>
          </w:p>
        </w:tc>
        <w:tc>
          <w:tcPr>
            <w:tcW w:w="990" w:type="dxa"/>
            <w:tcBorders>
              <w:top w:val="single" w:sz="4" w:space="0" w:color="auto"/>
              <w:left w:val="single" w:sz="4" w:space="0" w:color="auto"/>
              <w:bottom w:val="single" w:sz="4" w:space="0" w:color="auto"/>
              <w:right w:val="single" w:sz="4" w:space="0" w:color="auto"/>
            </w:tcBorders>
            <w:vAlign w:val="center"/>
          </w:tcPr>
          <w:p w14:paraId="131B3E0B" w14:textId="77777777" w:rsidR="006B73D1" w:rsidRDefault="00000000">
            <w:pPr>
              <w:widowControl/>
              <w:jc w:val="right"/>
              <w:rPr>
                <w:rFonts w:ascii="仿宋" w:eastAsia="仿宋" w:hAnsi="仿宋" w:cs="仿宋" w:hint="eastAsia"/>
                <w:sz w:val="20"/>
                <w:szCs w:val="20"/>
              </w:rPr>
            </w:pPr>
            <w:r>
              <w:rPr>
                <w:rFonts w:ascii="仿宋" w:eastAsia="仿宋" w:hAnsi="仿宋" w:cs="仿宋" w:hint="eastAsia"/>
                <w:sz w:val="20"/>
                <w:szCs w:val="20"/>
                <w:lang w:bidi="ar"/>
              </w:rPr>
              <w:t xml:space="preserve">1231.96 </w:t>
            </w:r>
          </w:p>
        </w:tc>
        <w:tc>
          <w:tcPr>
            <w:tcW w:w="4665" w:type="dxa"/>
            <w:tcBorders>
              <w:top w:val="single" w:sz="4" w:space="0" w:color="auto"/>
              <w:left w:val="single" w:sz="4" w:space="0" w:color="auto"/>
              <w:bottom w:val="single" w:sz="4" w:space="0" w:color="auto"/>
              <w:right w:val="single" w:sz="4" w:space="0" w:color="auto"/>
            </w:tcBorders>
            <w:vAlign w:val="center"/>
          </w:tcPr>
          <w:p w14:paraId="1727F7FA"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1、部位或名称：</w:t>
            </w:r>
            <w:proofErr w:type="gramStart"/>
            <w:r>
              <w:rPr>
                <w:rFonts w:ascii="仿宋" w:eastAsia="仿宋" w:hAnsi="仿宋" w:cs="仿宋" w:hint="eastAsia"/>
                <w:sz w:val="20"/>
                <w:szCs w:val="20"/>
                <w:lang w:bidi="ar"/>
              </w:rPr>
              <w:t>运动场附区透气型</w:t>
            </w:r>
            <w:proofErr w:type="gramEnd"/>
            <w:r>
              <w:rPr>
                <w:rFonts w:ascii="仿宋" w:eastAsia="仿宋" w:hAnsi="仿宋" w:cs="仿宋" w:hint="eastAsia"/>
                <w:sz w:val="20"/>
                <w:szCs w:val="20"/>
                <w:lang w:bidi="ar"/>
              </w:rPr>
              <w:t xml:space="preserve">塑胶面层；                                  </w:t>
            </w:r>
          </w:p>
          <w:p w14:paraId="7360EC56"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2、做法：13mm厚EPDM透气型塑胶面层；</w:t>
            </w:r>
            <w:r>
              <w:rPr>
                <w:rFonts w:ascii="仿宋" w:eastAsia="仿宋" w:hAnsi="仿宋" w:cs="仿宋" w:hint="eastAsia"/>
                <w:sz w:val="20"/>
                <w:szCs w:val="20"/>
                <w:lang w:bidi="ar"/>
              </w:rPr>
              <w:br/>
              <w:t>3、技术参数：详见图纸并满足国家相关对环保及健康要求；</w:t>
            </w:r>
            <w:r>
              <w:rPr>
                <w:rFonts w:ascii="仿宋" w:eastAsia="仿宋" w:hAnsi="仿宋" w:cs="仿宋" w:hint="eastAsia"/>
                <w:sz w:val="20"/>
                <w:szCs w:val="20"/>
                <w:lang w:bidi="ar"/>
              </w:rPr>
              <w:br/>
              <w:t>4、塑胶的物理机械性能满足图纸设计要求；</w:t>
            </w:r>
            <w:r>
              <w:rPr>
                <w:rFonts w:ascii="仿宋" w:eastAsia="仿宋" w:hAnsi="仿宋" w:cs="仿宋" w:hint="eastAsia"/>
                <w:sz w:val="20"/>
                <w:szCs w:val="20"/>
                <w:lang w:bidi="ar"/>
              </w:rPr>
              <w:br/>
              <w:t>5、基层处理；</w:t>
            </w:r>
            <w:r>
              <w:rPr>
                <w:rFonts w:ascii="仿宋" w:eastAsia="仿宋" w:hAnsi="仿宋" w:cs="仿宋" w:hint="eastAsia"/>
                <w:sz w:val="20"/>
                <w:szCs w:val="20"/>
                <w:lang w:bidi="ar"/>
              </w:rPr>
              <w:br/>
              <w:t>6、含场地划线，具体要求详见设计图纸；</w:t>
            </w:r>
            <w:r>
              <w:rPr>
                <w:rFonts w:ascii="仿宋" w:eastAsia="仿宋" w:hAnsi="仿宋" w:cs="仿宋" w:hint="eastAsia"/>
                <w:sz w:val="20"/>
                <w:szCs w:val="20"/>
                <w:lang w:bidi="ar"/>
              </w:rPr>
              <w:br/>
              <w:t>7、</w:t>
            </w:r>
            <w:proofErr w:type="gramStart"/>
            <w:r>
              <w:rPr>
                <w:rFonts w:ascii="仿宋" w:eastAsia="仿宋" w:hAnsi="仿宋" w:cs="仿宋" w:hint="eastAsia"/>
                <w:sz w:val="20"/>
                <w:szCs w:val="20"/>
                <w:lang w:bidi="ar"/>
              </w:rPr>
              <w:t>技术参准及</w:t>
            </w:r>
            <w:proofErr w:type="gramEnd"/>
            <w:r>
              <w:rPr>
                <w:rFonts w:ascii="仿宋" w:eastAsia="仿宋" w:hAnsi="仿宋" w:cs="仿宋" w:hint="eastAsia"/>
                <w:sz w:val="20"/>
                <w:szCs w:val="20"/>
                <w:lang w:bidi="ar"/>
              </w:rPr>
              <w:t>标做：材料均须符合新国标的要求及磋商文件第四章要求。</w:t>
            </w:r>
          </w:p>
        </w:tc>
      </w:tr>
      <w:tr w:rsidR="006B73D1" w14:paraId="1966EF6A" w14:textId="77777777">
        <w:trPr>
          <w:trHeight w:val="1760"/>
        </w:trPr>
        <w:tc>
          <w:tcPr>
            <w:tcW w:w="628" w:type="dxa"/>
            <w:tcBorders>
              <w:top w:val="single" w:sz="4" w:space="0" w:color="auto"/>
              <w:left w:val="single" w:sz="4" w:space="0" w:color="auto"/>
              <w:bottom w:val="single" w:sz="4" w:space="0" w:color="auto"/>
              <w:right w:val="single" w:sz="4" w:space="0" w:color="auto"/>
            </w:tcBorders>
            <w:vAlign w:val="center"/>
          </w:tcPr>
          <w:p w14:paraId="03C09346"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4</w:t>
            </w:r>
          </w:p>
        </w:tc>
        <w:tc>
          <w:tcPr>
            <w:tcW w:w="2325" w:type="dxa"/>
            <w:tcBorders>
              <w:top w:val="single" w:sz="4" w:space="0" w:color="auto"/>
              <w:left w:val="single" w:sz="4" w:space="0" w:color="auto"/>
              <w:bottom w:val="single" w:sz="4" w:space="0" w:color="auto"/>
              <w:right w:val="single" w:sz="4" w:space="0" w:color="auto"/>
            </w:tcBorders>
            <w:vAlign w:val="center"/>
          </w:tcPr>
          <w:p w14:paraId="0DDE8926"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铲除现状跑道塑胶面层</w:t>
            </w:r>
          </w:p>
        </w:tc>
        <w:tc>
          <w:tcPr>
            <w:tcW w:w="810" w:type="dxa"/>
            <w:tcBorders>
              <w:top w:val="single" w:sz="4" w:space="0" w:color="auto"/>
              <w:left w:val="single" w:sz="4" w:space="0" w:color="auto"/>
              <w:bottom w:val="single" w:sz="4" w:space="0" w:color="auto"/>
              <w:right w:val="single" w:sz="4" w:space="0" w:color="auto"/>
            </w:tcBorders>
            <w:noWrap/>
            <w:vAlign w:val="center"/>
          </w:tcPr>
          <w:p w14:paraId="2D402A6F"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m2</w:t>
            </w:r>
          </w:p>
        </w:tc>
        <w:tc>
          <w:tcPr>
            <w:tcW w:w="990" w:type="dxa"/>
            <w:tcBorders>
              <w:top w:val="single" w:sz="4" w:space="0" w:color="auto"/>
              <w:left w:val="single" w:sz="4" w:space="0" w:color="auto"/>
              <w:bottom w:val="single" w:sz="4" w:space="0" w:color="auto"/>
              <w:right w:val="single" w:sz="4" w:space="0" w:color="auto"/>
            </w:tcBorders>
            <w:vAlign w:val="center"/>
          </w:tcPr>
          <w:p w14:paraId="11A89D93" w14:textId="77777777" w:rsidR="006B73D1" w:rsidRDefault="00000000">
            <w:pPr>
              <w:widowControl/>
              <w:jc w:val="right"/>
              <w:rPr>
                <w:rFonts w:ascii="仿宋" w:eastAsia="仿宋" w:hAnsi="仿宋" w:cs="仿宋" w:hint="eastAsia"/>
                <w:sz w:val="20"/>
                <w:szCs w:val="20"/>
              </w:rPr>
            </w:pPr>
            <w:r>
              <w:rPr>
                <w:rFonts w:ascii="仿宋" w:eastAsia="仿宋" w:hAnsi="仿宋" w:cs="仿宋" w:hint="eastAsia"/>
                <w:sz w:val="20"/>
                <w:szCs w:val="20"/>
                <w:lang w:bidi="ar"/>
              </w:rPr>
              <w:t xml:space="preserve">783.39 </w:t>
            </w:r>
          </w:p>
        </w:tc>
        <w:tc>
          <w:tcPr>
            <w:tcW w:w="4665" w:type="dxa"/>
            <w:tcBorders>
              <w:top w:val="single" w:sz="4" w:space="0" w:color="auto"/>
              <w:left w:val="single" w:sz="4" w:space="0" w:color="auto"/>
              <w:bottom w:val="single" w:sz="4" w:space="0" w:color="auto"/>
              <w:right w:val="single" w:sz="4" w:space="0" w:color="auto"/>
            </w:tcBorders>
            <w:vAlign w:val="center"/>
          </w:tcPr>
          <w:p w14:paraId="0CB1BB31"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1、部位或名称：铲除现状跑道塑胶面层</w:t>
            </w:r>
            <w:r>
              <w:rPr>
                <w:rFonts w:ascii="仿宋" w:eastAsia="仿宋" w:hAnsi="仿宋" w:cs="仿宋" w:hint="eastAsia"/>
                <w:sz w:val="20"/>
                <w:szCs w:val="20"/>
                <w:lang w:bidi="ar"/>
              </w:rPr>
              <w:br/>
              <w:t>2、种类：铲除原塑胶面层（含粘结层）</w:t>
            </w:r>
            <w:r>
              <w:rPr>
                <w:rFonts w:ascii="仿宋" w:eastAsia="仿宋" w:hAnsi="仿宋" w:cs="仿宋" w:hint="eastAsia"/>
                <w:sz w:val="20"/>
                <w:szCs w:val="20"/>
                <w:lang w:bidi="ar"/>
              </w:rPr>
              <w:br/>
              <w:t>3、铲除垃圾外运，外运距离供应商勘察现场结合现场情况自行考虑，报价须包含垃圾外运（含打堆、内倒、外运、弃置）及无害化处理费用。</w:t>
            </w:r>
          </w:p>
        </w:tc>
      </w:tr>
      <w:tr w:rsidR="006B73D1" w14:paraId="24A3BCAD" w14:textId="77777777">
        <w:trPr>
          <w:trHeight w:val="90"/>
        </w:trPr>
        <w:tc>
          <w:tcPr>
            <w:tcW w:w="628" w:type="dxa"/>
            <w:tcBorders>
              <w:top w:val="single" w:sz="4" w:space="0" w:color="auto"/>
              <w:left w:val="single" w:sz="4" w:space="0" w:color="auto"/>
              <w:bottom w:val="single" w:sz="4" w:space="0" w:color="auto"/>
              <w:right w:val="single" w:sz="4" w:space="0" w:color="auto"/>
            </w:tcBorders>
            <w:vAlign w:val="center"/>
          </w:tcPr>
          <w:p w14:paraId="1CFB7A38"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5</w:t>
            </w:r>
          </w:p>
        </w:tc>
        <w:tc>
          <w:tcPr>
            <w:tcW w:w="2325" w:type="dxa"/>
            <w:tcBorders>
              <w:top w:val="single" w:sz="4" w:space="0" w:color="auto"/>
              <w:left w:val="single" w:sz="4" w:space="0" w:color="auto"/>
              <w:bottom w:val="single" w:sz="4" w:space="0" w:color="auto"/>
              <w:right w:val="single" w:sz="4" w:space="0" w:color="auto"/>
            </w:tcBorders>
            <w:vAlign w:val="center"/>
          </w:tcPr>
          <w:p w14:paraId="768C7F79"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铲除现状</w:t>
            </w:r>
            <w:proofErr w:type="gramStart"/>
            <w:r>
              <w:rPr>
                <w:rFonts w:ascii="仿宋" w:eastAsia="仿宋" w:hAnsi="仿宋" w:cs="仿宋" w:hint="eastAsia"/>
                <w:sz w:val="20"/>
                <w:szCs w:val="20"/>
                <w:lang w:bidi="ar"/>
              </w:rPr>
              <w:t>运动场附区塑胶</w:t>
            </w:r>
            <w:proofErr w:type="gramEnd"/>
            <w:r>
              <w:rPr>
                <w:rFonts w:ascii="仿宋" w:eastAsia="仿宋" w:hAnsi="仿宋" w:cs="仿宋" w:hint="eastAsia"/>
                <w:sz w:val="20"/>
                <w:szCs w:val="20"/>
                <w:lang w:bidi="ar"/>
              </w:rPr>
              <w:t>面层</w:t>
            </w:r>
          </w:p>
        </w:tc>
        <w:tc>
          <w:tcPr>
            <w:tcW w:w="810" w:type="dxa"/>
            <w:tcBorders>
              <w:top w:val="single" w:sz="4" w:space="0" w:color="auto"/>
              <w:left w:val="single" w:sz="4" w:space="0" w:color="auto"/>
              <w:bottom w:val="single" w:sz="4" w:space="0" w:color="auto"/>
              <w:right w:val="single" w:sz="4" w:space="0" w:color="auto"/>
            </w:tcBorders>
            <w:noWrap/>
            <w:vAlign w:val="center"/>
          </w:tcPr>
          <w:p w14:paraId="07032997"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m2</w:t>
            </w:r>
          </w:p>
        </w:tc>
        <w:tc>
          <w:tcPr>
            <w:tcW w:w="990" w:type="dxa"/>
            <w:tcBorders>
              <w:top w:val="single" w:sz="4" w:space="0" w:color="auto"/>
              <w:left w:val="single" w:sz="4" w:space="0" w:color="auto"/>
              <w:bottom w:val="single" w:sz="4" w:space="0" w:color="auto"/>
              <w:right w:val="single" w:sz="4" w:space="0" w:color="auto"/>
            </w:tcBorders>
            <w:vAlign w:val="center"/>
          </w:tcPr>
          <w:p w14:paraId="1F5F373C" w14:textId="77777777" w:rsidR="006B73D1" w:rsidRDefault="00000000">
            <w:pPr>
              <w:widowControl/>
              <w:jc w:val="right"/>
              <w:rPr>
                <w:rFonts w:ascii="仿宋" w:eastAsia="仿宋" w:hAnsi="仿宋" w:cs="仿宋" w:hint="eastAsia"/>
                <w:sz w:val="20"/>
                <w:szCs w:val="20"/>
                <w:lang w:bidi="ar"/>
              </w:rPr>
            </w:pPr>
            <w:r>
              <w:rPr>
                <w:rFonts w:ascii="仿宋" w:eastAsia="仿宋" w:hAnsi="仿宋" w:cs="仿宋" w:hint="eastAsia"/>
                <w:sz w:val="20"/>
                <w:szCs w:val="20"/>
                <w:lang w:bidi="ar"/>
              </w:rPr>
              <w:t xml:space="preserve">1205.90 </w:t>
            </w:r>
          </w:p>
        </w:tc>
        <w:tc>
          <w:tcPr>
            <w:tcW w:w="4665" w:type="dxa"/>
            <w:tcBorders>
              <w:top w:val="single" w:sz="4" w:space="0" w:color="auto"/>
              <w:left w:val="single" w:sz="4" w:space="0" w:color="auto"/>
              <w:bottom w:val="single" w:sz="4" w:space="0" w:color="auto"/>
              <w:right w:val="single" w:sz="4" w:space="0" w:color="auto"/>
            </w:tcBorders>
            <w:vAlign w:val="center"/>
          </w:tcPr>
          <w:p w14:paraId="22D6C72D"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1、部位或名称：铲除现状</w:t>
            </w:r>
            <w:proofErr w:type="gramStart"/>
            <w:r>
              <w:rPr>
                <w:rFonts w:ascii="仿宋" w:eastAsia="仿宋" w:hAnsi="仿宋" w:cs="仿宋" w:hint="eastAsia"/>
                <w:sz w:val="20"/>
                <w:szCs w:val="20"/>
                <w:lang w:bidi="ar"/>
              </w:rPr>
              <w:t>运动场附区塑胶</w:t>
            </w:r>
            <w:proofErr w:type="gramEnd"/>
            <w:r>
              <w:rPr>
                <w:rFonts w:ascii="仿宋" w:eastAsia="仿宋" w:hAnsi="仿宋" w:cs="仿宋" w:hint="eastAsia"/>
                <w:sz w:val="20"/>
                <w:szCs w:val="20"/>
                <w:lang w:bidi="ar"/>
              </w:rPr>
              <w:t>面层</w:t>
            </w:r>
            <w:r>
              <w:rPr>
                <w:rFonts w:ascii="仿宋" w:eastAsia="仿宋" w:hAnsi="仿宋" w:cs="仿宋" w:hint="eastAsia"/>
                <w:sz w:val="20"/>
                <w:szCs w:val="20"/>
                <w:lang w:bidi="ar"/>
              </w:rPr>
              <w:br/>
              <w:t>2、种类：铲除原塑胶面层（含粘结层）</w:t>
            </w:r>
            <w:r>
              <w:rPr>
                <w:rFonts w:ascii="仿宋" w:eastAsia="仿宋" w:hAnsi="仿宋" w:cs="仿宋" w:hint="eastAsia"/>
                <w:sz w:val="20"/>
                <w:szCs w:val="20"/>
                <w:lang w:bidi="ar"/>
              </w:rPr>
              <w:br/>
              <w:t>3、铲除垃圾外运，外运距离供应商勘察现场结合现场情况自行考虑，报价须包含垃圾外运（含打堆、内倒、外运、弃置）及无害化处理费用。</w:t>
            </w:r>
          </w:p>
        </w:tc>
      </w:tr>
      <w:tr w:rsidR="006B73D1" w14:paraId="10B4486A" w14:textId="77777777">
        <w:trPr>
          <w:trHeight w:val="1660"/>
        </w:trPr>
        <w:tc>
          <w:tcPr>
            <w:tcW w:w="628" w:type="dxa"/>
            <w:tcBorders>
              <w:top w:val="single" w:sz="4" w:space="0" w:color="auto"/>
              <w:left w:val="single" w:sz="4" w:space="0" w:color="auto"/>
              <w:bottom w:val="single" w:sz="4" w:space="0" w:color="auto"/>
              <w:right w:val="single" w:sz="4" w:space="0" w:color="auto"/>
            </w:tcBorders>
            <w:vAlign w:val="center"/>
          </w:tcPr>
          <w:p w14:paraId="3889FC95"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6</w:t>
            </w:r>
          </w:p>
        </w:tc>
        <w:tc>
          <w:tcPr>
            <w:tcW w:w="2325" w:type="dxa"/>
            <w:tcBorders>
              <w:top w:val="single" w:sz="4" w:space="0" w:color="auto"/>
              <w:left w:val="single" w:sz="4" w:space="0" w:color="auto"/>
              <w:bottom w:val="single" w:sz="4" w:space="0" w:color="auto"/>
              <w:right w:val="single" w:sz="4" w:space="0" w:color="auto"/>
            </w:tcBorders>
            <w:vAlign w:val="center"/>
          </w:tcPr>
          <w:p w14:paraId="20ABC1C3"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拆除</w:t>
            </w:r>
            <w:proofErr w:type="gramStart"/>
            <w:r>
              <w:rPr>
                <w:rFonts w:ascii="仿宋" w:eastAsia="仿宋" w:hAnsi="仿宋" w:cs="仿宋" w:hint="eastAsia"/>
                <w:sz w:val="20"/>
                <w:szCs w:val="20"/>
                <w:lang w:bidi="ar"/>
              </w:rPr>
              <w:t>现状篮球</w:t>
            </w:r>
            <w:proofErr w:type="gramEnd"/>
            <w:r>
              <w:rPr>
                <w:rFonts w:ascii="仿宋" w:eastAsia="仿宋" w:hAnsi="仿宋" w:cs="仿宋" w:hint="eastAsia"/>
                <w:sz w:val="20"/>
                <w:szCs w:val="20"/>
                <w:lang w:bidi="ar"/>
              </w:rPr>
              <w:t>场面层</w:t>
            </w:r>
          </w:p>
        </w:tc>
        <w:tc>
          <w:tcPr>
            <w:tcW w:w="810" w:type="dxa"/>
            <w:tcBorders>
              <w:top w:val="single" w:sz="4" w:space="0" w:color="auto"/>
              <w:left w:val="single" w:sz="4" w:space="0" w:color="auto"/>
              <w:bottom w:val="single" w:sz="4" w:space="0" w:color="auto"/>
              <w:right w:val="single" w:sz="4" w:space="0" w:color="auto"/>
            </w:tcBorders>
            <w:noWrap/>
            <w:vAlign w:val="center"/>
          </w:tcPr>
          <w:p w14:paraId="78352350"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m2</w:t>
            </w:r>
          </w:p>
        </w:tc>
        <w:tc>
          <w:tcPr>
            <w:tcW w:w="990" w:type="dxa"/>
            <w:tcBorders>
              <w:top w:val="single" w:sz="4" w:space="0" w:color="auto"/>
              <w:left w:val="single" w:sz="4" w:space="0" w:color="auto"/>
              <w:bottom w:val="single" w:sz="4" w:space="0" w:color="auto"/>
              <w:right w:val="single" w:sz="4" w:space="0" w:color="auto"/>
            </w:tcBorders>
            <w:vAlign w:val="center"/>
          </w:tcPr>
          <w:p w14:paraId="2998AD39" w14:textId="77777777" w:rsidR="006B73D1" w:rsidRDefault="00000000">
            <w:pPr>
              <w:widowControl/>
              <w:jc w:val="right"/>
              <w:rPr>
                <w:rFonts w:ascii="仿宋" w:eastAsia="仿宋" w:hAnsi="仿宋" w:cs="仿宋" w:hint="eastAsia"/>
                <w:sz w:val="20"/>
                <w:szCs w:val="20"/>
              </w:rPr>
            </w:pPr>
            <w:r>
              <w:rPr>
                <w:rFonts w:ascii="仿宋" w:eastAsia="仿宋" w:hAnsi="仿宋" w:cs="仿宋" w:hint="eastAsia"/>
                <w:sz w:val="20"/>
                <w:szCs w:val="20"/>
                <w:lang w:bidi="ar"/>
              </w:rPr>
              <w:t>504.45</w:t>
            </w:r>
          </w:p>
        </w:tc>
        <w:tc>
          <w:tcPr>
            <w:tcW w:w="4665" w:type="dxa"/>
            <w:tcBorders>
              <w:top w:val="single" w:sz="4" w:space="0" w:color="auto"/>
              <w:left w:val="single" w:sz="4" w:space="0" w:color="auto"/>
              <w:bottom w:val="single" w:sz="4" w:space="0" w:color="auto"/>
              <w:right w:val="single" w:sz="4" w:space="0" w:color="auto"/>
            </w:tcBorders>
            <w:vAlign w:val="center"/>
          </w:tcPr>
          <w:p w14:paraId="613A329B"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1、部位或名称：铲除</w:t>
            </w:r>
            <w:proofErr w:type="gramStart"/>
            <w:r>
              <w:rPr>
                <w:rFonts w:ascii="仿宋" w:eastAsia="仿宋" w:hAnsi="仿宋" w:cs="仿宋" w:hint="eastAsia"/>
                <w:sz w:val="20"/>
                <w:szCs w:val="20"/>
                <w:lang w:bidi="ar"/>
              </w:rPr>
              <w:t>现状篮球</w:t>
            </w:r>
            <w:proofErr w:type="gramEnd"/>
            <w:r>
              <w:rPr>
                <w:rFonts w:ascii="仿宋" w:eastAsia="仿宋" w:hAnsi="仿宋" w:cs="仿宋" w:hint="eastAsia"/>
                <w:sz w:val="20"/>
                <w:szCs w:val="20"/>
                <w:lang w:bidi="ar"/>
              </w:rPr>
              <w:t>场地面</w:t>
            </w:r>
            <w:r>
              <w:rPr>
                <w:rFonts w:ascii="仿宋" w:eastAsia="仿宋" w:hAnsi="仿宋" w:cs="仿宋" w:hint="eastAsia"/>
                <w:sz w:val="20"/>
                <w:szCs w:val="20"/>
                <w:lang w:bidi="ar"/>
              </w:rPr>
              <w:br/>
              <w:t>2、种类：铲除塑胶面层（含粘结层）</w:t>
            </w:r>
            <w:r>
              <w:rPr>
                <w:rFonts w:ascii="仿宋" w:eastAsia="仿宋" w:hAnsi="仿宋" w:cs="仿宋" w:hint="eastAsia"/>
                <w:sz w:val="20"/>
                <w:szCs w:val="20"/>
                <w:lang w:bidi="ar"/>
              </w:rPr>
              <w:br/>
              <w:t>3、铲除垃圾外运，外运距离供应商勘察现场结合现场情况自行考虑，报价须包含垃圾外运（含打堆、内倒、外运、弃置）及无害化处理费用。</w:t>
            </w:r>
          </w:p>
        </w:tc>
      </w:tr>
      <w:tr w:rsidR="006B73D1" w14:paraId="365D6F86" w14:textId="77777777">
        <w:trPr>
          <w:trHeight w:val="1780"/>
        </w:trPr>
        <w:tc>
          <w:tcPr>
            <w:tcW w:w="628" w:type="dxa"/>
            <w:tcBorders>
              <w:top w:val="single" w:sz="4" w:space="0" w:color="auto"/>
              <w:left w:val="single" w:sz="4" w:space="0" w:color="auto"/>
              <w:bottom w:val="single" w:sz="4" w:space="0" w:color="auto"/>
              <w:right w:val="single" w:sz="4" w:space="0" w:color="auto"/>
            </w:tcBorders>
            <w:vAlign w:val="center"/>
          </w:tcPr>
          <w:p w14:paraId="6F4AD7C2"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7</w:t>
            </w:r>
          </w:p>
        </w:tc>
        <w:tc>
          <w:tcPr>
            <w:tcW w:w="2325" w:type="dxa"/>
            <w:tcBorders>
              <w:top w:val="single" w:sz="4" w:space="0" w:color="auto"/>
              <w:left w:val="single" w:sz="4" w:space="0" w:color="auto"/>
              <w:bottom w:val="single" w:sz="4" w:space="0" w:color="auto"/>
              <w:right w:val="single" w:sz="4" w:space="0" w:color="auto"/>
            </w:tcBorders>
            <w:vAlign w:val="center"/>
          </w:tcPr>
          <w:p w14:paraId="254411BC" w14:textId="77777777" w:rsidR="006B73D1" w:rsidRDefault="00000000">
            <w:pPr>
              <w:widowControl/>
              <w:rPr>
                <w:rFonts w:ascii="仿宋" w:eastAsia="仿宋" w:hAnsi="仿宋" w:cs="仿宋" w:hint="eastAsia"/>
                <w:sz w:val="20"/>
                <w:szCs w:val="20"/>
                <w:lang w:bidi="ar"/>
              </w:rPr>
            </w:pPr>
            <w:r>
              <w:rPr>
                <w:rFonts w:ascii="仿宋" w:eastAsia="仿宋" w:hAnsi="仿宋" w:cs="仿宋" w:hint="eastAsia"/>
                <w:sz w:val="20"/>
                <w:szCs w:val="20"/>
                <w:lang w:bidi="ar"/>
              </w:rPr>
              <w:t>铲除人造草坪面层</w:t>
            </w:r>
          </w:p>
        </w:tc>
        <w:tc>
          <w:tcPr>
            <w:tcW w:w="810" w:type="dxa"/>
            <w:tcBorders>
              <w:top w:val="single" w:sz="4" w:space="0" w:color="auto"/>
              <w:left w:val="single" w:sz="4" w:space="0" w:color="auto"/>
              <w:bottom w:val="single" w:sz="4" w:space="0" w:color="auto"/>
              <w:right w:val="single" w:sz="4" w:space="0" w:color="auto"/>
            </w:tcBorders>
            <w:noWrap/>
            <w:vAlign w:val="center"/>
          </w:tcPr>
          <w:p w14:paraId="3F690E46"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m2</w:t>
            </w:r>
          </w:p>
        </w:tc>
        <w:tc>
          <w:tcPr>
            <w:tcW w:w="990" w:type="dxa"/>
            <w:tcBorders>
              <w:top w:val="single" w:sz="4" w:space="0" w:color="auto"/>
              <w:left w:val="single" w:sz="4" w:space="0" w:color="auto"/>
              <w:bottom w:val="single" w:sz="4" w:space="0" w:color="auto"/>
              <w:right w:val="single" w:sz="4" w:space="0" w:color="auto"/>
            </w:tcBorders>
            <w:vAlign w:val="center"/>
          </w:tcPr>
          <w:p w14:paraId="3C555704"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 xml:space="preserve">1992.38 </w:t>
            </w:r>
          </w:p>
        </w:tc>
        <w:tc>
          <w:tcPr>
            <w:tcW w:w="4665" w:type="dxa"/>
            <w:tcBorders>
              <w:top w:val="single" w:sz="4" w:space="0" w:color="auto"/>
              <w:left w:val="single" w:sz="4" w:space="0" w:color="auto"/>
              <w:bottom w:val="single" w:sz="4" w:space="0" w:color="auto"/>
              <w:right w:val="single" w:sz="4" w:space="0" w:color="auto"/>
            </w:tcBorders>
            <w:vAlign w:val="center"/>
          </w:tcPr>
          <w:p w14:paraId="30F80826" w14:textId="77777777" w:rsidR="006B73D1" w:rsidRDefault="00000000">
            <w:pPr>
              <w:widowControl/>
              <w:rPr>
                <w:rFonts w:ascii="仿宋" w:eastAsia="仿宋" w:hAnsi="仿宋" w:cs="仿宋" w:hint="eastAsia"/>
                <w:sz w:val="20"/>
                <w:szCs w:val="20"/>
                <w:lang w:bidi="ar"/>
              </w:rPr>
            </w:pPr>
            <w:r>
              <w:rPr>
                <w:rFonts w:ascii="仿宋" w:eastAsia="仿宋" w:hAnsi="仿宋" w:cs="仿宋" w:hint="eastAsia"/>
                <w:sz w:val="20"/>
                <w:szCs w:val="20"/>
                <w:lang w:bidi="ar"/>
              </w:rPr>
              <w:t>1、部位或名称：现状足球场人造草坪；</w:t>
            </w:r>
            <w:r>
              <w:rPr>
                <w:rFonts w:ascii="仿宋" w:eastAsia="仿宋" w:hAnsi="仿宋" w:cs="仿宋" w:hint="eastAsia"/>
                <w:sz w:val="20"/>
                <w:szCs w:val="20"/>
                <w:lang w:bidi="ar"/>
              </w:rPr>
              <w:br/>
              <w:t>2、种类：铲除人造草面层；</w:t>
            </w:r>
            <w:r>
              <w:rPr>
                <w:rFonts w:ascii="仿宋" w:eastAsia="仿宋" w:hAnsi="仿宋" w:cs="仿宋" w:hint="eastAsia"/>
                <w:sz w:val="20"/>
                <w:szCs w:val="20"/>
                <w:lang w:bidi="ar"/>
              </w:rPr>
              <w:br/>
              <w:t>3、垃圾外运，外运距离供应商勘察现场结合现场情况自行考虑，报价须包含垃圾外运（含打堆、内倒、外运、弃置）及无害化处理费用。</w:t>
            </w:r>
          </w:p>
        </w:tc>
      </w:tr>
      <w:tr w:rsidR="006B73D1" w14:paraId="456F4E0A" w14:textId="77777777">
        <w:trPr>
          <w:trHeight w:val="1780"/>
        </w:trPr>
        <w:tc>
          <w:tcPr>
            <w:tcW w:w="628" w:type="dxa"/>
            <w:tcBorders>
              <w:top w:val="single" w:sz="4" w:space="0" w:color="auto"/>
              <w:left w:val="single" w:sz="4" w:space="0" w:color="auto"/>
              <w:bottom w:val="single" w:sz="4" w:space="0" w:color="auto"/>
              <w:right w:val="single" w:sz="4" w:space="0" w:color="auto"/>
            </w:tcBorders>
            <w:vAlign w:val="center"/>
          </w:tcPr>
          <w:p w14:paraId="398C39BA"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8</w:t>
            </w:r>
          </w:p>
        </w:tc>
        <w:tc>
          <w:tcPr>
            <w:tcW w:w="2325" w:type="dxa"/>
            <w:tcBorders>
              <w:top w:val="single" w:sz="4" w:space="0" w:color="auto"/>
              <w:left w:val="single" w:sz="4" w:space="0" w:color="auto"/>
              <w:bottom w:val="single" w:sz="4" w:space="0" w:color="auto"/>
              <w:right w:val="single" w:sz="4" w:space="0" w:color="auto"/>
            </w:tcBorders>
            <w:vAlign w:val="center"/>
          </w:tcPr>
          <w:p w14:paraId="538F6A70"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新建排水沟</w:t>
            </w:r>
          </w:p>
        </w:tc>
        <w:tc>
          <w:tcPr>
            <w:tcW w:w="810" w:type="dxa"/>
            <w:tcBorders>
              <w:top w:val="single" w:sz="4" w:space="0" w:color="auto"/>
              <w:left w:val="single" w:sz="4" w:space="0" w:color="auto"/>
              <w:bottom w:val="single" w:sz="4" w:space="0" w:color="auto"/>
              <w:right w:val="single" w:sz="4" w:space="0" w:color="auto"/>
            </w:tcBorders>
            <w:noWrap/>
            <w:vAlign w:val="center"/>
          </w:tcPr>
          <w:p w14:paraId="3FF32AAC"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m</w:t>
            </w:r>
          </w:p>
        </w:tc>
        <w:tc>
          <w:tcPr>
            <w:tcW w:w="990" w:type="dxa"/>
            <w:tcBorders>
              <w:top w:val="single" w:sz="4" w:space="0" w:color="auto"/>
              <w:left w:val="single" w:sz="4" w:space="0" w:color="auto"/>
              <w:bottom w:val="single" w:sz="4" w:space="0" w:color="auto"/>
              <w:right w:val="single" w:sz="4" w:space="0" w:color="auto"/>
            </w:tcBorders>
            <w:vAlign w:val="center"/>
          </w:tcPr>
          <w:p w14:paraId="6EB8D61C" w14:textId="77777777" w:rsidR="006B73D1" w:rsidRDefault="00000000">
            <w:pPr>
              <w:widowControl/>
              <w:jc w:val="right"/>
              <w:rPr>
                <w:rFonts w:ascii="仿宋" w:eastAsia="仿宋" w:hAnsi="仿宋" w:cs="仿宋" w:hint="eastAsia"/>
                <w:sz w:val="20"/>
                <w:szCs w:val="20"/>
                <w:lang w:bidi="ar"/>
              </w:rPr>
            </w:pPr>
            <w:r>
              <w:rPr>
                <w:rFonts w:ascii="仿宋" w:eastAsia="仿宋" w:hAnsi="仿宋" w:cs="仿宋" w:hint="eastAsia"/>
                <w:sz w:val="20"/>
                <w:szCs w:val="20"/>
                <w:lang w:bidi="ar"/>
              </w:rPr>
              <w:t>210.52</w:t>
            </w:r>
          </w:p>
        </w:tc>
        <w:tc>
          <w:tcPr>
            <w:tcW w:w="4665" w:type="dxa"/>
            <w:tcBorders>
              <w:top w:val="single" w:sz="4" w:space="0" w:color="auto"/>
              <w:left w:val="single" w:sz="4" w:space="0" w:color="auto"/>
              <w:bottom w:val="single" w:sz="4" w:space="0" w:color="auto"/>
              <w:right w:val="single" w:sz="4" w:space="0" w:color="auto"/>
            </w:tcBorders>
            <w:vAlign w:val="center"/>
          </w:tcPr>
          <w:p w14:paraId="43FAD0E8" w14:textId="77777777" w:rsidR="006B73D1" w:rsidRDefault="00000000">
            <w:pPr>
              <w:widowControl/>
              <w:numPr>
                <w:ilvl w:val="0"/>
                <w:numId w:val="4"/>
              </w:numPr>
              <w:jc w:val="left"/>
              <w:rPr>
                <w:rFonts w:ascii="仿宋" w:eastAsia="仿宋" w:hAnsi="仿宋" w:cs="仿宋" w:hint="eastAsia"/>
                <w:sz w:val="20"/>
                <w:szCs w:val="20"/>
                <w:lang w:bidi="ar"/>
              </w:rPr>
            </w:pPr>
            <w:r>
              <w:rPr>
                <w:rFonts w:ascii="仿宋" w:eastAsia="仿宋" w:hAnsi="仿宋" w:cs="仿宋" w:hint="eastAsia"/>
                <w:sz w:val="20"/>
                <w:szCs w:val="20"/>
                <w:lang w:bidi="ar"/>
              </w:rPr>
              <w:t>部位或名称：新建排水沟</w:t>
            </w:r>
            <w:r>
              <w:rPr>
                <w:rFonts w:ascii="仿宋" w:eastAsia="仿宋" w:hAnsi="仿宋" w:cs="仿宋" w:hint="eastAsia"/>
                <w:sz w:val="20"/>
                <w:szCs w:val="20"/>
                <w:lang w:bidi="ar"/>
              </w:rPr>
              <w:br/>
              <w:t>2、规格：深度（不含盖板厚度）为400—600mm、沟宽300mm【内净尺寸】；</w:t>
            </w:r>
            <w:r>
              <w:rPr>
                <w:rFonts w:ascii="仿宋" w:eastAsia="仿宋" w:hAnsi="仿宋" w:cs="仿宋" w:hint="eastAsia"/>
                <w:sz w:val="20"/>
                <w:szCs w:val="20"/>
                <w:lang w:bidi="ar"/>
              </w:rPr>
              <w:br/>
              <w:t>3、垫层：</w:t>
            </w:r>
            <w:proofErr w:type="gramStart"/>
            <w:r>
              <w:rPr>
                <w:rFonts w:ascii="仿宋" w:eastAsia="仿宋" w:hAnsi="仿宋" w:cs="仿宋" w:hint="eastAsia"/>
                <w:sz w:val="20"/>
                <w:szCs w:val="20"/>
                <w:lang w:bidi="ar"/>
              </w:rPr>
              <w:t>素土夯实</w:t>
            </w:r>
            <w:proofErr w:type="gramEnd"/>
            <w:r>
              <w:rPr>
                <w:rFonts w:ascii="仿宋" w:eastAsia="仿宋" w:hAnsi="仿宋" w:cs="仿宋" w:hint="eastAsia"/>
                <w:sz w:val="20"/>
                <w:szCs w:val="20"/>
                <w:lang w:bidi="ar"/>
              </w:rPr>
              <w:t>、100厚碎石垫层、100厚C15混凝土；</w:t>
            </w:r>
            <w:r>
              <w:rPr>
                <w:rFonts w:ascii="仿宋" w:eastAsia="仿宋" w:hAnsi="仿宋" w:cs="仿宋" w:hint="eastAsia"/>
                <w:sz w:val="20"/>
                <w:szCs w:val="20"/>
                <w:lang w:bidi="ar"/>
              </w:rPr>
              <w:br/>
              <w:t>4、沟壁：采用</w:t>
            </w:r>
            <w:proofErr w:type="gramStart"/>
            <w:r>
              <w:rPr>
                <w:rFonts w:ascii="仿宋" w:eastAsia="仿宋" w:hAnsi="仿宋" w:cs="仿宋" w:hint="eastAsia"/>
                <w:sz w:val="20"/>
                <w:szCs w:val="20"/>
                <w:lang w:bidi="ar"/>
              </w:rPr>
              <w:t>砼</w:t>
            </w:r>
            <w:proofErr w:type="gramEnd"/>
            <w:r>
              <w:rPr>
                <w:rFonts w:ascii="仿宋" w:eastAsia="仿宋" w:hAnsi="仿宋" w:cs="仿宋" w:hint="eastAsia"/>
                <w:sz w:val="20"/>
                <w:szCs w:val="20"/>
                <w:lang w:bidi="ar"/>
              </w:rPr>
              <w:t>标砖、M5.0水泥砂浆砌筑；</w:t>
            </w:r>
          </w:p>
          <w:p w14:paraId="082D1AF1"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5、32PVC 排水管@2000，管口用土工布包裹防沙粒落入；</w:t>
            </w:r>
            <w:r>
              <w:rPr>
                <w:rFonts w:ascii="仿宋" w:eastAsia="仿宋" w:hAnsi="仿宋" w:cs="仿宋" w:hint="eastAsia"/>
                <w:sz w:val="20"/>
                <w:szCs w:val="20"/>
                <w:lang w:bidi="ar"/>
              </w:rPr>
              <w:br/>
              <w:t>6、沟内侧：采用20厚1：3防水砂浆抹灰；</w:t>
            </w:r>
            <w:r>
              <w:rPr>
                <w:rFonts w:ascii="仿宋" w:eastAsia="仿宋" w:hAnsi="仿宋" w:cs="仿宋" w:hint="eastAsia"/>
                <w:sz w:val="20"/>
                <w:szCs w:val="20"/>
                <w:lang w:bidi="ar"/>
              </w:rPr>
              <w:br/>
              <w:t>7、沟壁上口采用C25</w:t>
            </w:r>
            <w:proofErr w:type="gramStart"/>
            <w:r>
              <w:rPr>
                <w:rFonts w:ascii="仿宋" w:eastAsia="仿宋" w:hAnsi="仿宋" w:cs="仿宋" w:hint="eastAsia"/>
                <w:sz w:val="20"/>
                <w:szCs w:val="20"/>
                <w:lang w:bidi="ar"/>
              </w:rPr>
              <w:t>砼</w:t>
            </w:r>
            <w:proofErr w:type="gramEnd"/>
            <w:r>
              <w:rPr>
                <w:rFonts w:ascii="仿宋" w:eastAsia="仿宋" w:hAnsi="仿宋" w:cs="仿宋" w:hint="eastAsia"/>
                <w:sz w:val="20"/>
                <w:szCs w:val="20"/>
                <w:lang w:bidi="ar"/>
              </w:rPr>
              <w:t>压顶；</w:t>
            </w:r>
            <w:r>
              <w:rPr>
                <w:rFonts w:ascii="仿宋" w:eastAsia="仿宋" w:hAnsi="仿宋" w:cs="仿宋" w:hint="eastAsia"/>
                <w:sz w:val="20"/>
                <w:szCs w:val="20"/>
                <w:lang w:bidi="ar"/>
              </w:rPr>
              <w:br/>
              <w:t>8、成品预制混凝土盖板，详见图纸（含塑胶面层）；</w:t>
            </w:r>
            <w:r>
              <w:rPr>
                <w:rFonts w:ascii="仿宋" w:eastAsia="仿宋" w:hAnsi="仿宋" w:cs="仿宋" w:hint="eastAsia"/>
                <w:sz w:val="20"/>
                <w:szCs w:val="20"/>
                <w:lang w:bidi="ar"/>
              </w:rPr>
              <w:br/>
              <w:t>9、塑胶面层：盖板板面铺设塑胶面层；</w:t>
            </w:r>
            <w:r>
              <w:rPr>
                <w:rFonts w:ascii="仿宋" w:eastAsia="仿宋" w:hAnsi="仿宋" w:cs="仿宋" w:hint="eastAsia"/>
                <w:sz w:val="20"/>
                <w:szCs w:val="20"/>
                <w:lang w:bidi="ar"/>
              </w:rPr>
              <w:br/>
              <w:t>10、土方开挖、回填，余土外运（运距自行考虑）；</w:t>
            </w:r>
            <w:r>
              <w:rPr>
                <w:rFonts w:ascii="仿宋" w:eastAsia="仿宋" w:hAnsi="仿宋" w:cs="仿宋" w:hint="eastAsia"/>
                <w:sz w:val="20"/>
                <w:szCs w:val="20"/>
                <w:lang w:bidi="ar"/>
              </w:rPr>
              <w:br/>
              <w:t>11、具体做法详见图纸。</w:t>
            </w:r>
          </w:p>
        </w:tc>
      </w:tr>
      <w:tr w:rsidR="006B73D1" w14:paraId="5BFA04AC" w14:textId="77777777">
        <w:trPr>
          <w:trHeight w:val="1780"/>
        </w:trPr>
        <w:tc>
          <w:tcPr>
            <w:tcW w:w="628" w:type="dxa"/>
            <w:tcBorders>
              <w:top w:val="single" w:sz="4" w:space="0" w:color="auto"/>
              <w:left w:val="single" w:sz="4" w:space="0" w:color="auto"/>
              <w:bottom w:val="single" w:sz="4" w:space="0" w:color="auto"/>
              <w:right w:val="single" w:sz="4" w:space="0" w:color="auto"/>
            </w:tcBorders>
            <w:vAlign w:val="center"/>
          </w:tcPr>
          <w:p w14:paraId="5A11C234"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lastRenderedPageBreak/>
              <w:t>9</w:t>
            </w:r>
          </w:p>
        </w:tc>
        <w:tc>
          <w:tcPr>
            <w:tcW w:w="2325" w:type="dxa"/>
            <w:tcBorders>
              <w:top w:val="single" w:sz="4" w:space="0" w:color="auto"/>
              <w:left w:val="single" w:sz="4" w:space="0" w:color="auto"/>
              <w:bottom w:val="single" w:sz="4" w:space="0" w:color="auto"/>
              <w:right w:val="single" w:sz="4" w:space="0" w:color="auto"/>
            </w:tcBorders>
            <w:vAlign w:val="center"/>
          </w:tcPr>
          <w:p w14:paraId="7654264B"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现状篮球场排水沟改造</w:t>
            </w:r>
          </w:p>
        </w:tc>
        <w:tc>
          <w:tcPr>
            <w:tcW w:w="810" w:type="dxa"/>
            <w:tcBorders>
              <w:top w:val="single" w:sz="4" w:space="0" w:color="auto"/>
              <w:left w:val="single" w:sz="4" w:space="0" w:color="auto"/>
              <w:bottom w:val="single" w:sz="4" w:space="0" w:color="auto"/>
              <w:right w:val="single" w:sz="4" w:space="0" w:color="auto"/>
            </w:tcBorders>
            <w:noWrap/>
            <w:vAlign w:val="center"/>
          </w:tcPr>
          <w:p w14:paraId="154E108C"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m</w:t>
            </w:r>
          </w:p>
        </w:tc>
        <w:tc>
          <w:tcPr>
            <w:tcW w:w="990" w:type="dxa"/>
            <w:tcBorders>
              <w:top w:val="single" w:sz="4" w:space="0" w:color="auto"/>
              <w:left w:val="single" w:sz="4" w:space="0" w:color="auto"/>
              <w:bottom w:val="single" w:sz="4" w:space="0" w:color="auto"/>
              <w:right w:val="single" w:sz="4" w:space="0" w:color="auto"/>
            </w:tcBorders>
            <w:vAlign w:val="center"/>
          </w:tcPr>
          <w:p w14:paraId="6EDD83BA" w14:textId="77777777" w:rsidR="006B73D1" w:rsidRDefault="00000000">
            <w:pPr>
              <w:widowControl/>
              <w:jc w:val="right"/>
              <w:rPr>
                <w:rFonts w:ascii="仿宋" w:eastAsia="仿宋" w:hAnsi="仿宋" w:cs="仿宋" w:hint="eastAsia"/>
                <w:sz w:val="20"/>
                <w:szCs w:val="20"/>
                <w:lang w:bidi="ar"/>
              </w:rPr>
            </w:pPr>
            <w:r>
              <w:rPr>
                <w:rFonts w:ascii="仿宋" w:eastAsia="仿宋" w:hAnsi="仿宋" w:cs="仿宋" w:hint="eastAsia"/>
                <w:sz w:val="20"/>
                <w:szCs w:val="20"/>
                <w:lang w:bidi="ar"/>
              </w:rPr>
              <w:t>90.4</w:t>
            </w:r>
          </w:p>
        </w:tc>
        <w:tc>
          <w:tcPr>
            <w:tcW w:w="4665" w:type="dxa"/>
            <w:tcBorders>
              <w:top w:val="single" w:sz="4" w:space="0" w:color="auto"/>
              <w:left w:val="single" w:sz="4" w:space="0" w:color="auto"/>
              <w:bottom w:val="single" w:sz="4" w:space="0" w:color="auto"/>
              <w:right w:val="single" w:sz="4" w:space="0" w:color="auto"/>
            </w:tcBorders>
            <w:vAlign w:val="center"/>
          </w:tcPr>
          <w:p w14:paraId="4313719A"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1、部位或名称：现状篮球场排水沟改造（更换后沟盖板宽度400*60mm、现状</w:t>
            </w:r>
            <w:proofErr w:type="gramStart"/>
            <w:r>
              <w:rPr>
                <w:rFonts w:ascii="仿宋" w:eastAsia="仿宋" w:hAnsi="仿宋" w:cs="仿宋" w:hint="eastAsia"/>
                <w:sz w:val="20"/>
                <w:szCs w:val="20"/>
                <w:lang w:bidi="ar"/>
              </w:rPr>
              <w:t>沟平均</w:t>
            </w:r>
            <w:proofErr w:type="gramEnd"/>
            <w:r>
              <w:rPr>
                <w:rFonts w:ascii="仿宋" w:eastAsia="仿宋" w:hAnsi="仿宋" w:cs="仿宋" w:hint="eastAsia"/>
                <w:sz w:val="20"/>
                <w:szCs w:val="20"/>
                <w:lang w:bidi="ar"/>
              </w:rPr>
              <w:t>深度见现状）</w:t>
            </w:r>
            <w:r>
              <w:rPr>
                <w:rFonts w:ascii="仿宋" w:eastAsia="仿宋" w:hAnsi="仿宋" w:cs="仿宋" w:hint="eastAsia"/>
                <w:sz w:val="20"/>
                <w:szCs w:val="20"/>
                <w:lang w:bidi="ar"/>
              </w:rPr>
              <w:br/>
              <w:t>2、具体内容：拆除原盖板、沟壁整体抬高60mm、沟内清淤、损坏沟壁采用</w:t>
            </w:r>
            <w:proofErr w:type="gramStart"/>
            <w:r>
              <w:rPr>
                <w:rFonts w:ascii="仿宋" w:eastAsia="仿宋" w:hAnsi="仿宋" w:cs="仿宋" w:hint="eastAsia"/>
                <w:sz w:val="20"/>
                <w:szCs w:val="20"/>
                <w:lang w:bidi="ar"/>
              </w:rPr>
              <w:t>砼</w:t>
            </w:r>
            <w:proofErr w:type="gramEnd"/>
            <w:r>
              <w:rPr>
                <w:rFonts w:ascii="仿宋" w:eastAsia="仿宋" w:hAnsi="仿宋" w:cs="仿宋" w:hint="eastAsia"/>
                <w:sz w:val="20"/>
                <w:szCs w:val="20"/>
                <w:lang w:bidi="ar"/>
              </w:rPr>
              <w:t>实心砖补砌、沟内侧补粉20厚1：2.5水泥砂浆、制作、安装400*500*60mm钢筋</w:t>
            </w:r>
            <w:proofErr w:type="gramStart"/>
            <w:r>
              <w:rPr>
                <w:rFonts w:ascii="仿宋" w:eastAsia="仿宋" w:hAnsi="仿宋" w:cs="仿宋" w:hint="eastAsia"/>
                <w:sz w:val="20"/>
                <w:szCs w:val="20"/>
                <w:lang w:bidi="ar"/>
              </w:rPr>
              <w:t>砼</w:t>
            </w:r>
            <w:proofErr w:type="gramEnd"/>
            <w:r>
              <w:rPr>
                <w:rFonts w:ascii="仿宋" w:eastAsia="仿宋" w:hAnsi="仿宋" w:cs="仿宋" w:hint="eastAsia"/>
                <w:sz w:val="20"/>
                <w:szCs w:val="20"/>
                <w:lang w:bidi="ar"/>
              </w:rPr>
              <w:t>盖板【内配钢筋，配筋详见图纸】（原盖板全部拆除换新）、拆除的垃圾外运等，具体内容详见设计图纸；</w:t>
            </w:r>
            <w:r>
              <w:rPr>
                <w:rFonts w:ascii="仿宋" w:eastAsia="仿宋" w:hAnsi="仿宋" w:cs="仿宋" w:hint="eastAsia"/>
                <w:sz w:val="20"/>
                <w:szCs w:val="20"/>
                <w:lang w:bidi="ar"/>
              </w:rPr>
              <w:br/>
              <w:t>3、盖板面层：盖板板面铺设塑胶面层；</w:t>
            </w:r>
            <w:r>
              <w:rPr>
                <w:rFonts w:ascii="仿宋" w:eastAsia="仿宋" w:hAnsi="仿宋" w:cs="仿宋" w:hint="eastAsia"/>
                <w:sz w:val="20"/>
                <w:szCs w:val="20"/>
                <w:lang w:bidi="ar"/>
              </w:rPr>
              <w:br/>
              <w:t>4、含垃圾外运（打堆、内倒、外运、弃置等所有费用，运距自行考虑）；</w:t>
            </w:r>
            <w:r>
              <w:rPr>
                <w:rFonts w:ascii="仿宋" w:eastAsia="仿宋" w:hAnsi="仿宋" w:cs="仿宋" w:hint="eastAsia"/>
                <w:sz w:val="20"/>
                <w:szCs w:val="20"/>
                <w:lang w:bidi="ar"/>
              </w:rPr>
              <w:br/>
              <w:t>5、32PVC 排水管@2000，管口用土工布包裹防沙粒落入；</w:t>
            </w:r>
            <w:r>
              <w:rPr>
                <w:rFonts w:ascii="仿宋" w:eastAsia="仿宋" w:hAnsi="仿宋" w:cs="仿宋" w:hint="eastAsia"/>
                <w:sz w:val="20"/>
                <w:szCs w:val="20"/>
                <w:lang w:bidi="ar"/>
              </w:rPr>
              <w:br/>
              <w:t>6、供应商勘察现场，依据上述内容结合现场和图纸综合考虑报价。</w:t>
            </w:r>
          </w:p>
        </w:tc>
      </w:tr>
      <w:tr w:rsidR="006B73D1" w14:paraId="7127D3C5" w14:textId="77777777">
        <w:trPr>
          <w:trHeight w:val="1780"/>
        </w:trPr>
        <w:tc>
          <w:tcPr>
            <w:tcW w:w="628" w:type="dxa"/>
            <w:tcBorders>
              <w:top w:val="single" w:sz="4" w:space="0" w:color="auto"/>
              <w:left w:val="single" w:sz="4" w:space="0" w:color="auto"/>
              <w:bottom w:val="single" w:sz="4" w:space="0" w:color="auto"/>
              <w:right w:val="single" w:sz="4" w:space="0" w:color="auto"/>
            </w:tcBorders>
            <w:vAlign w:val="center"/>
          </w:tcPr>
          <w:p w14:paraId="2192319F"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10</w:t>
            </w:r>
          </w:p>
        </w:tc>
        <w:tc>
          <w:tcPr>
            <w:tcW w:w="2325" w:type="dxa"/>
            <w:tcBorders>
              <w:top w:val="single" w:sz="4" w:space="0" w:color="auto"/>
              <w:left w:val="single" w:sz="4" w:space="0" w:color="auto"/>
              <w:bottom w:val="single" w:sz="4" w:space="0" w:color="auto"/>
              <w:right w:val="single" w:sz="4" w:space="0" w:color="auto"/>
            </w:tcBorders>
            <w:vAlign w:val="center"/>
          </w:tcPr>
          <w:p w14:paraId="00867343"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排水管-直径200mm</w:t>
            </w:r>
          </w:p>
        </w:tc>
        <w:tc>
          <w:tcPr>
            <w:tcW w:w="810" w:type="dxa"/>
            <w:tcBorders>
              <w:top w:val="single" w:sz="4" w:space="0" w:color="auto"/>
              <w:left w:val="single" w:sz="4" w:space="0" w:color="auto"/>
              <w:bottom w:val="single" w:sz="4" w:space="0" w:color="auto"/>
              <w:right w:val="single" w:sz="4" w:space="0" w:color="auto"/>
            </w:tcBorders>
            <w:noWrap/>
            <w:vAlign w:val="center"/>
          </w:tcPr>
          <w:p w14:paraId="4100844B"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m</w:t>
            </w:r>
          </w:p>
        </w:tc>
        <w:tc>
          <w:tcPr>
            <w:tcW w:w="990" w:type="dxa"/>
            <w:tcBorders>
              <w:top w:val="single" w:sz="4" w:space="0" w:color="auto"/>
              <w:left w:val="single" w:sz="4" w:space="0" w:color="auto"/>
              <w:bottom w:val="single" w:sz="4" w:space="0" w:color="auto"/>
              <w:right w:val="single" w:sz="4" w:space="0" w:color="auto"/>
            </w:tcBorders>
            <w:vAlign w:val="center"/>
          </w:tcPr>
          <w:p w14:paraId="4BDFF881" w14:textId="77777777" w:rsidR="006B73D1" w:rsidRDefault="00000000">
            <w:pPr>
              <w:widowControl/>
              <w:jc w:val="right"/>
              <w:rPr>
                <w:rFonts w:ascii="仿宋" w:eastAsia="仿宋" w:hAnsi="仿宋" w:cs="仿宋" w:hint="eastAsia"/>
                <w:sz w:val="20"/>
                <w:szCs w:val="20"/>
                <w:lang w:bidi="ar"/>
              </w:rPr>
            </w:pPr>
            <w:r>
              <w:rPr>
                <w:rFonts w:ascii="仿宋" w:eastAsia="仿宋" w:hAnsi="仿宋" w:cs="仿宋" w:hint="eastAsia"/>
                <w:sz w:val="20"/>
                <w:szCs w:val="20"/>
                <w:lang w:bidi="ar"/>
              </w:rPr>
              <w:t>6.8</w:t>
            </w:r>
          </w:p>
        </w:tc>
        <w:tc>
          <w:tcPr>
            <w:tcW w:w="4665" w:type="dxa"/>
            <w:tcBorders>
              <w:top w:val="single" w:sz="4" w:space="0" w:color="auto"/>
              <w:left w:val="single" w:sz="4" w:space="0" w:color="auto"/>
              <w:bottom w:val="single" w:sz="4" w:space="0" w:color="auto"/>
              <w:right w:val="single" w:sz="4" w:space="0" w:color="auto"/>
            </w:tcBorders>
            <w:vAlign w:val="center"/>
          </w:tcPr>
          <w:p w14:paraId="6A4D4833"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1、材质:HDPE*S4双壁</w:t>
            </w:r>
          </w:p>
          <w:p w14:paraId="31D7B67A"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2、规格:φ200</w:t>
            </w:r>
          </w:p>
          <w:p w14:paraId="3B803A04"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3、铺设方式:埋地敷设</w:t>
            </w:r>
          </w:p>
          <w:p w14:paraId="413E812C"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4、沟槽宽度不得少于500mm,沟槽平均深度600mm,排水管的垫层为100mm中粗砂,</w:t>
            </w:r>
            <w:proofErr w:type="gramStart"/>
            <w:r>
              <w:rPr>
                <w:rFonts w:ascii="仿宋" w:eastAsia="仿宋" w:hAnsi="仿宋" w:cs="仿宋" w:hint="eastAsia"/>
                <w:sz w:val="20"/>
                <w:szCs w:val="20"/>
                <w:lang w:bidi="ar"/>
              </w:rPr>
              <w:t>管底至管顶以上</w:t>
            </w:r>
            <w:proofErr w:type="gramEnd"/>
            <w:r>
              <w:rPr>
                <w:rFonts w:ascii="仿宋" w:eastAsia="仿宋" w:hAnsi="仿宋" w:cs="仿宋" w:hint="eastAsia"/>
                <w:sz w:val="20"/>
                <w:szCs w:val="20"/>
                <w:lang w:bidi="ar"/>
              </w:rPr>
              <w:t>100mm范围内的沟槽采用中粗砂回填,其余部分采用C25水泥混凝土浇筑</w:t>
            </w:r>
          </w:p>
          <w:p w14:paraId="15EE4709"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5、</w:t>
            </w:r>
            <w:proofErr w:type="gramStart"/>
            <w:r>
              <w:rPr>
                <w:rFonts w:ascii="仿宋" w:eastAsia="仿宋" w:hAnsi="仿宋" w:cs="仿宋" w:hint="eastAsia"/>
                <w:sz w:val="20"/>
                <w:szCs w:val="20"/>
                <w:lang w:bidi="ar"/>
              </w:rPr>
              <w:t>砼</w:t>
            </w:r>
            <w:proofErr w:type="gramEnd"/>
            <w:r>
              <w:rPr>
                <w:rFonts w:ascii="仿宋" w:eastAsia="仿宋" w:hAnsi="仿宋" w:cs="仿宋" w:hint="eastAsia"/>
                <w:sz w:val="20"/>
                <w:szCs w:val="20"/>
                <w:lang w:bidi="ar"/>
              </w:rPr>
              <w:t>路面两侧切缝，破除、土方开挖、余土外运</w:t>
            </w:r>
          </w:p>
        </w:tc>
      </w:tr>
      <w:tr w:rsidR="006B73D1" w14:paraId="34E88DA6" w14:textId="77777777">
        <w:trPr>
          <w:trHeight w:val="1780"/>
        </w:trPr>
        <w:tc>
          <w:tcPr>
            <w:tcW w:w="628" w:type="dxa"/>
            <w:tcBorders>
              <w:top w:val="single" w:sz="4" w:space="0" w:color="auto"/>
              <w:left w:val="single" w:sz="4" w:space="0" w:color="auto"/>
              <w:bottom w:val="single" w:sz="4" w:space="0" w:color="auto"/>
              <w:right w:val="single" w:sz="4" w:space="0" w:color="auto"/>
            </w:tcBorders>
            <w:vAlign w:val="center"/>
          </w:tcPr>
          <w:p w14:paraId="1FF432EA"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11</w:t>
            </w:r>
          </w:p>
        </w:tc>
        <w:tc>
          <w:tcPr>
            <w:tcW w:w="2325" w:type="dxa"/>
            <w:tcBorders>
              <w:top w:val="single" w:sz="4" w:space="0" w:color="auto"/>
              <w:left w:val="single" w:sz="4" w:space="0" w:color="auto"/>
              <w:bottom w:val="single" w:sz="4" w:space="0" w:color="auto"/>
              <w:right w:val="single" w:sz="4" w:space="0" w:color="auto"/>
            </w:tcBorders>
            <w:vAlign w:val="center"/>
          </w:tcPr>
          <w:p w14:paraId="765208B5"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排水管-直径300mm</w:t>
            </w:r>
          </w:p>
        </w:tc>
        <w:tc>
          <w:tcPr>
            <w:tcW w:w="810" w:type="dxa"/>
            <w:tcBorders>
              <w:top w:val="single" w:sz="4" w:space="0" w:color="auto"/>
              <w:left w:val="single" w:sz="4" w:space="0" w:color="auto"/>
              <w:bottom w:val="single" w:sz="4" w:space="0" w:color="auto"/>
              <w:right w:val="single" w:sz="4" w:space="0" w:color="auto"/>
            </w:tcBorders>
            <w:noWrap/>
            <w:vAlign w:val="center"/>
          </w:tcPr>
          <w:p w14:paraId="4424EF74"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m</w:t>
            </w:r>
          </w:p>
        </w:tc>
        <w:tc>
          <w:tcPr>
            <w:tcW w:w="990" w:type="dxa"/>
            <w:tcBorders>
              <w:top w:val="single" w:sz="4" w:space="0" w:color="auto"/>
              <w:left w:val="single" w:sz="4" w:space="0" w:color="auto"/>
              <w:bottom w:val="single" w:sz="4" w:space="0" w:color="auto"/>
              <w:right w:val="single" w:sz="4" w:space="0" w:color="auto"/>
            </w:tcBorders>
            <w:vAlign w:val="center"/>
          </w:tcPr>
          <w:p w14:paraId="58031DF7" w14:textId="77777777" w:rsidR="006B73D1" w:rsidRDefault="00000000">
            <w:pPr>
              <w:widowControl/>
              <w:jc w:val="right"/>
              <w:rPr>
                <w:rFonts w:ascii="仿宋" w:eastAsia="仿宋" w:hAnsi="仿宋" w:cs="仿宋" w:hint="eastAsia"/>
                <w:sz w:val="20"/>
                <w:szCs w:val="20"/>
                <w:lang w:bidi="ar"/>
              </w:rPr>
            </w:pPr>
            <w:r>
              <w:rPr>
                <w:rFonts w:ascii="仿宋" w:eastAsia="仿宋" w:hAnsi="仿宋" w:cs="仿宋" w:hint="eastAsia"/>
                <w:sz w:val="20"/>
                <w:szCs w:val="20"/>
                <w:lang w:bidi="ar"/>
              </w:rPr>
              <w:t>30</w:t>
            </w:r>
          </w:p>
        </w:tc>
        <w:tc>
          <w:tcPr>
            <w:tcW w:w="4665" w:type="dxa"/>
            <w:tcBorders>
              <w:top w:val="single" w:sz="4" w:space="0" w:color="auto"/>
              <w:left w:val="single" w:sz="4" w:space="0" w:color="auto"/>
              <w:bottom w:val="single" w:sz="4" w:space="0" w:color="auto"/>
              <w:right w:val="single" w:sz="4" w:space="0" w:color="auto"/>
            </w:tcBorders>
            <w:vAlign w:val="center"/>
          </w:tcPr>
          <w:p w14:paraId="0AA16AFE"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1、材质:HDPE*S4双壁</w:t>
            </w:r>
          </w:p>
          <w:p w14:paraId="6D925914"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2、规格:φ300</w:t>
            </w:r>
          </w:p>
          <w:p w14:paraId="2270470F"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3、铺设方式:埋地敷设</w:t>
            </w:r>
          </w:p>
          <w:p w14:paraId="4862C86A"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4、沟槽宽度不得少于500mm,沟槽平均深度600mm,排水管的垫层为100mm中粗砂,</w:t>
            </w:r>
            <w:proofErr w:type="gramStart"/>
            <w:r>
              <w:rPr>
                <w:rFonts w:ascii="仿宋" w:eastAsia="仿宋" w:hAnsi="仿宋" w:cs="仿宋" w:hint="eastAsia"/>
                <w:sz w:val="20"/>
                <w:szCs w:val="20"/>
                <w:lang w:bidi="ar"/>
              </w:rPr>
              <w:t>管底至管顶以上</w:t>
            </w:r>
            <w:proofErr w:type="gramEnd"/>
            <w:r>
              <w:rPr>
                <w:rFonts w:ascii="仿宋" w:eastAsia="仿宋" w:hAnsi="仿宋" w:cs="仿宋" w:hint="eastAsia"/>
                <w:sz w:val="20"/>
                <w:szCs w:val="20"/>
                <w:lang w:bidi="ar"/>
              </w:rPr>
              <w:t>100mm范围内的沟槽采用中粗砂回填,其余部分采用C25水泥混凝土浇筑</w:t>
            </w:r>
          </w:p>
          <w:p w14:paraId="10AF6CAB"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5、</w:t>
            </w:r>
            <w:proofErr w:type="gramStart"/>
            <w:r>
              <w:rPr>
                <w:rFonts w:ascii="仿宋" w:eastAsia="仿宋" w:hAnsi="仿宋" w:cs="仿宋" w:hint="eastAsia"/>
                <w:sz w:val="20"/>
                <w:szCs w:val="20"/>
                <w:lang w:bidi="ar"/>
              </w:rPr>
              <w:t>砼</w:t>
            </w:r>
            <w:proofErr w:type="gramEnd"/>
            <w:r>
              <w:rPr>
                <w:rFonts w:ascii="仿宋" w:eastAsia="仿宋" w:hAnsi="仿宋" w:cs="仿宋" w:hint="eastAsia"/>
                <w:sz w:val="20"/>
                <w:szCs w:val="20"/>
                <w:lang w:bidi="ar"/>
              </w:rPr>
              <w:t>路面两侧切缝，破除、土方开挖、余土外运</w:t>
            </w:r>
          </w:p>
        </w:tc>
      </w:tr>
      <w:tr w:rsidR="006B73D1" w14:paraId="29D53C5D" w14:textId="77777777">
        <w:trPr>
          <w:trHeight w:val="1335"/>
        </w:trPr>
        <w:tc>
          <w:tcPr>
            <w:tcW w:w="628" w:type="dxa"/>
            <w:tcBorders>
              <w:top w:val="single" w:sz="4" w:space="0" w:color="auto"/>
              <w:left w:val="single" w:sz="4" w:space="0" w:color="auto"/>
              <w:bottom w:val="single" w:sz="4" w:space="0" w:color="auto"/>
              <w:right w:val="single" w:sz="4" w:space="0" w:color="auto"/>
            </w:tcBorders>
            <w:vAlign w:val="center"/>
          </w:tcPr>
          <w:p w14:paraId="588EF59D"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12</w:t>
            </w:r>
          </w:p>
        </w:tc>
        <w:tc>
          <w:tcPr>
            <w:tcW w:w="2325" w:type="dxa"/>
            <w:tcBorders>
              <w:top w:val="single" w:sz="4" w:space="0" w:color="auto"/>
              <w:left w:val="single" w:sz="4" w:space="0" w:color="auto"/>
              <w:bottom w:val="single" w:sz="4" w:space="0" w:color="auto"/>
              <w:right w:val="single" w:sz="4" w:space="0" w:color="auto"/>
            </w:tcBorders>
            <w:vAlign w:val="center"/>
          </w:tcPr>
          <w:p w14:paraId="7F717FD8"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现状排水沟回填</w:t>
            </w:r>
          </w:p>
        </w:tc>
        <w:tc>
          <w:tcPr>
            <w:tcW w:w="810" w:type="dxa"/>
            <w:tcBorders>
              <w:top w:val="single" w:sz="4" w:space="0" w:color="auto"/>
              <w:left w:val="single" w:sz="4" w:space="0" w:color="auto"/>
              <w:bottom w:val="single" w:sz="4" w:space="0" w:color="auto"/>
              <w:right w:val="single" w:sz="4" w:space="0" w:color="auto"/>
            </w:tcBorders>
            <w:noWrap/>
            <w:vAlign w:val="center"/>
          </w:tcPr>
          <w:p w14:paraId="40426C51"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m3</w:t>
            </w:r>
          </w:p>
        </w:tc>
        <w:tc>
          <w:tcPr>
            <w:tcW w:w="990" w:type="dxa"/>
            <w:tcBorders>
              <w:top w:val="single" w:sz="4" w:space="0" w:color="auto"/>
              <w:left w:val="single" w:sz="4" w:space="0" w:color="auto"/>
              <w:bottom w:val="single" w:sz="4" w:space="0" w:color="auto"/>
              <w:right w:val="single" w:sz="4" w:space="0" w:color="auto"/>
            </w:tcBorders>
            <w:vAlign w:val="center"/>
          </w:tcPr>
          <w:p w14:paraId="4F423A2A" w14:textId="77777777" w:rsidR="006B73D1" w:rsidRDefault="00000000">
            <w:pPr>
              <w:widowControl/>
              <w:jc w:val="right"/>
              <w:rPr>
                <w:rFonts w:ascii="仿宋" w:eastAsia="仿宋" w:hAnsi="仿宋" w:cs="仿宋" w:hint="eastAsia"/>
                <w:sz w:val="20"/>
                <w:szCs w:val="20"/>
                <w:lang w:bidi="ar"/>
              </w:rPr>
            </w:pPr>
            <w:r>
              <w:rPr>
                <w:rFonts w:ascii="仿宋" w:eastAsia="仿宋" w:hAnsi="仿宋" w:cs="仿宋" w:hint="eastAsia"/>
                <w:sz w:val="20"/>
                <w:szCs w:val="20"/>
                <w:lang w:bidi="ar"/>
              </w:rPr>
              <w:t>31.18</w:t>
            </w:r>
          </w:p>
        </w:tc>
        <w:tc>
          <w:tcPr>
            <w:tcW w:w="4665" w:type="dxa"/>
            <w:tcBorders>
              <w:top w:val="single" w:sz="4" w:space="0" w:color="auto"/>
              <w:left w:val="single" w:sz="4" w:space="0" w:color="auto"/>
              <w:bottom w:val="single" w:sz="4" w:space="0" w:color="auto"/>
              <w:right w:val="single" w:sz="4" w:space="0" w:color="auto"/>
            </w:tcBorders>
            <w:vAlign w:val="center"/>
          </w:tcPr>
          <w:p w14:paraId="3ABE35D3" w14:textId="77777777" w:rsidR="006B73D1" w:rsidRDefault="00000000">
            <w:pPr>
              <w:widowControl/>
              <w:numPr>
                <w:ilvl w:val="0"/>
                <w:numId w:val="5"/>
              </w:numPr>
              <w:jc w:val="left"/>
              <w:rPr>
                <w:rFonts w:ascii="仿宋" w:eastAsia="仿宋" w:hAnsi="仿宋" w:cs="仿宋" w:hint="eastAsia"/>
                <w:sz w:val="20"/>
                <w:szCs w:val="20"/>
                <w:lang w:bidi="ar"/>
              </w:rPr>
            </w:pPr>
            <w:r>
              <w:rPr>
                <w:rFonts w:ascii="仿宋" w:eastAsia="仿宋" w:hAnsi="仿宋" w:cs="仿宋" w:hint="eastAsia"/>
                <w:sz w:val="20"/>
                <w:szCs w:val="20"/>
                <w:lang w:bidi="ar"/>
              </w:rPr>
              <w:t>部位或名称：足球场与跑道之间原排水沟</w:t>
            </w:r>
          </w:p>
          <w:p w14:paraId="2E23ADF4" w14:textId="77777777" w:rsidR="006B73D1" w:rsidRDefault="00000000">
            <w:pPr>
              <w:widowControl/>
              <w:numPr>
                <w:ilvl w:val="0"/>
                <w:numId w:val="5"/>
              </w:numPr>
              <w:jc w:val="left"/>
              <w:rPr>
                <w:rFonts w:ascii="仿宋" w:eastAsia="仿宋" w:hAnsi="仿宋" w:cs="仿宋" w:hint="eastAsia"/>
                <w:sz w:val="20"/>
                <w:szCs w:val="20"/>
                <w:lang w:bidi="ar"/>
              </w:rPr>
            </w:pPr>
            <w:r>
              <w:rPr>
                <w:rFonts w:ascii="仿宋" w:eastAsia="仿宋" w:hAnsi="仿宋" w:cs="仿宋" w:hint="eastAsia"/>
                <w:sz w:val="20"/>
                <w:szCs w:val="20"/>
                <w:lang w:bidi="ar"/>
              </w:rPr>
              <w:t>做法：清淤、外运（运距自行考虑）后采用碎石回填并压实。</w:t>
            </w:r>
          </w:p>
        </w:tc>
      </w:tr>
      <w:tr w:rsidR="006B73D1" w14:paraId="63902AC0" w14:textId="77777777">
        <w:trPr>
          <w:trHeight w:val="1780"/>
        </w:trPr>
        <w:tc>
          <w:tcPr>
            <w:tcW w:w="628" w:type="dxa"/>
            <w:tcBorders>
              <w:top w:val="single" w:sz="4" w:space="0" w:color="auto"/>
              <w:left w:val="single" w:sz="4" w:space="0" w:color="auto"/>
              <w:bottom w:val="single" w:sz="4" w:space="0" w:color="auto"/>
              <w:right w:val="single" w:sz="4" w:space="0" w:color="auto"/>
            </w:tcBorders>
            <w:vAlign w:val="center"/>
          </w:tcPr>
          <w:p w14:paraId="747983A3"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13</w:t>
            </w:r>
          </w:p>
        </w:tc>
        <w:tc>
          <w:tcPr>
            <w:tcW w:w="2325" w:type="dxa"/>
            <w:tcBorders>
              <w:top w:val="single" w:sz="4" w:space="0" w:color="auto"/>
              <w:left w:val="single" w:sz="4" w:space="0" w:color="auto"/>
              <w:bottom w:val="single" w:sz="4" w:space="0" w:color="auto"/>
              <w:right w:val="single" w:sz="4" w:space="0" w:color="auto"/>
            </w:tcBorders>
            <w:vAlign w:val="center"/>
          </w:tcPr>
          <w:p w14:paraId="74BC0BD5"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拆除现状排水沟</w:t>
            </w:r>
          </w:p>
        </w:tc>
        <w:tc>
          <w:tcPr>
            <w:tcW w:w="810" w:type="dxa"/>
            <w:tcBorders>
              <w:top w:val="single" w:sz="4" w:space="0" w:color="auto"/>
              <w:left w:val="single" w:sz="4" w:space="0" w:color="auto"/>
              <w:bottom w:val="single" w:sz="4" w:space="0" w:color="auto"/>
              <w:right w:val="single" w:sz="4" w:space="0" w:color="auto"/>
            </w:tcBorders>
            <w:noWrap/>
            <w:vAlign w:val="center"/>
          </w:tcPr>
          <w:p w14:paraId="6D1EE1E3"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m</w:t>
            </w:r>
          </w:p>
        </w:tc>
        <w:tc>
          <w:tcPr>
            <w:tcW w:w="990" w:type="dxa"/>
            <w:tcBorders>
              <w:top w:val="single" w:sz="4" w:space="0" w:color="auto"/>
              <w:left w:val="single" w:sz="4" w:space="0" w:color="auto"/>
              <w:bottom w:val="single" w:sz="4" w:space="0" w:color="auto"/>
              <w:right w:val="single" w:sz="4" w:space="0" w:color="auto"/>
            </w:tcBorders>
            <w:vAlign w:val="center"/>
          </w:tcPr>
          <w:p w14:paraId="54CCB6E0" w14:textId="77777777" w:rsidR="006B73D1" w:rsidRDefault="00000000">
            <w:pPr>
              <w:widowControl/>
              <w:jc w:val="right"/>
              <w:rPr>
                <w:rFonts w:ascii="仿宋" w:eastAsia="仿宋" w:hAnsi="仿宋" w:cs="仿宋" w:hint="eastAsia"/>
                <w:sz w:val="20"/>
                <w:szCs w:val="20"/>
              </w:rPr>
            </w:pPr>
            <w:r>
              <w:rPr>
                <w:rFonts w:ascii="仿宋" w:eastAsia="仿宋" w:hAnsi="仿宋" w:cs="仿宋" w:hint="eastAsia"/>
                <w:sz w:val="20"/>
                <w:szCs w:val="20"/>
                <w:lang w:bidi="ar"/>
              </w:rPr>
              <w:t xml:space="preserve">177.17 </w:t>
            </w:r>
          </w:p>
        </w:tc>
        <w:tc>
          <w:tcPr>
            <w:tcW w:w="4665" w:type="dxa"/>
            <w:tcBorders>
              <w:top w:val="single" w:sz="4" w:space="0" w:color="auto"/>
              <w:left w:val="single" w:sz="4" w:space="0" w:color="auto"/>
              <w:bottom w:val="single" w:sz="4" w:space="0" w:color="auto"/>
              <w:right w:val="single" w:sz="4" w:space="0" w:color="auto"/>
            </w:tcBorders>
            <w:vAlign w:val="center"/>
          </w:tcPr>
          <w:p w14:paraId="4C90A17E"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1、部位或名称：拆除现状排水沟</w:t>
            </w:r>
            <w:r>
              <w:rPr>
                <w:rFonts w:ascii="仿宋" w:eastAsia="仿宋" w:hAnsi="仿宋" w:cs="仿宋" w:hint="eastAsia"/>
                <w:sz w:val="20"/>
                <w:szCs w:val="20"/>
                <w:lang w:bidi="ar"/>
              </w:rPr>
              <w:br/>
              <w:t>2、挖至设计底标高，包含沟壁、沟盖板等所有</w:t>
            </w:r>
            <w:r>
              <w:rPr>
                <w:rFonts w:ascii="仿宋" w:eastAsia="仿宋" w:hAnsi="仿宋" w:cs="仿宋" w:hint="eastAsia"/>
                <w:sz w:val="20"/>
                <w:szCs w:val="20"/>
                <w:lang w:bidi="ar"/>
              </w:rPr>
              <w:br/>
              <w:t>3、拆除垃圾外运，外运距离供应商勘察现场结合现场情况自行考虑，报价须包含垃圾外运（含打堆、内倒、外运、弃置）等费用。</w:t>
            </w:r>
          </w:p>
        </w:tc>
      </w:tr>
      <w:tr w:rsidR="006B73D1" w14:paraId="267A4301" w14:textId="77777777">
        <w:trPr>
          <w:trHeight w:val="1580"/>
        </w:trPr>
        <w:tc>
          <w:tcPr>
            <w:tcW w:w="628" w:type="dxa"/>
            <w:tcBorders>
              <w:top w:val="single" w:sz="4" w:space="0" w:color="auto"/>
              <w:left w:val="single" w:sz="4" w:space="0" w:color="auto"/>
              <w:bottom w:val="single" w:sz="4" w:space="0" w:color="auto"/>
              <w:right w:val="single" w:sz="4" w:space="0" w:color="auto"/>
            </w:tcBorders>
            <w:vAlign w:val="center"/>
          </w:tcPr>
          <w:p w14:paraId="2CC4E8A2"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14</w:t>
            </w:r>
          </w:p>
        </w:tc>
        <w:tc>
          <w:tcPr>
            <w:tcW w:w="2325" w:type="dxa"/>
            <w:tcBorders>
              <w:top w:val="single" w:sz="4" w:space="0" w:color="auto"/>
              <w:left w:val="single" w:sz="4" w:space="0" w:color="auto"/>
              <w:bottom w:val="single" w:sz="4" w:space="0" w:color="auto"/>
              <w:right w:val="single" w:sz="4" w:space="0" w:color="auto"/>
            </w:tcBorders>
            <w:vAlign w:val="center"/>
          </w:tcPr>
          <w:p w14:paraId="191D6360"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拆除破损处基础（暂定）</w:t>
            </w:r>
          </w:p>
        </w:tc>
        <w:tc>
          <w:tcPr>
            <w:tcW w:w="810" w:type="dxa"/>
            <w:tcBorders>
              <w:top w:val="single" w:sz="4" w:space="0" w:color="auto"/>
              <w:left w:val="single" w:sz="4" w:space="0" w:color="auto"/>
              <w:bottom w:val="single" w:sz="4" w:space="0" w:color="auto"/>
              <w:right w:val="single" w:sz="4" w:space="0" w:color="auto"/>
            </w:tcBorders>
            <w:noWrap/>
            <w:vAlign w:val="center"/>
          </w:tcPr>
          <w:p w14:paraId="177A0928"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m2</w:t>
            </w:r>
          </w:p>
        </w:tc>
        <w:tc>
          <w:tcPr>
            <w:tcW w:w="990" w:type="dxa"/>
            <w:tcBorders>
              <w:top w:val="single" w:sz="4" w:space="0" w:color="auto"/>
              <w:left w:val="single" w:sz="4" w:space="0" w:color="auto"/>
              <w:bottom w:val="single" w:sz="4" w:space="0" w:color="auto"/>
              <w:right w:val="single" w:sz="4" w:space="0" w:color="auto"/>
            </w:tcBorders>
            <w:vAlign w:val="center"/>
          </w:tcPr>
          <w:p w14:paraId="3FBE0E9C" w14:textId="77777777" w:rsidR="006B73D1" w:rsidRDefault="00000000">
            <w:pPr>
              <w:widowControl/>
              <w:jc w:val="right"/>
              <w:rPr>
                <w:rFonts w:ascii="仿宋" w:eastAsia="仿宋" w:hAnsi="仿宋" w:cs="仿宋" w:hint="eastAsia"/>
                <w:sz w:val="20"/>
                <w:szCs w:val="20"/>
              </w:rPr>
            </w:pPr>
            <w:r>
              <w:rPr>
                <w:rFonts w:ascii="仿宋" w:eastAsia="仿宋" w:hAnsi="仿宋" w:cs="仿宋" w:hint="eastAsia"/>
                <w:sz w:val="20"/>
                <w:szCs w:val="20"/>
                <w:lang w:bidi="ar"/>
              </w:rPr>
              <w:t xml:space="preserve">401.07 </w:t>
            </w:r>
          </w:p>
        </w:tc>
        <w:tc>
          <w:tcPr>
            <w:tcW w:w="4665" w:type="dxa"/>
            <w:tcBorders>
              <w:top w:val="single" w:sz="4" w:space="0" w:color="auto"/>
              <w:left w:val="single" w:sz="4" w:space="0" w:color="auto"/>
              <w:bottom w:val="single" w:sz="4" w:space="0" w:color="auto"/>
              <w:right w:val="single" w:sz="4" w:space="0" w:color="auto"/>
            </w:tcBorders>
            <w:vAlign w:val="center"/>
          </w:tcPr>
          <w:p w14:paraId="794350A8"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1、部位或名称：拆除运动场</w:t>
            </w:r>
            <w:proofErr w:type="gramStart"/>
            <w:r>
              <w:rPr>
                <w:rFonts w:ascii="仿宋" w:eastAsia="仿宋" w:hAnsi="仿宋" w:cs="仿宋" w:hint="eastAsia"/>
                <w:sz w:val="20"/>
                <w:szCs w:val="20"/>
                <w:lang w:bidi="ar"/>
              </w:rPr>
              <w:t>及附区破损</w:t>
            </w:r>
            <w:proofErr w:type="gramEnd"/>
            <w:r>
              <w:rPr>
                <w:rFonts w:ascii="仿宋" w:eastAsia="仿宋" w:hAnsi="仿宋" w:cs="仿宋" w:hint="eastAsia"/>
                <w:sz w:val="20"/>
                <w:szCs w:val="20"/>
                <w:lang w:bidi="ar"/>
              </w:rPr>
              <w:t>、开裂的基础</w:t>
            </w:r>
            <w:r>
              <w:rPr>
                <w:rFonts w:ascii="仿宋" w:eastAsia="仿宋" w:hAnsi="仿宋" w:cs="仿宋" w:hint="eastAsia"/>
                <w:sz w:val="20"/>
                <w:szCs w:val="20"/>
                <w:lang w:bidi="ar"/>
              </w:rPr>
              <w:br/>
              <w:t>2、基层做法：150厚mm</w:t>
            </w:r>
            <w:proofErr w:type="gramStart"/>
            <w:r>
              <w:rPr>
                <w:rFonts w:ascii="仿宋" w:eastAsia="仿宋" w:hAnsi="仿宋" w:cs="仿宋" w:hint="eastAsia"/>
                <w:sz w:val="20"/>
                <w:szCs w:val="20"/>
                <w:lang w:bidi="ar"/>
              </w:rPr>
              <w:t>砼</w:t>
            </w:r>
            <w:proofErr w:type="gramEnd"/>
            <w:r>
              <w:rPr>
                <w:rFonts w:ascii="仿宋" w:eastAsia="仿宋" w:hAnsi="仿宋" w:cs="仿宋" w:hint="eastAsia"/>
                <w:sz w:val="20"/>
                <w:szCs w:val="20"/>
                <w:lang w:bidi="ar"/>
              </w:rPr>
              <w:t>+100厚mm碎石</w:t>
            </w:r>
            <w:r>
              <w:rPr>
                <w:rFonts w:ascii="仿宋" w:eastAsia="仿宋" w:hAnsi="仿宋" w:cs="仿宋" w:hint="eastAsia"/>
                <w:sz w:val="20"/>
                <w:szCs w:val="20"/>
                <w:lang w:bidi="ar"/>
              </w:rPr>
              <w:br/>
              <w:t>3、拆除垃圾外运，外运距离供应商勘察现场结合现场情况自行考虑，报价须包含垃圾外运（含打堆、内倒、外运、弃置）等费用。</w:t>
            </w:r>
          </w:p>
        </w:tc>
      </w:tr>
      <w:tr w:rsidR="006B73D1" w14:paraId="64ED8EFF" w14:textId="77777777">
        <w:trPr>
          <w:trHeight w:val="960"/>
        </w:trPr>
        <w:tc>
          <w:tcPr>
            <w:tcW w:w="628" w:type="dxa"/>
            <w:tcBorders>
              <w:top w:val="single" w:sz="4" w:space="0" w:color="auto"/>
              <w:left w:val="single" w:sz="4" w:space="0" w:color="auto"/>
              <w:bottom w:val="single" w:sz="4" w:space="0" w:color="auto"/>
              <w:right w:val="single" w:sz="4" w:space="0" w:color="auto"/>
            </w:tcBorders>
            <w:vAlign w:val="center"/>
          </w:tcPr>
          <w:p w14:paraId="3B694E83"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15</w:t>
            </w:r>
          </w:p>
        </w:tc>
        <w:tc>
          <w:tcPr>
            <w:tcW w:w="2325" w:type="dxa"/>
            <w:tcBorders>
              <w:top w:val="single" w:sz="4" w:space="0" w:color="auto"/>
              <w:left w:val="single" w:sz="4" w:space="0" w:color="auto"/>
              <w:bottom w:val="single" w:sz="4" w:space="0" w:color="auto"/>
              <w:right w:val="single" w:sz="4" w:space="0" w:color="auto"/>
            </w:tcBorders>
            <w:vAlign w:val="center"/>
          </w:tcPr>
          <w:p w14:paraId="51F5C690"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新建基础100厚级配碎石（跑道</w:t>
            </w:r>
            <w:proofErr w:type="gramStart"/>
            <w:r>
              <w:rPr>
                <w:rFonts w:ascii="仿宋" w:eastAsia="仿宋" w:hAnsi="仿宋" w:cs="仿宋" w:hint="eastAsia"/>
                <w:sz w:val="20"/>
                <w:szCs w:val="20"/>
                <w:lang w:bidi="ar"/>
              </w:rPr>
              <w:t>及附区和</w:t>
            </w:r>
            <w:proofErr w:type="gramEnd"/>
            <w:r>
              <w:rPr>
                <w:rFonts w:ascii="仿宋" w:eastAsia="仿宋" w:hAnsi="仿宋" w:cs="仿宋" w:hint="eastAsia"/>
                <w:sz w:val="20"/>
                <w:szCs w:val="20"/>
                <w:lang w:bidi="ar"/>
              </w:rPr>
              <w:t>原器材区）</w:t>
            </w:r>
          </w:p>
        </w:tc>
        <w:tc>
          <w:tcPr>
            <w:tcW w:w="810" w:type="dxa"/>
            <w:tcBorders>
              <w:top w:val="single" w:sz="4" w:space="0" w:color="auto"/>
              <w:left w:val="single" w:sz="4" w:space="0" w:color="auto"/>
              <w:bottom w:val="single" w:sz="4" w:space="0" w:color="auto"/>
              <w:right w:val="single" w:sz="4" w:space="0" w:color="auto"/>
            </w:tcBorders>
            <w:noWrap/>
            <w:vAlign w:val="center"/>
          </w:tcPr>
          <w:p w14:paraId="5CCF6D62"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m3</w:t>
            </w:r>
          </w:p>
        </w:tc>
        <w:tc>
          <w:tcPr>
            <w:tcW w:w="990" w:type="dxa"/>
            <w:tcBorders>
              <w:top w:val="single" w:sz="4" w:space="0" w:color="auto"/>
              <w:left w:val="single" w:sz="4" w:space="0" w:color="auto"/>
              <w:bottom w:val="single" w:sz="4" w:space="0" w:color="auto"/>
              <w:right w:val="single" w:sz="4" w:space="0" w:color="auto"/>
            </w:tcBorders>
            <w:noWrap/>
            <w:vAlign w:val="center"/>
          </w:tcPr>
          <w:p w14:paraId="1CA43819" w14:textId="77777777" w:rsidR="006B73D1" w:rsidRDefault="00000000">
            <w:pPr>
              <w:widowControl/>
              <w:jc w:val="right"/>
              <w:rPr>
                <w:rFonts w:ascii="仿宋" w:eastAsia="仿宋" w:hAnsi="仿宋" w:cs="仿宋" w:hint="eastAsia"/>
                <w:sz w:val="20"/>
                <w:szCs w:val="20"/>
              </w:rPr>
            </w:pPr>
            <w:r>
              <w:rPr>
                <w:rFonts w:ascii="仿宋" w:eastAsia="仿宋" w:hAnsi="仿宋" w:cs="仿宋" w:hint="eastAsia"/>
                <w:sz w:val="20"/>
                <w:szCs w:val="20"/>
                <w:lang w:bidi="ar"/>
              </w:rPr>
              <w:t xml:space="preserve">41.60 </w:t>
            </w:r>
          </w:p>
        </w:tc>
        <w:tc>
          <w:tcPr>
            <w:tcW w:w="4665" w:type="dxa"/>
            <w:tcBorders>
              <w:top w:val="single" w:sz="4" w:space="0" w:color="auto"/>
              <w:left w:val="single" w:sz="4" w:space="0" w:color="auto"/>
              <w:bottom w:val="single" w:sz="4" w:space="0" w:color="auto"/>
              <w:right w:val="single" w:sz="4" w:space="0" w:color="auto"/>
            </w:tcBorders>
            <w:vAlign w:val="center"/>
          </w:tcPr>
          <w:p w14:paraId="6308D558" w14:textId="77777777" w:rsidR="006B73D1" w:rsidRDefault="00000000">
            <w:pPr>
              <w:widowControl/>
              <w:jc w:val="left"/>
              <w:rPr>
                <w:rFonts w:ascii="仿宋" w:eastAsia="仿宋" w:hAnsi="仿宋" w:cs="仿宋" w:hint="eastAsia"/>
                <w:sz w:val="20"/>
                <w:szCs w:val="20"/>
              </w:rPr>
            </w:pPr>
            <w:proofErr w:type="gramStart"/>
            <w:r>
              <w:rPr>
                <w:rFonts w:ascii="仿宋" w:eastAsia="仿宋" w:hAnsi="仿宋" w:cs="仿宋" w:hint="eastAsia"/>
                <w:sz w:val="20"/>
                <w:szCs w:val="20"/>
                <w:lang w:bidi="ar"/>
              </w:rPr>
              <w:t>素土夯实</w:t>
            </w:r>
            <w:proofErr w:type="gramEnd"/>
            <w:r>
              <w:rPr>
                <w:rFonts w:ascii="仿宋" w:eastAsia="仿宋" w:hAnsi="仿宋" w:cs="仿宋" w:hint="eastAsia"/>
                <w:sz w:val="20"/>
                <w:szCs w:val="20"/>
                <w:lang w:bidi="ar"/>
              </w:rPr>
              <w:t>、100mm厚碎石垫层，具体做法详见设计图纸</w:t>
            </w:r>
          </w:p>
        </w:tc>
      </w:tr>
      <w:tr w:rsidR="006B73D1" w14:paraId="177C3111" w14:textId="77777777">
        <w:trPr>
          <w:trHeight w:val="1040"/>
        </w:trPr>
        <w:tc>
          <w:tcPr>
            <w:tcW w:w="628" w:type="dxa"/>
            <w:tcBorders>
              <w:top w:val="single" w:sz="4" w:space="0" w:color="auto"/>
              <w:left w:val="single" w:sz="4" w:space="0" w:color="auto"/>
              <w:bottom w:val="single" w:sz="4" w:space="0" w:color="auto"/>
              <w:right w:val="single" w:sz="4" w:space="0" w:color="auto"/>
            </w:tcBorders>
            <w:vAlign w:val="center"/>
          </w:tcPr>
          <w:p w14:paraId="0893BA69"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lastRenderedPageBreak/>
              <w:t>16</w:t>
            </w:r>
          </w:p>
        </w:tc>
        <w:tc>
          <w:tcPr>
            <w:tcW w:w="2325" w:type="dxa"/>
            <w:tcBorders>
              <w:top w:val="single" w:sz="4" w:space="0" w:color="auto"/>
              <w:left w:val="single" w:sz="4" w:space="0" w:color="auto"/>
              <w:bottom w:val="single" w:sz="4" w:space="0" w:color="auto"/>
              <w:right w:val="single" w:sz="4" w:space="0" w:color="auto"/>
            </w:tcBorders>
            <w:vAlign w:val="center"/>
          </w:tcPr>
          <w:p w14:paraId="26630598"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新建基础150厚C25P6商品</w:t>
            </w:r>
            <w:proofErr w:type="gramStart"/>
            <w:r>
              <w:rPr>
                <w:rFonts w:ascii="仿宋" w:eastAsia="仿宋" w:hAnsi="仿宋" w:cs="仿宋" w:hint="eastAsia"/>
                <w:sz w:val="20"/>
                <w:szCs w:val="20"/>
                <w:lang w:bidi="ar"/>
              </w:rPr>
              <w:t>砼</w:t>
            </w:r>
            <w:proofErr w:type="gramEnd"/>
            <w:r>
              <w:rPr>
                <w:rFonts w:ascii="仿宋" w:eastAsia="仿宋" w:hAnsi="仿宋" w:cs="仿宋" w:hint="eastAsia"/>
                <w:sz w:val="20"/>
                <w:szCs w:val="20"/>
                <w:lang w:bidi="ar"/>
              </w:rPr>
              <w:t>（跑道</w:t>
            </w:r>
            <w:proofErr w:type="gramStart"/>
            <w:r>
              <w:rPr>
                <w:rFonts w:ascii="仿宋" w:eastAsia="仿宋" w:hAnsi="仿宋" w:cs="仿宋" w:hint="eastAsia"/>
                <w:sz w:val="20"/>
                <w:szCs w:val="20"/>
                <w:lang w:bidi="ar"/>
              </w:rPr>
              <w:t>及附区和</w:t>
            </w:r>
            <w:proofErr w:type="gramEnd"/>
            <w:r>
              <w:rPr>
                <w:rFonts w:ascii="仿宋" w:eastAsia="仿宋" w:hAnsi="仿宋" w:cs="仿宋" w:hint="eastAsia"/>
                <w:sz w:val="20"/>
                <w:szCs w:val="20"/>
                <w:lang w:bidi="ar"/>
              </w:rPr>
              <w:t>原器材区）</w:t>
            </w:r>
          </w:p>
        </w:tc>
        <w:tc>
          <w:tcPr>
            <w:tcW w:w="810" w:type="dxa"/>
            <w:tcBorders>
              <w:top w:val="single" w:sz="4" w:space="0" w:color="auto"/>
              <w:left w:val="single" w:sz="4" w:space="0" w:color="auto"/>
              <w:bottom w:val="single" w:sz="4" w:space="0" w:color="auto"/>
              <w:right w:val="single" w:sz="4" w:space="0" w:color="auto"/>
            </w:tcBorders>
            <w:noWrap/>
            <w:vAlign w:val="center"/>
          </w:tcPr>
          <w:p w14:paraId="3FDA5B94"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m3</w:t>
            </w:r>
          </w:p>
        </w:tc>
        <w:tc>
          <w:tcPr>
            <w:tcW w:w="990" w:type="dxa"/>
            <w:tcBorders>
              <w:top w:val="single" w:sz="4" w:space="0" w:color="auto"/>
              <w:left w:val="single" w:sz="4" w:space="0" w:color="auto"/>
              <w:bottom w:val="single" w:sz="4" w:space="0" w:color="auto"/>
              <w:right w:val="single" w:sz="4" w:space="0" w:color="auto"/>
            </w:tcBorders>
            <w:vAlign w:val="center"/>
          </w:tcPr>
          <w:p w14:paraId="36F821EB" w14:textId="77777777" w:rsidR="006B73D1" w:rsidRDefault="00000000">
            <w:pPr>
              <w:widowControl/>
              <w:jc w:val="right"/>
              <w:rPr>
                <w:rFonts w:ascii="仿宋" w:eastAsia="仿宋" w:hAnsi="仿宋" w:cs="仿宋" w:hint="eastAsia"/>
                <w:sz w:val="20"/>
                <w:szCs w:val="20"/>
              </w:rPr>
            </w:pPr>
            <w:r>
              <w:rPr>
                <w:rFonts w:ascii="仿宋" w:eastAsia="仿宋" w:hAnsi="仿宋" w:cs="仿宋" w:hint="eastAsia"/>
                <w:sz w:val="20"/>
                <w:szCs w:val="20"/>
                <w:lang w:bidi="ar"/>
              </w:rPr>
              <w:t xml:space="preserve">62.54 </w:t>
            </w:r>
          </w:p>
        </w:tc>
        <w:tc>
          <w:tcPr>
            <w:tcW w:w="4665" w:type="dxa"/>
            <w:tcBorders>
              <w:top w:val="single" w:sz="4" w:space="0" w:color="auto"/>
              <w:left w:val="single" w:sz="4" w:space="0" w:color="auto"/>
              <w:bottom w:val="single" w:sz="4" w:space="0" w:color="auto"/>
              <w:right w:val="single" w:sz="4" w:space="0" w:color="auto"/>
            </w:tcBorders>
            <w:vAlign w:val="center"/>
          </w:tcPr>
          <w:p w14:paraId="683A1673"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150mm厚C25P6基础，泛水坡度满足图纸和规范要求</w:t>
            </w:r>
          </w:p>
        </w:tc>
      </w:tr>
      <w:tr w:rsidR="006B73D1" w14:paraId="52D24F73" w14:textId="77777777">
        <w:trPr>
          <w:trHeight w:val="1230"/>
        </w:trPr>
        <w:tc>
          <w:tcPr>
            <w:tcW w:w="628" w:type="dxa"/>
            <w:tcBorders>
              <w:top w:val="single" w:sz="4" w:space="0" w:color="auto"/>
              <w:left w:val="single" w:sz="4" w:space="0" w:color="auto"/>
              <w:bottom w:val="single" w:sz="4" w:space="0" w:color="auto"/>
              <w:right w:val="single" w:sz="4" w:space="0" w:color="auto"/>
            </w:tcBorders>
            <w:vAlign w:val="center"/>
          </w:tcPr>
          <w:p w14:paraId="12731340"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17</w:t>
            </w:r>
          </w:p>
        </w:tc>
        <w:tc>
          <w:tcPr>
            <w:tcW w:w="2325" w:type="dxa"/>
            <w:tcBorders>
              <w:top w:val="single" w:sz="4" w:space="0" w:color="auto"/>
              <w:left w:val="single" w:sz="4" w:space="0" w:color="auto"/>
              <w:bottom w:val="single" w:sz="4" w:space="0" w:color="auto"/>
              <w:right w:val="single" w:sz="4" w:space="0" w:color="auto"/>
            </w:tcBorders>
            <w:vAlign w:val="center"/>
          </w:tcPr>
          <w:p w14:paraId="63B628F5"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现浇构件钢筋</w:t>
            </w:r>
          </w:p>
        </w:tc>
        <w:tc>
          <w:tcPr>
            <w:tcW w:w="810" w:type="dxa"/>
            <w:tcBorders>
              <w:top w:val="single" w:sz="4" w:space="0" w:color="auto"/>
              <w:left w:val="single" w:sz="4" w:space="0" w:color="auto"/>
              <w:bottom w:val="single" w:sz="4" w:space="0" w:color="auto"/>
              <w:right w:val="single" w:sz="4" w:space="0" w:color="auto"/>
            </w:tcBorders>
            <w:noWrap/>
            <w:vAlign w:val="center"/>
          </w:tcPr>
          <w:p w14:paraId="5E4E2D5F"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 xml:space="preserve">T </w:t>
            </w:r>
          </w:p>
        </w:tc>
        <w:tc>
          <w:tcPr>
            <w:tcW w:w="990" w:type="dxa"/>
            <w:tcBorders>
              <w:top w:val="single" w:sz="4" w:space="0" w:color="auto"/>
              <w:left w:val="single" w:sz="4" w:space="0" w:color="auto"/>
              <w:bottom w:val="single" w:sz="4" w:space="0" w:color="auto"/>
              <w:right w:val="single" w:sz="4" w:space="0" w:color="auto"/>
            </w:tcBorders>
            <w:vAlign w:val="center"/>
          </w:tcPr>
          <w:p w14:paraId="782F84B4" w14:textId="77777777" w:rsidR="006B73D1" w:rsidRDefault="00000000">
            <w:pPr>
              <w:widowControl/>
              <w:jc w:val="right"/>
              <w:rPr>
                <w:rFonts w:ascii="仿宋" w:eastAsia="仿宋" w:hAnsi="仿宋" w:cs="仿宋" w:hint="eastAsia"/>
                <w:sz w:val="20"/>
                <w:szCs w:val="20"/>
                <w:lang w:bidi="ar"/>
              </w:rPr>
            </w:pPr>
            <w:r>
              <w:rPr>
                <w:rFonts w:ascii="仿宋" w:eastAsia="仿宋" w:hAnsi="仿宋" w:cs="仿宋" w:hint="eastAsia"/>
                <w:sz w:val="20"/>
                <w:szCs w:val="20"/>
                <w:lang w:bidi="ar"/>
              </w:rPr>
              <w:t>2.566</w:t>
            </w:r>
          </w:p>
        </w:tc>
        <w:tc>
          <w:tcPr>
            <w:tcW w:w="4665" w:type="dxa"/>
            <w:tcBorders>
              <w:top w:val="single" w:sz="4" w:space="0" w:color="auto"/>
              <w:left w:val="single" w:sz="4" w:space="0" w:color="auto"/>
              <w:bottom w:val="single" w:sz="4" w:space="0" w:color="auto"/>
              <w:right w:val="single" w:sz="4" w:space="0" w:color="auto"/>
            </w:tcBorders>
            <w:vAlign w:val="center"/>
          </w:tcPr>
          <w:p w14:paraId="5202DC82"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 xml:space="preserve">1、部位或名称：破损基础内配筋钢筋 </w:t>
            </w:r>
            <w:r>
              <w:rPr>
                <w:rFonts w:ascii="仿宋" w:eastAsia="仿宋" w:hAnsi="仿宋" w:cs="仿宋" w:hint="eastAsia"/>
                <w:sz w:val="20"/>
                <w:szCs w:val="20"/>
                <w:lang w:bidi="ar"/>
              </w:rPr>
              <w:br/>
              <w:t>2、具体规格详见图纸</w:t>
            </w:r>
          </w:p>
        </w:tc>
      </w:tr>
      <w:tr w:rsidR="006B73D1" w14:paraId="3BBE8D42" w14:textId="77777777">
        <w:trPr>
          <w:trHeight w:val="760"/>
        </w:trPr>
        <w:tc>
          <w:tcPr>
            <w:tcW w:w="628" w:type="dxa"/>
            <w:tcBorders>
              <w:top w:val="single" w:sz="4" w:space="0" w:color="auto"/>
              <w:left w:val="single" w:sz="4" w:space="0" w:color="auto"/>
              <w:bottom w:val="single" w:sz="4" w:space="0" w:color="auto"/>
              <w:right w:val="single" w:sz="4" w:space="0" w:color="auto"/>
            </w:tcBorders>
            <w:vAlign w:val="center"/>
          </w:tcPr>
          <w:p w14:paraId="693EE204"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18</w:t>
            </w:r>
          </w:p>
        </w:tc>
        <w:tc>
          <w:tcPr>
            <w:tcW w:w="2325" w:type="dxa"/>
            <w:tcBorders>
              <w:top w:val="single" w:sz="4" w:space="0" w:color="auto"/>
              <w:left w:val="single" w:sz="4" w:space="0" w:color="auto"/>
              <w:bottom w:val="single" w:sz="4" w:space="0" w:color="auto"/>
              <w:right w:val="single" w:sz="4" w:space="0" w:color="auto"/>
            </w:tcBorders>
            <w:vAlign w:val="center"/>
          </w:tcPr>
          <w:p w14:paraId="2C719B3B"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运动场细石</w:t>
            </w:r>
            <w:proofErr w:type="gramStart"/>
            <w:r>
              <w:rPr>
                <w:rFonts w:ascii="仿宋" w:eastAsia="仿宋" w:hAnsi="仿宋" w:cs="仿宋" w:hint="eastAsia"/>
                <w:sz w:val="20"/>
                <w:szCs w:val="20"/>
                <w:lang w:bidi="ar"/>
              </w:rPr>
              <w:t>砼</w:t>
            </w:r>
            <w:proofErr w:type="gramEnd"/>
            <w:r>
              <w:rPr>
                <w:rFonts w:ascii="仿宋" w:eastAsia="仿宋" w:hAnsi="仿宋" w:cs="仿宋" w:hint="eastAsia"/>
                <w:sz w:val="20"/>
                <w:szCs w:val="20"/>
                <w:lang w:bidi="ar"/>
              </w:rPr>
              <w:t>找平</w:t>
            </w:r>
          </w:p>
        </w:tc>
        <w:tc>
          <w:tcPr>
            <w:tcW w:w="810" w:type="dxa"/>
            <w:tcBorders>
              <w:top w:val="single" w:sz="4" w:space="0" w:color="auto"/>
              <w:left w:val="single" w:sz="4" w:space="0" w:color="auto"/>
              <w:bottom w:val="single" w:sz="4" w:space="0" w:color="auto"/>
              <w:right w:val="single" w:sz="4" w:space="0" w:color="auto"/>
            </w:tcBorders>
            <w:noWrap/>
            <w:vAlign w:val="center"/>
          </w:tcPr>
          <w:p w14:paraId="1D5CEFDE"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m2</w:t>
            </w:r>
          </w:p>
        </w:tc>
        <w:tc>
          <w:tcPr>
            <w:tcW w:w="990" w:type="dxa"/>
            <w:tcBorders>
              <w:top w:val="single" w:sz="4" w:space="0" w:color="auto"/>
              <w:left w:val="single" w:sz="4" w:space="0" w:color="auto"/>
              <w:bottom w:val="single" w:sz="4" w:space="0" w:color="auto"/>
              <w:right w:val="single" w:sz="4" w:space="0" w:color="auto"/>
            </w:tcBorders>
            <w:noWrap/>
            <w:vAlign w:val="center"/>
          </w:tcPr>
          <w:p w14:paraId="116ACB6D" w14:textId="77777777" w:rsidR="006B73D1" w:rsidRDefault="00000000">
            <w:pPr>
              <w:widowControl/>
              <w:jc w:val="right"/>
              <w:rPr>
                <w:rFonts w:ascii="仿宋" w:eastAsia="仿宋" w:hAnsi="仿宋" w:cs="仿宋" w:hint="eastAsia"/>
                <w:sz w:val="20"/>
                <w:szCs w:val="20"/>
              </w:rPr>
            </w:pPr>
            <w:r>
              <w:rPr>
                <w:rFonts w:ascii="仿宋" w:eastAsia="仿宋" w:hAnsi="仿宋" w:cs="仿宋" w:hint="eastAsia"/>
                <w:sz w:val="20"/>
                <w:szCs w:val="20"/>
                <w:lang w:bidi="ar"/>
              </w:rPr>
              <w:t>4106.29</w:t>
            </w:r>
          </w:p>
        </w:tc>
        <w:tc>
          <w:tcPr>
            <w:tcW w:w="4665" w:type="dxa"/>
            <w:tcBorders>
              <w:top w:val="single" w:sz="4" w:space="0" w:color="auto"/>
              <w:left w:val="single" w:sz="4" w:space="0" w:color="auto"/>
              <w:bottom w:val="single" w:sz="4" w:space="0" w:color="auto"/>
              <w:right w:val="single" w:sz="4" w:space="0" w:color="auto"/>
            </w:tcBorders>
            <w:vAlign w:val="center"/>
          </w:tcPr>
          <w:p w14:paraId="490ADBC8"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1、部位或名称：运动场细石</w:t>
            </w:r>
            <w:proofErr w:type="gramStart"/>
            <w:r>
              <w:rPr>
                <w:rFonts w:ascii="仿宋" w:eastAsia="仿宋" w:hAnsi="仿宋" w:cs="仿宋" w:hint="eastAsia"/>
                <w:sz w:val="20"/>
                <w:szCs w:val="20"/>
                <w:lang w:bidi="ar"/>
              </w:rPr>
              <w:t>砼</w:t>
            </w:r>
            <w:proofErr w:type="gramEnd"/>
            <w:r>
              <w:rPr>
                <w:rFonts w:ascii="仿宋" w:eastAsia="仿宋" w:hAnsi="仿宋" w:cs="仿宋" w:hint="eastAsia"/>
                <w:sz w:val="20"/>
                <w:szCs w:val="20"/>
                <w:lang w:bidi="ar"/>
              </w:rPr>
              <w:t>找平</w:t>
            </w:r>
          </w:p>
          <w:p w14:paraId="409E5090"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2、做法：基层清理、打磨后采用60mm厚C25混凝土找平层；</w:t>
            </w:r>
          </w:p>
          <w:p w14:paraId="1485740A"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3、内配φ4.0mm孔100*100mm钢筋网片；</w:t>
            </w:r>
          </w:p>
          <w:p w14:paraId="5EC1614C"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4、泛水坡度满足图纸、规范要求</w:t>
            </w:r>
          </w:p>
        </w:tc>
      </w:tr>
      <w:tr w:rsidR="006B73D1" w14:paraId="3401D43F" w14:textId="77777777">
        <w:trPr>
          <w:trHeight w:val="760"/>
        </w:trPr>
        <w:tc>
          <w:tcPr>
            <w:tcW w:w="628" w:type="dxa"/>
            <w:tcBorders>
              <w:top w:val="single" w:sz="4" w:space="0" w:color="auto"/>
              <w:left w:val="single" w:sz="4" w:space="0" w:color="auto"/>
              <w:bottom w:val="single" w:sz="4" w:space="0" w:color="auto"/>
              <w:right w:val="single" w:sz="4" w:space="0" w:color="auto"/>
            </w:tcBorders>
            <w:vAlign w:val="center"/>
          </w:tcPr>
          <w:p w14:paraId="183DDEFE"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19</w:t>
            </w:r>
          </w:p>
        </w:tc>
        <w:tc>
          <w:tcPr>
            <w:tcW w:w="2325" w:type="dxa"/>
            <w:tcBorders>
              <w:top w:val="single" w:sz="4" w:space="0" w:color="auto"/>
              <w:left w:val="single" w:sz="4" w:space="0" w:color="auto"/>
              <w:bottom w:val="single" w:sz="4" w:space="0" w:color="auto"/>
              <w:right w:val="single" w:sz="4" w:space="0" w:color="auto"/>
            </w:tcBorders>
            <w:vAlign w:val="center"/>
          </w:tcPr>
          <w:p w14:paraId="18A06ABA"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小计</w:t>
            </w:r>
          </w:p>
        </w:tc>
        <w:tc>
          <w:tcPr>
            <w:tcW w:w="810" w:type="dxa"/>
            <w:tcBorders>
              <w:top w:val="single" w:sz="4" w:space="0" w:color="auto"/>
              <w:left w:val="single" w:sz="4" w:space="0" w:color="auto"/>
              <w:bottom w:val="single" w:sz="4" w:space="0" w:color="auto"/>
              <w:right w:val="single" w:sz="4" w:space="0" w:color="auto"/>
            </w:tcBorders>
            <w:noWrap/>
            <w:vAlign w:val="center"/>
          </w:tcPr>
          <w:p w14:paraId="5D2B1ABD" w14:textId="77777777" w:rsidR="006B73D1" w:rsidRDefault="006B73D1">
            <w:pPr>
              <w:jc w:val="center"/>
              <w:rPr>
                <w:rFonts w:ascii="仿宋" w:eastAsia="仿宋" w:hAnsi="仿宋" w:cs="仿宋" w:hint="eastAsia"/>
                <w:sz w:val="20"/>
                <w:szCs w:val="20"/>
              </w:rPr>
            </w:pPr>
          </w:p>
        </w:tc>
        <w:tc>
          <w:tcPr>
            <w:tcW w:w="990" w:type="dxa"/>
            <w:tcBorders>
              <w:top w:val="single" w:sz="4" w:space="0" w:color="auto"/>
              <w:left w:val="single" w:sz="4" w:space="0" w:color="auto"/>
              <w:bottom w:val="single" w:sz="4" w:space="0" w:color="auto"/>
              <w:right w:val="single" w:sz="4" w:space="0" w:color="auto"/>
            </w:tcBorders>
            <w:noWrap/>
            <w:vAlign w:val="center"/>
          </w:tcPr>
          <w:p w14:paraId="59ADB534" w14:textId="77777777" w:rsidR="006B73D1" w:rsidRDefault="006B73D1">
            <w:pPr>
              <w:jc w:val="right"/>
              <w:rPr>
                <w:rFonts w:ascii="仿宋" w:eastAsia="仿宋" w:hAnsi="仿宋" w:cs="仿宋" w:hint="eastAsia"/>
                <w:sz w:val="20"/>
                <w:szCs w:val="20"/>
              </w:rPr>
            </w:pPr>
          </w:p>
        </w:tc>
        <w:tc>
          <w:tcPr>
            <w:tcW w:w="4665" w:type="dxa"/>
            <w:tcBorders>
              <w:top w:val="single" w:sz="4" w:space="0" w:color="auto"/>
              <w:left w:val="single" w:sz="4" w:space="0" w:color="auto"/>
              <w:bottom w:val="single" w:sz="4" w:space="0" w:color="auto"/>
              <w:right w:val="single" w:sz="4" w:space="0" w:color="auto"/>
            </w:tcBorders>
            <w:vAlign w:val="center"/>
          </w:tcPr>
          <w:p w14:paraId="780D5EFC" w14:textId="77777777" w:rsidR="006B73D1" w:rsidRDefault="006B73D1">
            <w:pPr>
              <w:jc w:val="left"/>
              <w:rPr>
                <w:rFonts w:ascii="仿宋" w:eastAsia="仿宋" w:hAnsi="仿宋" w:cs="仿宋" w:hint="eastAsia"/>
                <w:sz w:val="20"/>
                <w:szCs w:val="20"/>
              </w:rPr>
            </w:pPr>
          </w:p>
        </w:tc>
      </w:tr>
      <w:tr w:rsidR="006B73D1" w14:paraId="426B6FAB" w14:textId="77777777">
        <w:trPr>
          <w:trHeight w:val="620"/>
        </w:trPr>
        <w:tc>
          <w:tcPr>
            <w:tcW w:w="628" w:type="dxa"/>
            <w:tcBorders>
              <w:top w:val="single" w:sz="4" w:space="0" w:color="auto"/>
              <w:left w:val="single" w:sz="4" w:space="0" w:color="auto"/>
              <w:bottom w:val="single" w:sz="4" w:space="0" w:color="auto"/>
              <w:right w:val="single" w:sz="4" w:space="0" w:color="auto"/>
            </w:tcBorders>
            <w:vAlign w:val="center"/>
          </w:tcPr>
          <w:p w14:paraId="4538418A"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二</w:t>
            </w:r>
          </w:p>
        </w:tc>
        <w:tc>
          <w:tcPr>
            <w:tcW w:w="2325" w:type="dxa"/>
            <w:tcBorders>
              <w:top w:val="single" w:sz="4" w:space="0" w:color="auto"/>
              <w:left w:val="single" w:sz="4" w:space="0" w:color="auto"/>
              <w:bottom w:val="single" w:sz="4" w:space="0" w:color="auto"/>
              <w:right w:val="single" w:sz="4" w:space="0" w:color="auto"/>
            </w:tcBorders>
            <w:vAlign w:val="center"/>
          </w:tcPr>
          <w:p w14:paraId="1A371E02" w14:textId="77777777" w:rsidR="006B73D1" w:rsidRDefault="00000000">
            <w:pPr>
              <w:widowControl/>
              <w:jc w:val="left"/>
              <w:rPr>
                <w:rFonts w:ascii="仿宋" w:eastAsia="仿宋" w:hAnsi="仿宋" w:cs="仿宋" w:hint="eastAsia"/>
                <w:b/>
                <w:bCs/>
                <w:sz w:val="20"/>
                <w:szCs w:val="20"/>
              </w:rPr>
            </w:pPr>
            <w:r>
              <w:rPr>
                <w:rFonts w:ascii="仿宋" w:eastAsia="仿宋" w:hAnsi="仿宋" w:cs="仿宋" w:hint="eastAsia"/>
                <w:b/>
                <w:bCs/>
                <w:sz w:val="20"/>
                <w:szCs w:val="20"/>
                <w:lang w:bidi="ar"/>
              </w:rPr>
              <w:t>升旗台</w:t>
            </w:r>
          </w:p>
        </w:tc>
        <w:tc>
          <w:tcPr>
            <w:tcW w:w="810" w:type="dxa"/>
            <w:tcBorders>
              <w:top w:val="single" w:sz="4" w:space="0" w:color="auto"/>
              <w:left w:val="single" w:sz="4" w:space="0" w:color="auto"/>
              <w:bottom w:val="single" w:sz="4" w:space="0" w:color="auto"/>
              <w:right w:val="single" w:sz="4" w:space="0" w:color="auto"/>
            </w:tcBorders>
            <w:noWrap/>
            <w:vAlign w:val="center"/>
          </w:tcPr>
          <w:p w14:paraId="4F86E228" w14:textId="77777777" w:rsidR="006B73D1" w:rsidRDefault="006B73D1">
            <w:pPr>
              <w:jc w:val="center"/>
              <w:rPr>
                <w:rFonts w:ascii="仿宋" w:eastAsia="仿宋" w:hAnsi="仿宋" w:cs="仿宋" w:hint="eastAsia"/>
                <w:sz w:val="20"/>
                <w:szCs w:val="20"/>
              </w:rPr>
            </w:pPr>
          </w:p>
        </w:tc>
        <w:tc>
          <w:tcPr>
            <w:tcW w:w="990" w:type="dxa"/>
            <w:tcBorders>
              <w:top w:val="single" w:sz="4" w:space="0" w:color="auto"/>
              <w:left w:val="single" w:sz="4" w:space="0" w:color="auto"/>
              <w:bottom w:val="single" w:sz="4" w:space="0" w:color="auto"/>
              <w:right w:val="single" w:sz="4" w:space="0" w:color="auto"/>
            </w:tcBorders>
            <w:noWrap/>
            <w:vAlign w:val="center"/>
          </w:tcPr>
          <w:p w14:paraId="049EF18D" w14:textId="77777777" w:rsidR="006B73D1" w:rsidRDefault="006B73D1">
            <w:pPr>
              <w:jc w:val="center"/>
              <w:rPr>
                <w:rFonts w:ascii="仿宋" w:eastAsia="仿宋" w:hAnsi="仿宋" w:cs="仿宋" w:hint="eastAsia"/>
                <w:sz w:val="20"/>
                <w:szCs w:val="20"/>
              </w:rPr>
            </w:pPr>
          </w:p>
        </w:tc>
        <w:tc>
          <w:tcPr>
            <w:tcW w:w="4665" w:type="dxa"/>
            <w:tcBorders>
              <w:top w:val="single" w:sz="4" w:space="0" w:color="auto"/>
              <w:left w:val="single" w:sz="4" w:space="0" w:color="auto"/>
              <w:bottom w:val="single" w:sz="4" w:space="0" w:color="auto"/>
              <w:right w:val="single" w:sz="4" w:space="0" w:color="auto"/>
            </w:tcBorders>
            <w:vAlign w:val="center"/>
          </w:tcPr>
          <w:p w14:paraId="60A5599B" w14:textId="77777777" w:rsidR="006B73D1" w:rsidRDefault="006B73D1">
            <w:pPr>
              <w:jc w:val="left"/>
              <w:rPr>
                <w:rFonts w:ascii="仿宋" w:eastAsia="仿宋" w:hAnsi="仿宋" w:cs="仿宋" w:hint="eastAsia"/>
                <w:sz w:val="20"/>
                <w:szCs w:val="20"/>
              </w:rPr>
            </w:pPr>
          </w:p>
        </w:tc>
      </w:tr>
      <w:tr w:rsidR="006B73D1" w14:paraId="18D0E44A" w14:textId="77777777">
        <w:trPr>
          <w:trHeight w:val="1520"/>
        </w:trPr>
        <w:tc>
          <w:tcPr>
            <w:tcW w:w="628" w:type="dxa"/>
            <w:tcBorders>
              <w:top w:val="single" w:sz="4" w:space="0" w:color="auto"/>
              <w:left w:val="single" w:sz="4" w:space="0" w:color="auto"/>
              <w:bottom w:val="single" w:sz="4" w:space="0" w:color="auto"/>
              <w:right w:val="single" w:sz="4" w:space="0" w:color="auto"/>
            </w:tcBorders>
            <w:vAlign w:val="center"/>
          </w:tcPr>
          <w:p w14:paraId="2EA7BD3A"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1</w:t>
            </w:r>
          </w:p>
        </w:tc>
        <w:tc>
          <w:tcPr>
            <w:tcW w:w="2325" w:type="dxa"/>
            <w:tcBorders>
              <w:top w:val="single" w:sz="4" w:space="0" w:color="auto"/>
              <w:left w:val="single" w:sz="4" w:space="0" w:color="auto"/>
              <w:bottom w:val="single" w:sz="4" w:space="0" w:color="auto"/>
              <w:right w:val="single" w:sz="4" w:space="0" w:color="auto"/>
            </w:tcBorders>
            <w:vAlign w:val="center"/>
          </w:tcPr>
          <w:p w14:paraId="74132632"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拆除现状旗台面层及基础</w:t>
            </w:r>
          </w:p>
        </w:tc>
        <w:tc>
          <w:tcPr>
            <w:tcW w:w="810" w:type="dxa"/>
            <w:tcBorders>
              <w:top w:val="single" w:sz="4" w:space="0" w:color="auto"/>
              <w:left w:val="single" w:sz="4" w:space="0" w:color="auto"/>
              <w:bottom w:val="single" w:sz="4" w:space="0" w:color="auto"/>
              <w:right w:val="single" w:sz="4" w:space="0" w:color="auto"/>
            </w:tcBorders>
            <w:noWrap/>
            <w:vAlign w:val="center"/>
          </w:tcPr>
          <w:p w14:paraId="1DAD3AFC"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rPr>
              <w:t>m3</w:t>
            </w:r>
          </w:p>
        </w:tc>
        <w:tc>
          <w:tcPr>
            <w:tcW w:w="990" w:type="dxa"/>
            <w:tcBorders>
              <w:top w:val="single" w:sz="4" w:space="0" w:color="auto"/>
              <w:left w:val="single" w:sz="4" w:space="0" w:color="auto"/>
              <w:bottom w:val="single" w:sz="4" w:space="0" w:color="auto"/>
              <w:right w:val="single" w:sz="4" w:space="0" w:color="auto"/>
            </w:tcBorders>
            <w:vAlign w:val="center"/>
          </w:tcPr>
          <w:p w14:paraId="19BCA1E7" w14:textId="77777777" w:rsidR="006B73D1" w:rsidRDefault="00000000">
            <w:pPr>
              <w:widowControl/>
              <w:jc w:val="right"/>
              <w:rPr>
                <w:rFonts w:ascii="仿宋" w:eastAsia="仿宋" w:hAnsi="仿宋" w:cs="仿宋" w:hint="eastAsia"/>
                <w:sz w:val="20"/>
                <w:szCs w:val="20"/>
              </w:rPr>
            </w:pPr>
            <w:r>
              <w:rPr>
                <w:rFonts w:ascii="仿宋" w:eastAsia="仿宋" w:hAnsi="仿宋" w:cs="仿宋" w:hint="eastAsia"/>
                <w:sz w:val="20"/>
                <w:szCs w:val="20"/>
                <w:lang w:bidi="ar"/>
              </w:rPr>
              <w:t xml:space="preserve">3.54 </w:t>
            </w:r>
          </w:p>
        </w:tc>
        <w:tc>
          <w:tcPr>
            <w:tcW w:w="4665" w:type="dxa"/>
            <w:tcBorders>
              <w:top w:val="single" w:sz="4" w:space="0" w:color="auto"/>
              <w:left w:val="single" w:sz="4" w:space="0" w:color="auto"/>
              <w:bottom w:val="single" w:sz="4" w:space="0" w:color="auto"/>
              <w:right w:val="single" w:sz="4" w:space="0" w:color="auto"/>
            </w:tcBorders>
            <w:vAlign w:val="center"/>
          </w:tcPr>
          <w:p w14:paraId="749BD1EA"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1、拆除部位：现状</w:t>
            </w:r>
            <w:proofErr w:type="gramStart"/>
            <w:r>
              <w:rPr>
                <w:rFonts w:ascii="仿宋" w:eastAsia="仿宋" w:hAnsi="仿宋" w:cs="仿宋" w:hint="eastAsia"/>
                <w:sz w:val="20"/>
                <w:szCs w:val="20"/>
                <w:lang w:bidi="ar"/>
              </w:rPr>
              <w:t>旗台砖砌体</w:t>
            </w:r>
            <w:proofErr w:type="gramEnd"/>
            <w:r>
              <w:rPr>
                <w:rFonts w:ascii="仿宋" w:eastAsia="仿宋" w:hAnsi="仿宋" w:cs="仿宋" w:hint="eastAsia"/>
                <w:sz w:val="20"/>
                <w:szCs w:val="20"/>
                <w:lang w:bidi="ar"/>
              </w:rPr>
              <w:t>（含块料面层）和基础</w:t>
            </w:r>
            <w:r>
              <w:rPr>
                <w:rFonts w:ascii="仿宋" w:eastAsia="仿宋" w:hAnsi="仿宋" w:cs="仿宋" w:hint="eastAsia"/>
                <w:sz w:val="20"/>
                <w:szCs w:val="20"/>
                <w:lang w:bidi="ar"/>
              </w:rPr>
              <w:br/>
              <w:t>2、拆除垃圾外运，外运距离供应商勘察现场结合现场情况自行考虑，报价须包含垃圾外运（含打堆、内倒、外运、弃置）等费用。</w:t>
            </w:r>
          </w:p>
        </w:tc>
      </w:tr>
      <w:tr w:rsidR="006B73D1" w14:paraId="6F30490E" w14:textId="77777777">
        <w:trPr>
          <w:trHeight w:val="90"/>
        </w:trPr>
        <w:tc>
          <w:tcPr>
            <w:tcW w:w="628" w:type="dxa"/>
            <w:tcBorders>
              <w:top w:val="single" w:sz="4" w:space="0" w:color="auto"/>
              <w:left w:val="single" w:sz="4" w:space="0" w:color="auto"/>
              <w:bottom w:val="single" w:sz="4" w:space="0" w:color="auto"/>
              <w:right w:val="single" w:sz="4" w:space="0" w:color="auto"/>
            </w:tcBorders>
            <w:vAlign w:val="center"/>
          </w:tcPr>
          <w:p w14:paraId="20D29C1D"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2</w:t>
            </w:r>
          </w:p>
        </w:tc>
        <w:tc>
          <w:tcPr>
            <w:tcW w:w="2325" w:type="dxa"/>
            <w:tcBorders>
              <w:top w:val="single" w:sz="4" w:space="0" w:color="auto"/>
              <w:left w:val="single" w:sz="4" w:space="0" w:color="auto"/>
              <w:bottom w:val="single" w:sz="4" w:space="0" w:color="auto"/>
              <w:right w:val="single" w:sz="4" w:space="0" w:color="auto"/>
            </w:tcBorders>
            <w:vAlign w:val="center"/>
          </w:tcPr>
          <w:p w14:paraId="4ABBC4F9"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拆除看台</w:t>
            </w:r>
          </w:p>
        </w:tc>
        <w:tc>
          <w:tcPr>
            <w:tcW w:w="810" w:type="dxa"/>
            <w:tcBorders>
              <w:top w:val="single" w:sz="4" w:space="0" w:color="auto"/>
              <w:left w:val="single" w:sz="4" w:space="0" w:color="auto"/>
              <w:bottom w:val="single" w:sz="4" w:space="0" w:color="auto"/>
              <w:right w:val="single" w:sz="4" w:space="0" w:color="auto"/>
            </w:tcBorders>
            <w:vAlign w:val="center"/>
          </w:tcPr>
          <w:p w14:paraId="20806664"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m3</w:t>
            </w:r>
          </w:p>
        </w:tc>
        <w:tc>
          <w:tcPr>
            <w:tcW w:w="990" w:type="dxa"/>
            <w:tcBorders>
              <w:top w:val="single" w:sz="4" w:space="0" w:color="auto"/>
              <w:left w:val="single" w:sz="4" w:space="0" w:color="auto"/>
              <w:bottom w:val="single" w:sz="4" w:space="0" w:color="auto"/>
              <w:right w:val="single" w:sz="4" w:space="0" w:color="auto"/>
            </w:tcBorders>
            <w:vAlign w:val="center"/>
          </w:tcPr>
          <w:p w14:paraId="78E4CD50" w14:textId="77777777" w:rsidR="006B73D1" w:rsidRDefault="00000000">
            <w:pPr>
              <w:widowControl/>
              <w:jc w:val="right"/>
              <w:rPr>
                <w:rFonts w:ascii="仿宋" w:eastAsia="仿宋" w:hAnsi="仿宋" w:cs="仿宋" w:hint="eastAsia"/>
                <w:sz w:val="20"/>
                <w:szCs w:val="20"/>
                <w:lang w:bidi="ar"/>
              </w:rPr>
            </w:pPr>
            <w:r>
              <w:rPr>
                <w:rFonts w:ascii="仿宋" w:eastAsia="仿宋" w:hAnsi="仿宋" w:cs="仿宋" w:hint="eastAsia"/>
                <w:sz w:val="20"/>
                <w:szCs w:val="20"/>
                <w:lang w:bidi="ar"/>
              </w:rPr>
              <w:t>3.56</w:t>
            </w:r>
          </w:p>
        </w:tc>
        <w:tc>
          <w:tcPr>
            <w:tcW w:w="4665" w:type="dxa"/>
            <w:tcBorders>
              <w:top w:val="single" w:sz="4" w:space="0" w:color="auto"/>
              <w:left w:val="single" w:sz="4" w:space="0" w:color="auto"/>
              <w:bottom w:val="single" w:sz="4" w:space="0" w:color="auto"/>
              <w:right w:val="single" w:sz="4" w:space="0" w:color="auto"/>
            </w:tcBorders>
            <w:vAlign w:val="center"/>
          </w:tcPr>
          <w:p w14:paraId="7CA55EBC"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1、拆除部位：拆除看台(移位后旗台部位)台阶及基础（含块料面层）</w:t>
            </w:r>
            <w:r>
              <w:rPr>
                <w:rFonts w:ascii="仿宋" w:eastAsia="仿宋" w:hAnsi="仿宋" w:cs="仿宋" w:hint="eastAsia"/>
                <w:sz w:val="20"/>
                <w:szCs w:val="20"/>
                <w:lang w:bidi="ar"/>
              </w:rPr>
              <w:br/>
              <w:t>2、拆除垃圾外运，外运距离供应商勘察现场结合现场情况自行考虑，报价须包含垃圾外运（含打堆、内倒、外运、弃置）等费用。</w:t>
            </w:r>
          </w:p>
        </w:tc>
      </w:tr>
      <w:tr w:rsidR="006B73D1" w14:paraId="17F5F97A" w14:textId="77777777">
        <w:trPr>
          <w:trHeight w:val="820"/>
        </w:trPr>
        <w:tc>
          <w:tcPr>
            <w:tcW w:w="628" w:type="dxa"/>
            <w:tcBorders>
              <w:top w:val="single" w:sz="4" w:space="0" w:color="auto"/>
              <w:left w:val="single" w:sz="4" w:space="0" w:color="auto"/>
              <w:bottom w:val="single" w:sz="4" w:space="0" w:color="auto"/>
              <w:right w:val="single" w:sz="4" w:space="0" w:color="auto"/>
            </w:tcBorders>
            <w:vAlign w:val="center"/>
          </w:tcPr>
          <w:p w14:paraId="2A6F9A8B"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3</w:t>
            </w:r>
          </w:p>
        </w:tc>
        <w:tc>
          <w:tcPr>
            <w:tcW w:w="2325" w:type="dxa"/>
            <w:tcBorders>
              <w:top w:val="single" w:sz="4" w:space="0" w:color="auto"/>
              <w:left w:val="single" w:sz="4" w:space="0" w:color="auto"/>
              <w:bottom w:val="single" w:sz="4" w:space="0" w:color="auto"/>
              <w:right w:val="single" w:sz="4" w:space="0" w:color="auto"/>
            </w:tcBorders>
            <w:vAlign w:val="center"/>
          </w:tcPr>
          <w:p w14:paraId="16889519"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回填土方</w:t>
            </w:r>
          </w:p>
        </w:tc>
        <w:tc>
          <w:tcPr>
            <w:tcW w:w="810" w:type="dxa"/>
            <w:tcBorders>
              <w:top w:val="single" w:sz="4" w:space="0" w:color="auto"/>
              <w:left w:val="single" w:sz="4" w:space="0" w:color="auto"/>
              <w:bottom w:val="single" w:sz="4" w:space="0" w:color="auto"/>
              <w:right w:val="single" w:sz="4" w:space="0" w:color="auto"/>
            </w:tcBorders>
            <w:vAlign w:val="center"/>
          </w:tcPr>
          <w:p w14:paraId="10CCA851"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m3</w:t>
            </w:r>
          </w:p>
        </w:tc>
        <w:tc>
          <w:tcPr>
            <w:tcW w:w="990" w:type="dxa"/>
            <w:tcBorders>
              <w:top w:val="single" w:sz="4" w:space="0" w:color="auto"/>
              <w:left w:val="single" w:sz="4" w:space="0" w:color="auto"/>
              <w:bottom w:val="single" w:sz="4" w:space="0" w:color="auto"/>
              <w:right w:val="single" w:sz="4" w:space="0" w:color="auto"/>
            </w:tcBorders>
            <w:vAlign w:val="center"/>
          </w:tcPr>
          <w:p w14:paraId="1661E2CD" w14:textId="77777777" w:rsidR="006B73D1" w:rsidRDefault="00000000">
            <w:pPr>
              <w:widowControl/>
              <w:jc w:val="right"/>
              <w:rPr>
                <w:rFonts w:ascii="仿宋" w:eastAsia="仿宋" w:hAnsi="仿宋" w:cs="仿宋" w:hint="eastAsia"/>
                <w:sz w:val="20"/>
                <w:szCs w:val="20"/>
                <w:lang w:bidi="ar"/>
              </w:rPr>
            </w:pPr>
            <w:r>
              <w:rPr>
                <w:rFonts w:ascii="仿宋" w:eastAsia="仿宋" w:hAnsi="仿宋" w:cs="仿宋" w:hint="eastAsia"/>
                <w:sz w:val="20"/>
                <w:szCs w:val="20"/>
                <w:lang w:bidi="ar"/>
              </w:rPr>
              <w:t>2.38</w:t>
            </w:r>
          </w:p>
        </w:tc>
        <w:tc>
          <w:tcPr>
            <w:tcW w:w="4665" w:type="dxa"/>
            <w:tcBorders>
              <w:top w:val="single" w:sz="4" w:space="0" w:color="auto"/>
              <w:left w:val="single" w:sz="4" w:space="0" w:color="auto"/>
              <w:bottom w:val="single" w:sz="4" w:space="0" w:color="auto"/>
              <w:right w:val="single" w:sz="4" w:space="0" w:color="auto"/>
            </w:tcBorders>
            <w:vAlign w:val="center"/>
          </w:tcPr>
          <w:p w14:paraId="44468EDD" w14:textId="77777777" w:rsidR="006B73D1" w:rsidRDefault="006B73D1">
            <w:pPr>
              <w:pStyle w:val="af1"/>
              <w:spacing w:before="0" w:beforeAutospacing="0" w:after="0" w:afterAutospacing="0"/>
              <w:rPr>
                <w:rFonts w:ascii="仿宋" w:eastAsia="仿宋" w:hAnsi="仿宋" w:cs="仿宋" w:hint="eastAsia"/>
                <w:sz w:val="20"/>
                <w:szCs w:val="20"/>
                <w:lang w:bidi="ar"/>
              </w:rPr>
            </w:pPr>
          </w:p>
          <w:p w14:paraId="61E39D8F" w14:textId="77777777" w:rsidR="006B73D1" w:rsidRDefault="00000000">
            <w:pPr>
              <w:pStyle w:val="af1"/>
              <w:spacing w:before="0" w:beforeAutospacing="0" w:after="0" w:afterAutospacing="0"/>
              <w:rPr>
                <w:rFonts w:ascii="仿宋" w:eastAsia="仿宋" w:hAnsi="仿宋" w:cs="仿宋" w:hint="eastAsia"/>
                <w:sz w:val="20"/>
                <w:szCs w:val="20"/>
                <w:lang w:bidi="ar"/>
              </w:rPr>
            </w:pPr>
            <w:r>
              <w:rPr>
                <w:rFonts w:ascii="仿宋" w:eastAsia="仿宋" w:hAnsi="仿宋" w:cs="仿宋" w:hint="eastAsia"/>
                <w:sz w:val="20"/>
                <w:szCs w:val="20"/>
                <w:lang w:bidi="ar"/>
              </w:rPr>
              <w:t>390mm</w:t>
            </w:r>
            <w:proofErr w:type="gramStart"/>
            <w:r>
              <w:rPr>
                <w:rFonts w:ascii="仿宋" w:eastAsia="仿宋" w:hAnsi="仿宋" w:cs="仿宋" w:hint="eastAsia"/>
                <w:sz w:val="20"/>
                <w:szCs w:val="20"/>
                <w:lang w:bidi="ar"/>
              </w:rPr>
              <w:t>素土回填</w:t>
            </w:r>
            <w:proofErr w:type="gramEnd"/>
            <w:r>
              <w:rPr>
                <w:rFonts w:ascii="仿宋" w:eastAsia="仿宋" w:hAnsi="仿宋" w:cs="仿宋" w:hint="eastAsia"/>
                <w:sz w:val="20"/>
                <w:szCs w:val="20"/>
                <w:lang w:bidi="ar"/>
              </w:rPr>
              <w:t>压实(压实度≥93%)</w:t>
            </w:r>
          </w:p>
          <w:p w14:paraId="742058A7" w14:textId="77777777" w:rsidR="006B73D1" w:rsidRDefault="006B73D1">
            <w:pPr>
              <w:widowControl/>
              <w:jc w:val="left"/>
              <w:rPr>
                <w:rFonts w:ascii="仿宋" w:eastAsia="仿宋" w:hAnsi="仿宋" w:cs="仿宋" w:hint="eastAsia"/>
                <w:sz w:val="20"/>
                <w:szCs w:val="20"/>
                <w:lang w:bidi="ar"/>
              </w:rPr>
            </w:pPr>
          </w:p>
        </w:tc>
      </w:tr>
      <w:tr w:rsidR="006B73D1" w14:paraId="2A5953D0" w14:textId="77777777">
        <w:trPr>
          <w:trHeight w:val="820"/>
        </w:trPr>
        <w:tc>
          <w:tcPr>
            <w:tcW w:w="628" w:type="dxa"/>
            <w:tcBorders>
              <w:top w:val="single" w:sz="4" w:space="0" w:color="auto"/>
              <w:left w:val="single" w:sz="4" w:space="0" w:color="auto"/>
              <w:bottom w:val="single" w:sz="4" w:space="0" w:color="auto"/>
              <w:right w:val="single" w:sz="4" w:space="0" w:color="auto"/>
            </w:tcBorders>
            <w:vAlign w:val="center"/>
          </w:tcPr>
          <w:p w14:paraId="52708C12"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4</w:t>
            </w:r>
          </w:p>
        </w:tc>
        <w:tc>
          <w:tcPr>
            <w:tcW w:w="2325" w:type="dxa"/>
            <w:tcBorders>
              <w:top w:val="single" w:sz="4" w:space="0" w:color="auto"/>
              <w:left w:val="single" w:sz="4" w:space="0" w:color="auto"/>
              <w:bottom w:val="single" w:sz="4" w:space="0" w:color="auto"/>
              <w:right w:val="single" w:sz="4" w:space="0" w:color="auto"/>
            </w:tcBorders>
            <w:vAlign w:val="center"/>
          </w:tcPr>
          <w:p w14:paraId="42BA64B5"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钢筋</w:t>
            </w:r>
            <w:proofErr w:type="gramStart"/>
            <w:r>
              <w:rPr>
                <w:rFonts w:ascii="仿宋" w:eastAsia="仿宋" w:hAnsi="仿宋" w:cs="仿宋" w:hint="eastAsia"/>
                <w:sz w:val="20"/>
                <w:szCs w:val="20"/>
                <w:lang w:bidi="ar"/>
              </w:rPr>
              <w:t>砼</w:t>
            </w:r>
            <w:proofErr w:type="gramEnd"/>
            <w:r>
              <w:rPr>
                <w:rFonts w:ascii="仿宋" w:eastAsia="仿宋" w:hAnsi="仿宋" w:cs="仿宋" w:hint="eastAsia"/>
                <w:sz w:val="20"/>
                <w:szCs w:val="20"/>
                <w:lang w:bidi="ar"/>
              </w:rPr>
              <w:t>旗台</w:t>
            </w:r>
          </w:p>
        </w:tc>
        <w:tc>
          <w:tcPr>
            <w:tcW w:w="810" w:type="dxa"/>
            <w:tcBorders>
              <w:top w:val="single" w:sz="4" w:space="0" w:color="auto"/>
              <w:left w:val="single" w:sz="4" w:space="0" w:color="auto"/>
              <w:bottom w:val="single" w:sz="4" w:space="0" w:color="auto"/>
              <w:right w:val="single" w:sz="4" w:space="0" w:color="auto"/>
            </w:tcBorders>
            <w:vAlign w:val="center"/>
          </w:tcPr>
          <w:p w14:paraId="03B64940"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m3</w:t>
            </w:r>
          </w:p>
        </w:tc>
        <w:tc>
          <w:tcPr>
            <w:tcW w:w="990" w:type="dxa"/>
            <w:tcBorders>
              <w:top w:val="single" w:sz="4" w:space="0" w:color="auto"/>
              <w:left w:val="single" w:sz="4" w:space="0" w:color="auto"/>
              <w:bottom w:val="single" w:sz="4" w:space="0" w:color="auto"/>
              <w:right w:val="single" w:sz="4" w:space="0" w:color="auto"/>
            </w:tcBorders>
            <w:vAlign w:val="center"/>
          </w:tcPr>
          <w:p w14:paraId="0324D965" w14:textId="77777777" w:rsidR="006B73D1" w:rsidRDefault="00000000">
            <w:pPr>
              <w:widowControl/>
              <w:jc w:val="right"/>
              <w:rPr>
                <w:rFonts w:ascii="仿宋" w:eastAsia="仿宋" w:hAnsi="仿宋" w:cs="仿宋" w:hint="eastAsia"/>
                <w:sz w:val="20"/>
                <w:szCs w:val="20"/>
                <w:lang w:bidi="ar"/>
              </w:rPr>
            </w:pPr>
            <w:r>
              <w:rPr>
                <w:rFonts w:ascii="仿宋" w:eastAsia="仿宋" w:hAnsi="仿宋" w:cs="仿宋" w:hint="eastAsia"/>
                <w:sz w:val="20"/>
                <w:szCs w:val="20"/>
                <w:lang w:bidi="ar"/>
              </w:rPr>
              <w:t>2.61</w:t>
            </w:r>
          </w:p>
        </w:tc>
        <w:tc>
          <w:tcPr>
            <w:tcW w:w="4665" w:type="dxa"/>
            <w:tcBorders>
              <w:top w:val="single" w:sz="4" w:space="0" w:color="auto"/>
              <w:left w:val="single" w:sz="4" w:space="0" w:color="auto"/>
              <w:bottom w:val="single" w:sz="4" w:space="0" w:color="auto"/>
              <w:right w:val="single" w:sz="4" w:space="0" w:color="auto"/>
            </w:tcBorders>
            <w:vAlign w:val="center"/>
          </w:tcPr>
          <w:p w14:paraId="37B4B38F"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1、混凝土种类:商品</w:t>
            </w:r>
            <w:proofErr w:type="gramStart"/>
            <w:r>
              <w:rPr>
                <w:rFonts w:ascii="仿宋" w:eastAsia="仿宋" w:hAnsi="仿宋" w:cs="仿宋" w:hint="eastAsia"/>
                <w:sz w:val="20"/>
                <w:szCs w:val="20"/>
                <w:lang w:bidi="ar"/>
              </w:rPr>
              <w:t>砼</w:t>
            </w:r>
            <w:proofErr w:type="gramEnd"/>
            <w:r>
              <w:rPr>
                <w:rFonts w:ascii="仿宋" w:eastAsia="仿宋" w:hAnsi="仿宋" w:cs="仿宋" w:hint="eastAsia"/>
                <w:sz w:val="20"/>
                <w:szCs w:val="20"/>
                <w:lang w:bidi="ar"/>
              </w:rPr>
              <w:br/>
              <w:t>2、混凝土强度等级:C25</w:t>
            </w:r>
          </w:p>
        </w:tc>
      </w:tr>
      <w:tr w:rsidR="006B73D1" w14:paraId="4ED72099" w14:textId="77777777">
        <w:trPr>
          <w:trHeight w:val="714"/>
        </w:trPr>
        <w:tc>
          <w:tcPr>
            <w:tcW w:w="628" w:type="dxa"/>
            <w:tcBorders>
              <w:top w:val="single" w:sz="4" w:space="0" w:color="auto"/>
              <w:left w:val="single" w:sz="4" w:space="0" w:color="auto"/>
              <w:bottom w:val="single" w:sz="4" w:space="0" w:color="auto"/>
              <w:right w:val="single" w:sz="4" w:space="0" w:color="auto"/>
            </w:tcBorders>
            <w:vAlign w:val="center"/>
          </w:tcPr>
          <w:p w14:paraId="3FF11B65"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5</w:t>
            </w:r>
          </w:p>
        </w:tc>
        <w:tc>
          <w:tcPr>
            <w:tcW w:w="2325" w:type="dxa"/>
            <w:tcBorders>
              <w:top w:val="single" w:sz="4" w:space="0" w:color="auto"/>
              <w:left w:val="single" w:sz="4" w:space="0" w:color="auto"/>
              <w:bottom w:val="single" w:sz="4" w:space="0" w:color="auto"/>
              <w:right w:val="single" w:sz="4" w:space="0" w:color="auto"/>
            </w:tcBorders>
            <w:vAlign w:val="center"/>
          </w:tcPr>
          <w:p w14:paraId="1FB4BA73"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现浇构件钢筋</w:t>
            </w:r>
          </w:p>
        </w:tc>
        <w:tc>
          <w:tcPr>
            <w:tcW w:w="810" w:type="dxa"/>
            <w:tcBorders>
              <w:top w:val="single" w:sz="4" w:space="0" w:color="auto"/>
              <w:left w:val="single" w:sz="4" w:space="0" w:color="auto"/>
              <w:bottom w:val="single" w:sz="4" w:space="0" w:color="auto"/>
              <w:right w:val="single" w:sz="4" w:space="0" w:color="auto"/>
            </w:tcBorders>
            <w:vAlign w:val="center"/>
          </w:tcPr>
          <w:p w14:paraId="73618F90" w14:textId="77777777" w:rsidR="006B73D1" w:rsidRDefault="00000000">
            <w:pPr>
              <w:jc w:val="center"/>
              <w:rPr>
                <w:rFonts w:ascii="仿宋" w:eastAsia="仿宋" w:hAnsi="仿宋" w:cs="仿宋" w:hint="eastAsia"/>
                <w:sz w:val="20"/>
                <w:szCs w:val="20"/>
                <w:lang w:bidi="ar"/>
              </w:rPr>
            </w:pPr>
            <w:r>
              <w:rPr>
                <w:rFonts w:ascii="仿宋" w:eastAsia="仿宋" w:hAnsi="仿宋" w:cs="仿宋" w:hint="eastAsia"/>
                <w:sz w:val="20"/>
                <w:szCs w:val="20"/>
                <w:lang w:bidi="ar"/>
              </w:rPr>
              <w:t>t</w:t>
            </w:r>
          </w:p>
        </w:tc>
        <w:tc>
          <w:tcPr>
            <w:tcW w:w="990" w:type="dxa"/>
            <w:tcBorders>
              <w:top w:val="single" w:sz="4" w:space="0" w:color="auto"/>
              <w:left w:val="single" w:sz="4" w:space="0" w:color="auto"/>
              <w:bottom w:val="single" w:sz="4" w:space="0" w:color="auto"/>
              <w:right w:val="single" w:sz="4" w:space="0" w:color="auto"/>
            </w:tcBorders>
            <w:vAlign w:val="center"/>
          </w:tcPr>
          <w:p w14:paraId="00CD7397" w14:textId="77777777" w:rsidR="006B73D1" w:rsidRDefault="00000000">
            <w:pPr>
              <w:widowControl/>
              <w:jc w:val="right"/>
              <w:rPr>
                <w:rFonts w:ascii="仿宋" w:eastAsia="仿宋" w:hAnsi="仿宋" w:cs="仿宋" w:hint="eastAsia"/>
                <w:sz w:val="20"/>
                <w:szCs w:val="20"/>
                <w:lang w:bidi="ar"/>
              </w:rPr>
            </w:pPr>
            <w:r>
              <w:rPr>
                <w:rFonts w:ascii="仿宋" w:eastAsia="仿宋" w:hAnsi="仿宋" w:cs="仿宋" w:hint="eastAsia"/>
                <w:sz w:val="20"/>
                <w:szCs w:val="20"/>
                <w:lang w:bidi="ar"/>
              </w:rPr>
              <w:t>0.25</w:t>
            </w:r>
          </w:p>
        </w:tc>
        <w:tc>
          <w:tcPr>
            <w:tcW w:w="4665" w:type="dxa"/>
            <w:tcBorders>
              <w:top w:val="single" w:sz="4" w:space="0" w:color="auto"/>
              <w:left w:val="single" w:sz="4" w:space="0" w:color="auto"/>
              <w:bottom w:val="single" w:sz="4" w:space="0" w:color="auto"/>
              <w:right w:val="single" w:sz="4" w:space="0" w:color="auto"/>
            </w:tcBorders>
            <w:vAlign w:val="center"/>
          </w:tcPr>
          <w:p w14:paraId="64D80719"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1、部位：钢筋</w:t>
            </w:r>
            <w:proofErr w:type="gramStart"/>
            <w:r>
              <w:rPr>
                <w:rFonts w:ascii="仿宋" w:eastAsia="仿宋" w:hAnsi="仿宋" w:cs="仿宋" w:hint="eastAsia"/>
                <w:sz w:val="20"/>
                <w:szCs w:val="20"/>
                <w:lang w:bidi="ar"/>
              </w:rPr>
              <w:t>砼</w:t>
            </w:r>
            <w:proofErr w:type="gramEnd"/>
            <w:r>
              <w:rPr>
                <w:rFonts w:ascii="仿宋" w:eastAsia="仿宋" w:hAnsi="仿宋" w:cs="仿宋" w:hint="eastAsia"/>
                <w:sz w:val="20"/>
                <w:szCs w:val="20"/>
                <w:lang w:bidi="ar"/>
              </w:rPr>
              <w:t>旗台</w:t>
            </w:r>
          </w:p>
          <w:p w14:paraId="4E954078"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2、规格：C10@200单层双向</w:t>
            </w:r>
          </w:p>
        </w:tc>
      </w:tr>
      <w:tr w:rsidR="006B73D1" w14:paraId="100DA71D" w14:textId="77777777">
        <w:trPr>
          <w:trHeight w:val="714"/>
        </w:trPr>
        <w:tc>
          <w:tcPr>
            <w:tcW w:w="628" w:type="dxa"/>
            <w:tcBorders>
              <w:top w:val="single" w:sz="4" w:space="0" w:color="auto"/>
              <w:left w:val="single" w:sz="4" w:space="0" w:color="auto"/>
              <w:bottom w:val="single" w:sz="4" w:space="0" w:color="auto"/>
              <w:right w:val="single" w:sz="4" w:space="0" w:color="auto"/>
            </w:tcBorders>
            <w:vAlign w:val="center"/>
          </w:tcPr>
          <w:p w14:paraId="2E0A61BA"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6</w:t>
            </w:r>
          </w:p>
        </w:tc>
        <w:tc>
          <w:tcPr>
            <w:tcW w:w="2325" w:type="dxa"/>
            <w:tcBorders>
              <w:top w:val="single" w:sz="4" w:space="0" w:color="auto"/>
              <w:left w:val="single" w:sz="4" w:space="0" w:color="auto"/>
              <w:bottom w:val="single" w:sz="4" w:space="0" w:color="auto"/>
              <w:right w:val="single" w:sz="4" w:space="0" w:color="auto"/>
            </w:tcBorders>
            <w:vAlign w:val="center"/>
          </w:tcPr>
          <w:p w14:paraId="5F53F5BC" w14:textId="77777777" w:rsidR="006B73D1" w:rsidRDefault="00000000">
            <w:pPr>
              <w:widowControl/>
              <w:jc w:val="left"/>
              <w:rPr>
                <w:rFonts w:ascii="仿宋" w:eastAsia="仿宋" w:hAnsi="仿宋" w:cs="仿宋" w:hint="eastAsia"/>
                <w:sz w:val="20"/>
                <w:szCs w:val="20"/>
                <w:lang w:bidi="ar"/>
              </w:rPr>
            </w:pPr>
            <w:proofErr w:type="gramStart"/>
            <w:r>
              <w:rPr>
                <w:rFonts w:ascii="仿宋" w:eastAsia="仿宋" w:hAnsi="仿宋" w:cs="仿宋" w:hint="eastAsia"/>
                <w:sz w:val="20"/>
                <w:szCs w:val="20"/>
                <w:lang w:bidi="ar"/>
              </w:rPr>
              <w:t>升旗台砖砌</w:t>
            </w:r>
            <w:proofErr w:type="gramEnd"/>
            <w:r>
              <w:rPr>
                <w:rFonts w:ascii="仿宋" w:eastAsia="仿宋" w:hAnsi="仿宋" w:cs="仿宋" w:hint="eastAsia"/>
                <w:sz w:val="20"/>
                <w:szCs w:val="20"/>
                <w:lang w:bidi="ar"/>
              </w:rPr>
              <w:t>挡土墙及台阶</w:t>
            </w:r>
          </w:p>
        </w:tc>
        <w:tc>
          <w:tcPr>
            <w:tcW w:w="810" w:type="dxa"/>
            <w:tcBorders>
              <w:top w:val="single" w:sz="4" w:space="0" w:color="auto"/>
              <w:left w:val="single" w:sz="4" w:space="0" w:color="auto"/>
              <w:bottom w:val="single" w:sz="4" w:space="0" w:color="auto"/>
              <w:right w:val="single" w:sz="4" w:space="0" w:color="auto"/>
            </w:tcBorders>
            <w:vAlign w:val="center"/>
          </w:tcPr>
          <w:p w14:paraId="33070CFB"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m3</w:t>
            </w:r>
          </w:p>
        </w:tc>
        <w:tc>
          <w:tcPr>
            <w:tcW w:w="990" w:type="dxa"/>
            <w:tcBorders>
              <w:top w:val="single" w:sz="4" w:space="0" w:color="auto"/>
              <w:left w:val="single" w:sz="4" w:space="0" w:color="auto"/>
              <w:bottom w:val="single" w:sz="4" w:space="0" w:color="auto"/>
              <w:right w:val="single" w:sz="4" w:space="0" w:color="auto"/>
            </w:tcBorders>
            <w:vAlign w:val="center"/>
          </w:tcPr>
          <w:p w14:paraId="3089D14D" w14:textId="77777777" w:rsidR="006B73D1" w:rsidRDefault="00000000">
            <w:pPr>
              <w:widowControl/>
              <w:jc w:val="right"/>
              <w:rPr>
                <w:rFonts w:ascii="仿宋" w:eastAsia="仿宋" w:hAnsi="仿宋" w:cs="仿宋" w:hint="eastAsia"/>
                <w:sz w:val="20"/>
                <w:szCs w:val="20"/>
                <w:lang w:bidi="ar"/>
              </w:rPr>
            </w:pPr>
            <w:r>
              <w:rPr>
                <w:rFonts w:ascii="仿宋" w:eastAsia="仿宋" w:hAnsi="仿宋" w:cs="仿宋" w:hint="eastAsia"/>
                <w:sz w:val="20"/>
                <w:szCs w:val="20"/>
                <w:lang w:bidi="ar"/>
              </w:rPr>
              <w:t>1.47</w:t>
            </w:r>
          </w:p>
        </w:tc>
        <w:tc>
          <w:tcPr>
            <w:tcW w:w="4665" w:type="dxa"/>
            <w:tcBorders>
              <w:top w:val="single" w:sz="4" w:space="0" w:color="auto"/>
              <w:left w:val="single" w:sz="4" w:space="0" w:color="auto"/>
              <w:bottom w:val="single" w:sz="4" w:space="0" w:color="auto"/>
              <w:right w:val="single" w:sz="4" w:space="0" w:color="auto"/>
            </w:tcBorders>
            <w:vAlign w:val="center"/>
          </w:tcPr>
          <w:p w14:paraId="322F41D4" w14:textId="77777777" w:rsidR="006B73D1" w:rsidRDefault="00000000">
            <w:pPr>
              <w:widowControl/>
              <w:numPr>
                <w:ilvl w:val="0"/>
                <w:numId w:val="6"/>
              </w:numPr>
              <w:jc w:val="left"/>
              <w:rPr>
                <w:rFonts w:ascii="仿宋" w:eastAsia="仿宋" w:hAnsi="仿宋" w:cs="仿宋" w:hint="eastAsia"/>
                <w:sz w:val="20"/>
                <w:szCs w:val="20"/>
                <w:lang w:bidi="ar"/>
              </w:rPr>
            </w:pPr>
            <w:r>
              <w:rPr>
                <w:rFonts w:ascii="仿宋" w:eastAsia="仿宋" w:hAnsi="仿宋" w:cs="仿宋" w:hint="eastAsia"/>
                <w:sz w:val="20"/>
                <w:szCs w:val="20"/>
                <w:lang w:bidi="ar"/>
              </w:rPr>
              <w:t>部位：升旗台挡土墙及台阶</w:t>
            </w:r>
          </w:p>
          <w:p w14:paraId="59FD2719" w14:textId="77777777" w:rsidR="006B73D1" w:rsidRDefault="00000000">
            <w:pPr>
              <w:widowControl/>
              <w:numPr>
                <w:ilvl w:val="0"/>
                <w:numId w:val="6"/>
              </w:numPr>
              <w:jc w:val="left"/>
              <w:rPr>
                <w:rFonts w:ascii="仿宋" w:eastAsia="仿宋" w:hAnsi="仿宋" w:cs="仿宋" w:hint="eastAsia"/>
                <w:sz w:val="20"/>
                <w:szCs w:val="20"/>
                <w:lang w:bidi="ar"/>
              </w:rPr>
            </w:pPr>
            <w:r>
              <w:rPr>
                <w:rFonts w:ascii="仿宋" w:eastAsia="仿宋" w:hAnsi="仿宋" w:cs="仿宋" w:hint="eastAsia"/>
                <w:sz w:val="20"/>
                <w:szCs w:val="20"/>
                <w:lang w:bidi="ar"/>
              </w:rPr>
              <w:t>砖品种、规格、强度等级:</w:t>
            </w:r>
            <w:proofErr w:type="gramStart"/>
            <w:r>
              <w:rPr>
                <w:rFonts w:ascii="仿宋" w:eastAsia="仿宋" w:hAnsi="仿宋" w:cs="仿宋" w:hint="eastAsia"/>
                <w:sz w:val="20"/>
                <w:szCs w:val="20"/>
                <w:lang w:bidi="ar"/>
              </w:rPr>
              <w:t>砼</w:t>
            </w:r>
            <w:proofErr w:type="gramEnd"/>
            <w:r>
              <w:rPr>
                <w:rFonts w:ascii="仿宋" w:eastAsia="仿宋" w:hAnsi="仿宋" w:cs="仿宋" w:hint="eastAsia"/>
                <w:sz w:val="20"/>
                <w:szCs w:val="20"/>
                <w:lang w:bidi="ar"/>
              </w:rPr>
              <w:t>标准砖</w:t>
            </w:r>
          </w:p>
          <w:p w14:paraId="5FD1D60D"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3、砂浆强度等级、配合比:M10水泥砂浆</w:t>
            </w:r>
          </w:p>
        </w:tc>
      </w:tr>
      <w:tr w:rsidR="006B73D1" w14:paraId="2F052B90" w14:textId="77777777">
        <w:trPr>
          <w:trHeight w:val="760"/>
        </w:trPr>
        <w:tc>
          <w:tcPr>
            <w:tcW w:w="628" w:type="dxa"/>
            <w:tcBorders>
              <w:top w:val="single" w:sz="4" w:space="0" w:color="auto"/>
              <w:left w:val="single" w:sz="4" w:space="0" w:color="auto"/>
              <w:bottom w:val="single" w:sz="4" w:space="0" w:color="auto"/>
              <w:right w:val="single" w:sz="4" w:space="0" w:color="auto"/>
            </w:tcBorders>
            <w:vAlign w:val="center"/>
          </w:tcPr>
          <w:p w14:paraId="76D0B6B5"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7</w:t>
            </w:r>
          </w:p>
        </w:tc>
        <w:tc>
          <w:tcPr>
            <w:tcW w:w="2325" w:type="dxa"/>
            <w:tcBorders>
              <w:top w:val="single" w:sz="4" w:space="0" w:color="auto"/>
              <w:left w:val="single" w:sz="4" w:space="0" w:color="auto"/>
              <w:bottom w:val="single" w:sz="4" w:space="0" w:color="auto"/>
              <w:right w:val="single" w:sz="4" w:space="0" w:color="auto"/>
            </w:tcBorders>
            <w:vAlign w:val="center"/>
          </w:tcPr>
          <w:p w14:paraId="3FFE4048"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升旗台石材台阶面层</w:t>
            </w:r>
          </w:p>
        </w:tc>
        <w:tc>
          <w:tcPr>
            <w:tcW w:w="810" w:type="dxa"/>
            <w:tcBorders>
              <w:top w:val="single" w:sz="4" w:space="0" w:color="auto"/>
              <w:left w:val="single" w:sz="4" w:space="0" w:color="auto"/>
              <w:bottom w:val="single" w:sz="4" w:space="0" w:color="auto"/>
              <w:right w:val="single" w:sz="4" w:space="0" w:color="auto"/>
            </w:tcBorders>
            <w:vAlign w:val="center"/>
          </w:tcPr>
          <w:p w14:paraId="17F4CDD2"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m2</w:t>
            </w:r>
          </w:p>
        </w:tc>
        <w:tc>
          <w:tcPr>
            <w:tcW w:w="990" w:type="dxa"/>
            <w:tcBorders>
              <w:top w:val="single" w:sz="4" w:space="0" w:color="auto"/>
              <w:left w:val="single" w:sz="4" w:space="0" w:color="auto"/>
              <w:bottom w:val="single" w:sz="4" w:space="0" w:color="auto"/>
              <w:right w:val="single" w:sz="4" w:space="0" w:color="auto"/>
            </w:tcBorders>
            <w:vAlign w:val="center"/>
          </w:tcPr>
          <w:p w14:paraId="2588A597" w14:textId="77777777" w:rsidR="006B73D1" w:rsidRDefault="00000000">
            <w:pPr>
              <w:widowControl/>
              <w:jc w:val="right"/>
              <w:rPr>
                <w:rFonts w:ascii="仿宋" w:eastAsia="仿宋" w:hAnsi="仿宋" w:cs="仿宋" w:hint="eastAsia"/>
                <w:sz w:val="20"/>
                <w:szCs w:val="20"/>
                <w:lang w:bidi="ar"/>
              </w:rPr>
            </w:pPr>
            <w:r>
              <w:rPr>
                <w:rFonts w:ascii="仿宋" w:eastAsia="仿宋" w:hAnsi="仿宋" w:cs="仿宋" w:hint="eastAsia"/>
                <w:sz w:val="20"/>
                <w:szCs w:val="20"/>
                <w:lang w:bidi="ar"/>
              </w:rPr>
              <w:t xml:space="preserve">2.16 </w:t>
            </w:r>
          </w:p>
        </w:tc>
        <w:tc>
          <w:tcPr>
            <w:tcW w:w="4665" w:type="dxa"/>
            <w:tcBorders>
              <w:top w:val="single" w:sz="4" w:space="0" w:color="auto"/>
              <w:left w:val="single" w:sz="4" w:space="0" w:color="auto"/>
              <w:bottom w:val="single" w:sz="4" w:space="0" w:color="auto"/>
              <w:right w:val="single" w:sz="4" w:space="0" w:color="auto"/>
            </w:tcBorders>
            <w:vAlign w:val="center"/>
          </w:tcPr>
          <w:p w14:paraId="06456375"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台阶平面及侧面铺贴30mm厚芝麻灰花岗岩,延边为20mm圆角(含20厚1：3水泥砂浆结合层)</w:t>
            </w:r>
          </w:p>
        </w:tc>
      </w:tr>
      <w:tr w:rsidR="006B73D1" w14:paraId="6ABA43F2" w14:textId="77777777">
        <w:trPr>
          <w:trHeight w:val="1248"/>
        </w:trPr>
        <w:tc>
          <w:tcPr>
            <w:tcW w:w="628" w:type="dxa"/>
            <w:tcBorders>
              <w:top w:val="single" w:sz="4" w:space="0" w:color="auto"/>
              <w:left w:val="single" w:sz="4" w:space="0" w:color="auto"/>
              <w:bottom w:val="single" w:sz="4" w:space="0" w:color="auto"/>
              <w:right w:val="single" w:sz="4" w:space="0" w:color="auto"/>
            </w:tcBorders>
            <w:vAlign w:val="center"/>
          </w:tcPr>
          <w:p w14:paraId="746505A8"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rPr>
              <w:t>8</w:t>
            </w:r>
          </w:p>
        </w:tc>
        <w:tc>
          <w:tcPr>
            <w:tcW w:w="2325" w:type="dxa"/>
            <w:tcBorders>
              <w:top w:val="single" w:sz="4" w:space="0" w:color="auto"/>
              <w:left w:val="single" w:sz="4" w:space="0" w:color="auto"/>
              <w:bottom w:val="single" w:sz="4" w:space="0" w:color="auto"/>
              <w:right w:val="single" w:sz="4" w:space="0" w:color="auto"/>
            </w:tcBorders>
            <w:vAlign w:val="center"/>
          </w:tcPr>
          <w:p w14:paraId="6296EFC5"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升旗台地面石材面层</w:t>
            </w:r>
          </w:p>
        </w:tc>
        <w:tc>
          <w:tcPr>
            <w:tcW w:w="810" w:type="dxa"/>
            <w:tcBorders>
              <w:top w:val="single" w:sz="4" w:space="0" w:color="auto"/>
              <w:left w:val="single" w:sz="4" w:space="0" w:color="auto"/>
              <w:bottom w:val="single" w:sz="4" w:space="0" w:color="auto"/>
              <w:right w:val="single" w:sz="4" w:space="0" w:color="auto"/>
            </w:tcBorders>
            <w:vAlign w:val="center"/>
          </w:tcPr>
          <w:p w14:paraId="53794E94"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m2</w:t>
            </w:r>
          </w:p>
        </w:tc>
        <w:tc>
          <w:tcPr>
            <w:tcW w:w="990" w:type="dxa"/>
            <w:tcBorders>
              <w:top w:val="single" w:sz="4" w:space="0" w:color="auto"/>
              <w:left w:val="single" w:sz="4" w:space="0" w:color="auto"/>
              <w:bottom w:val="single" w:sz="4" w:space="0" w:color="auto"/>
              <w:right w:val="single" w:sz="4" w:space="0" w:color="auto"/>
            </w:tcBorders>
            <w:vAlign w:val="center"/>
          </w:tcPr>
          <w:p w14:paraId="6FC860D3" w14:textId="77777777" w:rsidR="006B73D1" w:rsidRDefault="00000000">
            <w:pPr>
              <w:widowControl/>
              <w:jc w:val="right"/>
              <w:rPr>
                <w:rFonts w:ascii="仿宋" w:eastAsia="仿宋" w:hAnsi="仿宋" w:cs="仿宋" w:hint="eastAsia"/>
                <w:sz w:val="20"/>
                <w:szCs w:val="20"/>
              </w:rPr>
            </w:pPr>
            <w:r>
              <w:rPr>
                <w:rFonts w:ascii="仿宋" w:eastAsia="仿宋" w:hAnsi="仿宋" w:cs="仿宋" w:hint="eastAsia"/>
                <w:sz w:val="20"/>
                <w:szCs w:val="20"/>
                <w:lang w:bidi="ar"/>
              </w:rPr>
              <w:t xml:space="preserve">6.48 </w:t>
            </w:r>
          </w:p>
        </w:tc>
        <w:tc>
          <w:tcPr>
            <w:tcW w:w="4665" w:type="dxa"/>
            <w:tcBorders>
              <w:top w:val="single" w:sz="4" w:space="0" w:color="auto"/>
              <w:left w:val="single" w:sz="4" w:space="0" w:color="auto"/>
              <w:bottom w:val="single" w:sz="4" w:space="0" w:color="auto"/>
              <w:right w:val="single" w:sz="4" w:space="0" w:color="auto"/>
            </w:tcBorders>
            <w:vAlign w:val="center"/>
          </w:tcPr>
          <w:p w14:paraId="75376F6B"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30mm干硬性水泥砂浆铺贴600*600*30芝麻灰花岗岩面砖,延边为20mm圆角(含20厚1：3水泥砂浆结合层)</w:t>
            </w:r>
          </w:p>
        </w:tc>
      </w:tr>
      <w:tr w:rsidR="006B73D1" w14:paraId="75010745" w14:textId="77777777">
        <w:trPr>
          <w:trHeight w:val="1540"/>
        </w:trPr>
        <w:tc>
          <w:tcPr>
            <w:tcW w:w="628" w:type="dxa"/>
            <w:tcBorders>
              <w:top w:val="single" w:sz="4" w:space="0" w:color="auto"/>
              <w:left w:val="single" w:sz="4" w:space="0" w:color="auto"/>
              <w:bottom w:val="single" w:sz="4" w:space="0" w:color="auto"/>
              <w:right w:val="single" w:sz="4" w:space="0" w:color="auto"/>
            </w:tcBorders>
            <w:vAlign w:val="center"/>
          </w:tcPr>
          <w:p w14:paraId="06CD804C"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lastRenderedPageBreak/>
              <w:t>9</w:t>
            </w:r>
          </w:p>
        </w:tc>
        <w:tc>
          <w:tcPr>
            <w:tcW w:w="2325" w:type="dxa"/>
            <w:tcBorders>
              <w:top w:val="single" w:sz="4" w:space="0" w:color="auto"/>
              <w:left w:val="single" w:sz="4" w:space="0" w:color="auto"/>
              <w:bottom w:val="single" w:sz="4" w:space="0" w:color="auto"/>
              <w:right w:val="single" w:sz="4" w:space="0" w:color="auto"/>
            </w:tcBorders>
            <w:vAlign w:val="center"/>
          </w:tcPr>
          <w:p w14:paraId="14BF8DDF"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升旗台侧面石材面层</w:t>
            </w:r>
          </w:p>
        </w:tc>
        <w:tc>
          <w:tcPr>
            <w:tcW w:w="810" w:type="dxa"/>
            <w:tcBorders>
              <w:top w:val="single" w:sz="4" w:space="0" w:color="auto"/>
              <w:left w:val="single" w:sz="4" w:space="0" w:color="auto"/>
              <w:bottom w:val="single" w:sz="4" w:space="0" w:color="auto"/>
              <w:right w:val="single" w:sz="4" w:space="0" w:color="auto"/>
            </w:tcBorders>
            <w:vAlign w:val="center"/>
          </w:tcPr>
          <w:p w14:paraId="13B26893"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m2</w:t>
            </w:r>
          </w:p>
        </w:tc>
        <w:tc>
          <w:tcPr>
            <w:tcW w:w="990" w:type="dxa"/>
            <w:tcBorders>
              <w:top w:val="single" w:sz="4" w:space="0" w:color="auto"/>
              <w:left w:val="single" w:sz="4" w:space="0" w:color="auto"/>
              <w:bottom w:val="single" w:sz="4" w:space="0" w:color="auto"/>
              <w:right w:val="single" w:sz="4" w:space="0" w:color="auto"/>
            </w:tcBorders>
            <w:vAlign w:val="center"/>
          </w:tcPr>
          <w:p w14:paraId="3E628A99" w14:textId="77777777" w:rsidR="006B73D1" w:rsidRDefault="00000000">
            <w:pPr>
              <w:widowControl/>
              <w:jc w:val="right"/>
              <w:rPr>
                <w:rFonts w:ascii="仿宋" w:eastAsia="仿宋" w:hAnsi="仿宋" w:cs="仿宋" w:hint="eastAsia"/>
                <w:sz w:val="20"/>
                <w:szCs w:val="20"/>
              </w:rPr>
            </w:pPr>
            <w:r>
              <w:rPr>
                <w:rFonts w:ascii="仿宋" w:eastAsia="仿宋" w:hAnsi="仿宋" w:cs="仿宋" w:hint="eastAsia"/>
                <w:sz w:val="20"/>
                <w:szCs w:val="20"/>
                <w:lang w:bidi="ar"/>
              </w:rPr>
              <w:t>4.14</w:t>
            </w:r>
          </w:p>
        </w:tc>
        <w:tc>
          <w:tcPr>
            <w:tcW w:w="4665" w:type="dxa"/>
            <w:tcBorders>
              <w:top w:val="single" w:sz="4" w:space="0" w:color="auto"/>
              <w:left w:val="single" w:sz="4" w:space="0" w:color="auto"/>
              <w:bottom w:val="single" w:sz="4" w:space="0" w:color="auto"/>
              <w:right w:val="single" w:sz="4" w:space="0" w:color="auto"/>
            </w:tcBorders>
            <w:vAlign w:val="center"/>
          </w:tcPr>
          <w:p w14:paraId="656BD616"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1、部位：升旗</w:t>
            </w:r>
            <w:proofErr w:type="gramStart"/>
            <w:r>
              <w:rPr>
                <w:rFonts w:ascii="仿宋" w:eastAsia="仿宋" w:hAnsi="仿宋" w:cs="仿宋" w:hint="eastAsia"/>
                <w:sz w:val="20"/>
                <w:szCs w:val="20"/>
                <w:lang w:bidi="ar"/>
              </w:rPr>
              <w:t>台侧面</w:t>
            </w:r>
            <w:proofErr w:type="gramEnd"/>
            <w:r>
              <w:rPr>
                <w:rFonts w:ascii="仿宋" w:eastAsia="仿宋" w:hAnsi="仿宋" w:cs="仿宋" w:hint="eastAsia"/>
                <w:sz w:val="20"/>
                <w:szCs w:val="20"/>
                <w:lang w:bidi="ar"/>
              </w:rPr>
              <w:br/>
              <w:t>2、找平层厚度、砂浆配合比：12厚1:3水泥砂浆</w:t>
            </w:r>
            <w:r>
              <w:rPr>
                <w:rFonts w:ascii="仿宋" w:eastAsia="仿宋" w:hAnsi="仿宋" w:cs="仿宋" w:hint="eastAsia"/>
                <w:sz w:val="20"/>
                <w:szCs w:val="20"/>
                <w:lang w:bidi="ar"/>
              </w:rPr>
              <w:br/>
              <w:t>3、贴结合层厚度、材料种类：8厚1：3水泥砂浆</w:t>
            </w:r>
            <w:r>
              <w:rPr>
                <w:rFonts w:ascii="仿宋" w:eastAsia="仿宋" w:hAnsi="仿宋" w:cs="仿宋" w:hint="eastAsia"/>
                <w:sz w:val="20"/>
                <w:szCs w:val="20"/>
                <w:lang w:bidi="ar"/>
              </w:rPr>
              <w:br/>
              <w:t>4、面层材料品种、规格、颜色：600*600*30厚芝麻灰花岗岩（含磨边倒角等）</w:t>
            </w:r>
          </w:p>
        </w:tc>
      </w:tr>
      <w:tr w:rsidR="006B73D1" w14:paraId="392E5C6A" w14:textId="77777777">
        <w:trPr>
          <w:trHeight w:val="1200"/>
        </w:trPr>
        <w:tc>
          <w:tcPr>
            <w:tcW w:w="628" w:type="dxa"/>
            <w:tcBorders>
              <w:top w:val="single" w:sz="4" w:space="0" w:color="auto"/>
              <w:left w:val="single" w:sz="4" w:space="0" w:color="auto"/>
              <w:bottom w:val="single" w:sz="4" w:space="0" w:color="auto"/>
              <w:right w:val="single" w:sz="4" w:space="0" w:color="auto"/>
            </w:tcBorders>
            <w:vAlign w:val="center"/>
          </w:tcPr>
          <w:p w14:paraId="4380D6E1"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10</w:t>
            </w:r>
          </w:p>
        </w:tc>
        <w:tc>
          <w:tcPr>
            <w:tcW w:w="2325" w:type="dxa"/>
            <w:tcBorders>
              <w:top w:val="single" w:sz="4" w:space="0" w:color="auto"/>
              <w:left w:val="single" w:sz="4" w:space="0" w:color="auto"/>
              <w:bottom w:val="single" w:sz="4" w:space="0" w:color="auto"/>
              <w:right w:val="single" w:sz="4" w:space="0" w:color="auto"/>
            </w:tcBorders>
            <w:vAlign w:val="center"/>
          </w:tcPr>
          <w:p w14:paraId="40C05679"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金属旗杆</w:t>
            </w:r>
          </w:p>
        </w:tc>
        <w:tc>
          <w:tcPr>
            <w:tcW w:w="810" w:type="dxa"/>
            <w:tcBorders>
              <w:top w:val="single" w:sz="4" w:space="0" w:color="auto"/>
              <w:left w:val="single" w:sz="4" w:space="0" w:color="auto"/>
              <w:bottom w:val="single" w:sz="4" w:space="0" w:color="auto"/>
              <w:right w:val="single" w:sz="4" w:space="0" w:color="auto"/>
            </w:tcBorders>
            <w:vAlign w:val="center"/>
          </w:tcPr>
          <w:p w14:paraId="2DC2268A"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根</w:t>
            </w:r>
          </w:p>
        </w:tc>
        <w:tc>
          <w:tcPr>
            <w:tcW w:w="990" w:type="dxa"/>
            <w:tcBorders>
              <w:top w:val="single" w:sz="4" w:space="0" w:color="auto"/>
              <w:left w:val="single" w:sz="4" w:space="0" w:color="auto"/>
              <w:bottom w:val="single" w:sz="4" w:space="0" w:color="auto"/>
              <w:right w:val="single" w:sz="4" w:space="0" w:color="auto"/>
            </w:tcBorders>
            <w:vAlign w:val="center"/>
          </w:tcPr>
          <w:p w14:paraId="0C4D5A05" w14:textId="77777777" w:rsidR="006B73D1" w:rsidRDefault="00000000">
            <w:pPr>
              <w:widowControl/>
              <w:jc w:val="right"/>
              <w:rPr>
                <w:rFonts w:ascii="仿宋" w:eastAsia="仿宋" w:hAnsi="仿宋" w:cs="仿宋" w:hint="eastAsia"/>
                <w:sz w:val="20"/>
                <w:szCs w:val="20"/>
              </w:rPr>
            </w:pPr>
            <w:r>
              <w:rPr>
                <w:rFonts w:ascii="仿宋" w:eastAsia="仿宋" w:hAnsi="仿宋" w:cs="仿宋" w:hint="eastAsia"/>
                <w:sz w:val="20"/>
                <w:szCs w:val="20"/>
                <w:lang w:bidi="ar"/>
              </w:rPr>
              <w:t xml:space="preserve">1.00 </w:t>
            </w:r>
          </w:p>
        </w:tc>
        <w:tc>
          <w:tcPr>
            <w:tcW w:w="4665" w:type="dxa"/>
            <w:tcBorders>
              <w:top w:val="single" w:sz="4" w:space="0" w:color="auto"/>
              <w:left w:val="single" w:sz="4" w:space="0" w:color="auto"/>
              <w:bottom w:val="single" w:sz="4" w:space="0" w:color="auto"/>
              <w:right w:val="single" w:sz="4" w:space="0" w:color="auto"/>
            </w:tcBorders>
            <w:vAlign w:val="center"/>
          </w:tcPr>
          <w:p w14:paraId="0E833C26" w14:textId="77777777" w:rsidR="006B73D1" w:rsidRDefault="00000000">
            <w:pPr>
              <w:pStyle w:val="af1"/>
              <w:spacing w:before="0" w:beforeAutospacing="0" w:after="0" w:afterAutospacing="0"/>
              <w:rPr>
                <w:rFonts w:ascii="仿宋" w:eastAsia="仿宋" w:hAnsi="仿宋" w:cs="仿宋" w:hint="eastAsia"/>
                <w:sz w:val="20"/>
                <w:szCs w:val="20"/>
                <w:lang w:bidi="ar"/>
              </w:rPr>
            </w:pPr>
            <w:r>
              <w:rPr>
                <w:rFonts w:ascii="仿宋" w:eastAsia="仿宋" w:hAnsi="仿宋" w:cs="仿宋" w:hint="eastAsia"/>
                <w:sz w:val="20"/>
                <w:szCs w:val="20"/>
                <w:lang w:bidi="ar"/>
              </w:rPr>
              <w:t>1、旗杆材料、种类、规格：不锈钢（利旧）</w:t>
            </w:r>
            <w:r>
              <w:rPr>
                <w:rFonts w:ascii="仿宋" w:eastAsia="仿宋" w:hAnsi="仿宋" w:cs="仿宋" w:hint="eastAsia"/>
                <w:sz w:val="20"/>
                <w:szCs w:val="20"/>
                <w:lang w:bidi="ar"/>
              </w:rPr>
              <w:br/>
              <w:t>2、旗杆高度：现状</w:t>
            </w:r>
            <w:r>
              <w:rPr>
                <w:rFonts w:ascii="仿宋" w:eastAsia="仿宋" w:hAnsi="仿宋" w:cs="仿宋" w:hint="eastAsia"/>
                <w:sz w:val="20"/>
                <w:szCs w:val="20"/>
                <w:lang w:bidi="ar"/>
              </w:rPr>
              <w:br/>
              <w:t>3、基础材料种类：钢筋</w:t>
            </w:r>
            <w:proofErr w:type="gramStart"/>
            <w:r>
              <w:rPr>
                <w:rFonts w:ascii="仿宋" w:eastAsia="仿宋" w:hAnsi="仿宋" w:cs="仿宋" w:hint="eastAsia"/>
                <w:sz w:val="20"/>
                <w:szCs w:val="20"/>
                <w:lang w:bidi="ar"/>
              </w:rPr>
              <w:t>砼</w:t>
            </w:r>
            <w:proofErr w:type="gramEnd"/>
            <w:r>
              <w:rPr>
                <w:rFonts w:ascii="仿宋" w:eastAsia="仿宋" w:hAnsi="仿宋" w:cs="仿宋" w:hint="eastAsia"/>
                <w:sz w:val="20"/>
                <w:szCs w:val="20"/>
                <w:lang w:bidi="ar"/>
              </w:rPr>
              <w:t>，预埋件自行考虑</w:t>
            </w:r>
            <w:r>
              <w:rPr>
                <w:rFonts w:ascii="仿宋" w:eastAsia="仿宋" w:hAnsi="仿宋" w:cs="仿宋" w:hint="eastAsia"/>
                <w:sz w:val="20"/>
                <w:szCs w:val="20"/>
                <w:lang w:bidi="ar"/>
              </w:rPr>
              <w:br/>
              <w:t>4、基座材料种类：自行考虑</w:t>
            </w:r>
          </w:p>
          <w:p w14:paraId="5BA73879" w14:textId="77777777" w:rsidR="006B73D1" w:rsidRDefault="00000000">
            <w:pPr>
              <w:pStyle w:val="af1"/>
              <w:spacing w:before="0" w:beforeAutospacing="0" w:after="0" w:afterAutospacing="0"/>
              <w:rPr>
                <w:rFonts w:ascii="仿宋" w:eastAsia="仿宋" w:hAnsi="仿宋" w:cs="仿宋" w:hint="eastAsia"/>
                <w:sz w:val="20"/>
                <w:szCs w:val="20"/>
                <w:lang w:bidi="ar"/>
              </w:rPr>
            </w:pPr>
            <w:r>
              <w:rPr>
                <w:rFonts w:ascii="仿宋" w:eastAsia="仿宋" w:hAnsi="仿宋" w:cs="仿宋" w:hint="eastAsia"/>
                <w:sz w:val="20"/>
                <w:szCs w:val="20"/>
                <w:lang w:bidi="ar"/>
              </w:rPr>
              <w:t>5、含现状旗杆保护性拆除、保管及运输</w:t>
            </w:r>
          </w:p>
        </w:tc>
      </w:tr>
      <w:tr w:rsidR="006B73D1" w14:paraId="3703B2F9" w14:textId="77777777">
        <w:trPr>
          <w:trHeight w:val="700"/>
        </w:trPr>
        <w:tc>
          <w:tcPr>
            <w:tcW w:w="628" w:type="dxa"/>
            <w:tcBorders>
              <w:top w:val="single" w:sz="4" w:space="0" w:color="auto"/>
              <w:left w:val="single" w:sz="4" w:space="0" w:color="auto"/>
              <w:bottom w:val="single" w:sz="4" w:space="0" w:color="auto"/>
              <w:right w:val="single" w:sz="4" w:space="0" w:color="auto"/>
            </w:tcBorders>
            <w:vAlign w:val="center"/>
          </w:tcPr>
          <w:p w14:paraId="429C1BE9"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11</w:t>
            </w:r>
          </w:p>
        </w:tc>
        <w:tc>
          <w:tcPr>
            <w:tcW w:w="2325" w:type="dxa"/>
            <w:tcBorders>
              <w:top w:val="single" w:sz="4" w:space="0" w:color="auto"/>
              <w:left w:val="single" w:sz="4" w:space="0" w:color="auto"/>
              <w:bottom w:val="single" w:sz="4" w:space="0" w:color="auto"/>
              <w:right w:val="single" w:sz="4" w:space="0" w:color="auto"/>
            </w:tcBorders>
            <w:vAlign w:val="center"/>
          </w:tcPr>
          <w:p w14:paraId="79E78578" w14:textId="77777777" w:rsidR="006B73D1" w:rsidRDefault="00000000">
            <w:pPr>
              <w:widowControl/>
              <w:jc w:val="left"/>
              <w:rPr>
                <w:rFonts w:ascii="仿宋" w:eastAsia="仿宋" w:hAnsi="仿宋" w:cs="仿宋" w:hint="eastAsia"/>
                <w:sz w:val="20"/>
                <w:szCs w:val="20"/>
              </w:rPr>
            </w:pPr>
            <w:r>
              <w:rPr>
                <w:rFonts w:ascii="仿宋" w:eastAsia="仿宋" w:hAnsi="仿宋" w:cs="仿宋" w:hint="eastAsia"/>
                <w:sz w:val="20"/>
                <w:szCs w:val="20"/>
                <w:lang w:bidi="ar"/>
              </w:rPr>
              <w:t>小计</w:t>
            </w:r>
          </w:p>
        </w:tc>
        <w:tc>
          <w:tcPr>
            <w:tcW w:w="810" w:type="dxa"/>
            <w:tcBorders>
              <w:top w:val="single" w:sz="4" w:space="0" w:color="auto"/>
              <w:left w:val="single" w:sz="4" w:space="0" w:color="auto"/>
              <w:bottom w:val="single" w:sz="4" w:space="0" w:color="auto"/>
              <w:right w:val="single" w:sz="4" w:space="0" w:color="auto"/>
            </w:tcBorders>
            <w:noWrap/>
            <w:vAlign w:val="center"/>
          </w:tcPr>
          <w:p w14:paraId="41F845E7" w14:textId="77777777" w:rsidR="006B73D1" w:rsidRDefault="006B73D1">
            <w:pPr>
              <w:jc w:val="center"/>
              <w:rPr>
                <w:rFonts w:ascii="仿宋" w:eastAsia="仿宋" w:hAnsi="仿宋" w:cs="仿宋" w:hint="eastAsia"/>
                <w:sz w:val="20"/>
                <w:szCs w:val="20"/>
              </w:rPr>
            </w:pPr>
          </w:p>
        </w:tc>
        <w:tc>
          <w:tcPr>
            <w:tcW w:w="990" w:type="dxa"/>
            <w:tcBorders>
              <w:top w:val="single" w:sz="4" w:space="0" w:color="auto"/>
              <w:left w:val="single" w:sz="4" w:space="0" w:color="auto"/>
              <w:bottom w:val="single" w:sz="4" w:space="0" w:color="auto"/>
              <w:right w:val="single" w:sz="4" w:space="0" w:color="auto"/>
            </w:tcBorders>
            <w:noWrap/>
            <w:vAlign w:val="center"/>
          </w:tcPr>
          <w:p w14:paraId="6C9E8BC0" w14:textId="77777777" w:rsidR="006B73D1" w:rsidRDefault="006B73D1">
            <w:pPr>
              <w:jc w:val="center"/>
              <w:rPr>
                <w:rFonts w:ascii="仿宋" w:eastAsia="仿宋" w:hAnsi="仿宋" w:cs="仿宋" w:hint="eastAsia"/>
                <w:sz w:val="20"/>
                <w:szCs w:val="20"/>
              </w:rPr>
            </w:pPr>
          </w:p>
        </w:tc>
        <w:tc>
          <w:tcPr>
            <w:tcW w:w="4665" w:type="dxa"/>
            <w:tcBorders>
              <w:top w:val="single" w:sz="4" w:space="0" w:color="auto"/>
              <w:left w:val="single" w:sz="4" w:space="0" w:color="auto"/>
              <w:bottom w:val="single" w:sz="4" w:space="0" w:color="auto"/>
              <w:right w:val="single" w:sz="4" w:space="0" w:color="auto"/>
            </w:tcBorders>
            <w:vAlign w:val="center"/>
          </w:tcPr>
          <w:p w14:paraId="196446FA" w14:textId="77777777" w:rsidR="006B73D1" w:rsidRDefault="006B73D1">
            <w:pPr>
              <w:jc w:val="left"/>
              <w:rPr>
                <w:rFonts w:ascii="仿宋" w:eastAsia="仿宋" w:hAnsi="仿宋" w:cs="仿宋" w:hint="eastAsia"/>
                <w:sz w:val="20"/>
                <w:szCs w:val="20"/>
              </w:rPr>
            </w:pPr>
          </w:p>
        </w:tc>
      </w:tr>
      <w:tr w:rsidR="006B73D1" w14:paraId="4F41DEA7" w14:textId="77777777">
        <w:trPr>
          <w:trHeight w:val="590"/>
        </w:trPr>
        <w:tc>
          <w:tcPr>
            <w:tcW w:w="628" w:type="dxa"/>
            <w:tcBorders>
              <w:top w:val="single" w:sz="4" w:space="0" w:color="auto"/>
              <w:left w:val="single" w:sz="4" w:space="0" w:color="auto"/>
              <w:bottom w:val="single" w:sz="4" w:space="0" w:color="auto"/>
              <w:right w:val="single" w:sz="4" w:space="0" w:color="auto"/>
            </w:tcBorders>
            <w:vAlign w:val="center"/>
          </w:tcPr>
          <w:p w14:paraId="23F5BF3E" w14:textId="77777777" w:rsidR="006B73D1" w:rsidRDefault="00000000">
            <w:pPr>
              <w:widowControl/>
              <w:jc w:val="center"/>
              <w:rPr>
                <w:rFonts w:ascii="仿宋" w:eastAsia="仿宋" w:hAnsi="仿宋" w:cs="仿宋" w:hint="eastAsia"/>
                <w:b/>
                <w:bCs/>
                <w:sz w:val="20"/>
                <w:szCs w:val="20"/>
                <w:lang w:bidi="ar"/>
              </w:rPr>
            </w:pPr>
            <w:r>
              <w:rPr>
                <w:rFonts w:ascii="仿宋" w:eastAsia="仿宋" w:hAnsi="仿宋" w:cs="仿宋" w:hint="eastAsia"/>
                <w:b/>
                <w:bCs/>
                <w:sz w:val="20"/>
                <w:szCs w:val="20"/>
                <w:lang w:bidi="ar"/>
              </w:rPr>
              <w:t>三</w:t>
            </w:r>
          </w:p>
        </w:tc>
        <w:tc>
          <w:tcPr>
            <w:tcW w:w="2325" w:type="dxa"/>
            <w:tcBorders>
              <w:top w:val="single" w:sz="4" w:space="0" w:color="auto"/>
              <w:left w:val="single" w:sz="4" w:space="0" w:color="auto"/>
              <w:bottom w:val="single" w:sz="4" w:space="0" w:color="auto"/>
              <w:right w:val="single" w:sz="4" w:space="0" w:color="auto"/>
            </w:tcBorders>
            <w:vAlign w:val="center"/>
          </w:tcPr>
          <w:p w14:paraId="25B67DA0" w14:textId="77777777" w:rsidR="006B73D1" w:rsidRDefault="00000000">
            <w:pPr>
              <w:widowControl/>
              <w:jc w:val="left"/>
              <w:rPr>
                <w:rFonts w:ascii="仿宋" w:eastAsia="仿宋" w:hAnsi="仿宋" w:cs="仿宋" w:hint="eastAsia"/>
                <w:b/>
                <w:bCs/>
                <w:sz w:val="20"/>
                <w:szCs w:val="20"/>
                <w:lang w:bidi="ar"/>
              </w:rPr>
            </w:pPr>
            <w:r>
              <w:rPr>
                <w:rFonts w:ascii="仿宋" w:eastAsia="仿宋" w:hAnsi="仿宋" w:cs="仿宋" w:hint="eastAsia"/>
                <w:b/>
                <w:bCs/>
                <w:sz w:val="20"/>
                <w:szCs w:val="20"/>
                <w:lang w:bidi="ar"/>
              </w:rPr>
              <w:t>主席台维修</w:t>
            </w:r>
          </w:p>
        </w:tc>
        <w:tc>
          <w:tcPr>
            <w:tcW w:w="810" w:type="dxa"/>
            <w:tcBorders>
              <w:top w:val="single" w:sz="4" w:space="0" w:color="auto"/>
              <w:left w:val="single" w:sz="4" w:space="0" w:color="auto"/>
              <w:bottom w:val="single" w:sz="4" w:space="0" w:color="auto"/>
              <w:right w:val="single" w:sz="4" w:space="0" w:color="auto"/>
            </w:tcBorders>
            <w:vAlign w:val="center"/>
          </w:tcPr>
          <w:p w14:paraId="64FE1D44" w14:textId="77777777" w:rsidR="006B73D1" w:rsidRDefault="006B73D1">
            <w:pPr>
              <w:jc w:val="center"/>
              <w:rPr>
                <w:rFonts w:ascii="仿宋" w:eastAsia="仿宋" w:hAnsi="仿宋" w:cs="仿宋" w:hint="eastAsia"/>
                <w:sz w:val="20"/>
                <w:szCs w:val="20"/>
                <w:lang w:bidi="ar"/>
              </w:rPr>
            </w:pPr>
          </w:p>
        </w:tc>
        <w:tc>
          <w:tcPr>
            <w:tcW w:w="990" w:type="dxa"/>
            <w:tcBorders>
              <w:top w:val="single" w:sz="4" w:space="0" w:color="auto"/>
              <w:left w:val="single" w:sz="4" w:space="0" w:color="auto"/>
              <w:bottom w:val="single" w:sz="4" w:space="0" w:color="auto"/>
              <w:right w:val="single" w:sz="4" w:space="0" w:color="auto"/>
            </w:tcBorders>
            <w:noWrap/>
            <w:vAlign w:val="center"/>
          </w:tcPr>
          <w:p w14:paraId="03B5B81C" w14:textId="77777777" w:rsidR="006B73D1" w:rsidRDefault="006B73D1">
            <w:pPr>
              <w:jc w:val="center"/>
              <w:rPr>
                <w:rFonts w:ascii="仿宋" w:eastAsia="仿宋" w:hAnsi="仿宋" w:cs="仿宋" w:hint="eastAsia"/>
                <w:sz w:val="20"/>
                <w:szCs w:val="20"/>
                <w:lang w:bidi="ar"/>
              </w:rPr>
            </w:pPr>
          </w:p>
        </w:tc>
        <w:tc>
          <w:tcPr>
            <w:tcW w:w="4665" w:type="dxa"/>
            <w:tcBorders>
              <w:top w:val="single" w:sz="4" w:space="0" w:color="auto"/>
              <w:left w:val="single" w:sz="4" w:space="0" w:color="auto"/>
              <w:bottom w:val="single" w:sz="4" w:space="0" w:color="auto"/>
              <w:right w:val="single" w:sz="4" w:space="0" w:color="auto"/>
            </w:tcBorders>
            <w:vAlign w:val="center"/>
          </w:tcPr>
          <w:p w14:paraId="6D64CE0E" w14:textId="77777777" w:rsidR="006B73D1" w:rsidRDefault="006B73D1">
            <w:pPr>
              <w:jc w:val="center"/>
              <w:rPr>
                <w:rFonts w:ascii="仿宋" w:eastAsia="仿宋" w:hAnsi="仿宋" w:cs="仿宋" w:hint="eastAsia"/>
                <w:sz w:val="20"/>
                <w:szCs w:val="20"/>
                <w:lang w:bidi="ar"/>
              </w:rPr>
            </w:pPr>
          </w:p>
        </w:tc>
      </w:tr>
      <w:tr w:rsidR="006B73D1" w14:paraId="51892717" w14:textId="77777777">
        <w:trPr>
          <w:trHeight w:val="1354"/>
        </w:trPr>
        <w:tc>
          <w:tcPr>
            <w:tcW w:w="628" w:type="dxa"/>
            <w:tcBorders>
              <w:top w:val="single" w:sz="4" w:space="0" w:color="auto"/>
              <w:left w:val="single" w:sz="4" w:space="0" w:color="auto"/>
              <w:bottom w:val="single" w:sz="4" w:space="0" w:color="auto"/>
              <w:right w:val="single" w:sz="4" w:space="0" w:color="auto"/>
            </w:tcBorders>
            <w:vAlign w:val="center"/>
          </w:tcPr>
          <w:p w14:paraId="2D079857"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1</w:t>
            </w:r>
          </w:p>
        </w:tc>
        <w:tc>
          <w:tcPr>
            <w:tcW w:w="2325" w:type="dxa"/>
            <w:tcBorders>
              <w:top w:val="single" w:sz="4" w:space="0" w:color="auto"/>
              <w:left w:val="single" w:sz="4" w:space="0" w:color="auto"/>
              <w:bottom w:val="single" w:sz="4" w:space="0" w:color="auto"/>
              <w:right w:val="single" w:sz="4" w:space="0" w:color="auto"/>
            </w:tcBorders>
            <w:vAlign w:val="center"/>
          </w:tcPr>
          <w:p w14:paraId="176C1C1F"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拆除</w:t>
            </w:r>
            <w:proofErr w:type="gramStart"/>
            <w:r>
              <w:rPr>
                <w:rFonts w:ascii="仿宋" w:eastAsia="仿宋" w:hAnsi="仿宋" w:cs="仿宋" w:hint="eastAsia"/>
                <w:sz w:val="20"/>
                <w:szCs w:val="20"/>
                <w:lang w:bidi="ar"/>
              </w:rPr>
              <w:t>花坛及挡墙</w:t>
            </w:r>
            <w:proofErr w:type="gramEnd"/>
          </w:p>
        </w:tc>
        <w:tc>
          <w:tcPr>
            <w:tcW w:w="810" w:type="dxa"/>
            <w:tcBorders>
              <w:top w:val="single" w:sz="4" w:space="0" w:color="auto"/>
              <w:left w:val="single" w:sz="4" w:space="0" w:color="auto"/>
              <w:bottom w:val="single" w:sz="4" w:space="0" w:color="auto"/>
              <w:right w:val="single" w:sz="4" w:space="0" w:color="auto"/>
            </w:tcBorders>
            <w:vAlign w:val="center"/>
          </w:tcPr>
          <w:p w14:paraId="297F94EC"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m3</w:t>
            </w:r>
          </w:p>
        </w:tc>
        <w:tc>
          <w:tcPr>
            <w:tcW w:w="990" w:type="dxa"/>
            <w:tcBorders>
              <w:top w:val="single" w:sz="4" w:space="0" w:color="auto"/>
              <w:left w:val="single" w:sz="4" w:space="0" w:color="auto"/>
              <w:bottom w:val="single" w:sz="4" w:space="0" w:color="auto"/>
              <w:right w:val="single" w:sz="4" w:space="0" w:color="auto"/>
            </w:tcBorders>
            <w:noWrap/>
            <w:vAlign w:val="center"/>
          </w:tcPr>
          <w:p w14:paraId="1E80FC66" w14:textId="77777777" w:rsidR="006B73D1" w:rsidRDefault="00000000">
            <w:pPr>
              <w:widowControl/>
              <w:jc w:val="right"/>
              <w:rPr>
                <w:rFonts w:ascii="仿宋" w:eastAsia="仿宋" w:hAnsi="仿宋" w:cs="仿宋" w:hint="eastAsia"/>
                <w:sz w:val="20"/>
                <w:szCs w:val="20"/>
                <w:lang w:bidi="ar"/>
              </w:rPr>
            </w:pPr>
            <w:r>
              <w:rPr>
                <w:rFonts w:ascii="仿宋" w:eastAsia="仿宋" w:hAnsi="仿宋" w:cs="仿宋" w:hint="eastAsia"/>
                <w:sz w:val="20"/>
                <w:szCs w:val="20"/>
                <w:lang w:bidi="ar"/>
              </w:rPr>
              <w:t xml:space="preserve">17.95 </w:t>
            </w:r>
          </w:p>
        </w:tc>
        <w:tc>
          <w:tcPr>
            <w:tcW w:w="4665" w:type="dxa"/>
            <w:tcBorders>
              <w:top w:val="single" w:sz="4" w:space="0" w:color="auto"/>
              <w:left w:val="single" w:sz="4" w:space="0" w:color="auto"/>
              <w:bottom w:val="single" w:sz="4" w:space="0" w:color="auto"/>
              <w:right w:val="single" w:sz="4" w:space="0" w:color="auto"/>
            </w:tcBorders>
            <w:vAlign w:val="center"/>
          </w:tcPr>
          <w:p w14:paraId="555FA6A7"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1、拆除部位：北侧现状</w:t>
            </w:r>
            <w:proofErr w:type="gramStart"/>
            <w:r>
              <w:rPr>
                <w:rFonts w:ascii="仿宋" w:eastAsia="仿宋" w:hAnsi="仿宋" w:cs="仿宋" w:hint="eastAsia"/>
                <w:sz w:val="20"/>
                <w:szCs w:val="20"/>
                <w:lang w:bidi="ar"/>
              </w:rPr>
              <w:t>花坛及挡墙</w:t>
            </w:r>
            <w:proofErr w:type="gramEnd"/>
            <w:r>
              <w:rPr>
                <w:rFonts w:ascii="仿宋" w:eastAsia="仿宋" w:hAnsi="仿宋" w:cs="仿宋" w:hint="eastAsia"/>
                <w:sz w:val="20"/>
                <w:szCs w:val="20"/>
                <w:lang w:bidi="ar"/>
              </w:rPr>
              <w:t>拆除（含面层）</w:t>
            </w:r>
            <w:r>
              <w:rPr>
                <w:rFonts w:ascii="仿宋" w:eastAsia="仿宋" w:hAnsi="仿宋" w:cs="仿宋" w:hint="eastAsia"/>
                <w:sz w:val="20"/>
                <w:szCs w:val="20"/>
                <w:lang w:bidi="ar"/>
              </w:rPr>
              <w:br/>
              <w:t>2、拆除垃圾外运，外运距离供应商勘察现场结合现场情况自行考虑，报价须包含垃圾外运（含打堆、内倒、外运、弃置）等费用。</w:t>
            </w:r>
          </w:p>
        </w:tc>
      </w:tr>
      <w:tr w:rsidR="006B73D1" w14:paraId="6B7B3CAE" w14:textId="77777777">
        <w:trPr>
          <w:trHeight w:val="90"/>
        </w:trPr>
        <w:tc>
          <w:tcPr>
            <w:tcW w:w="628" w:type="dxa"/>
            <w:tcBorders>
              <w:top w:val="single" w:sz="4" w:space="0" w:color="auto"/>
              <w:left w:val="single" w:sz="4" w:space="0" w:color="auto"/>
              <w:bottom w:val="single" w:sz="4" w:space="0" w:color="auto"/>
              <w:right w:val="single" w:sz="4" w:space="0" w:color="auto"/>
            </w:tcBorders>
            <w:vAlign w:val="center"/>
          </w:tcPr>
          <w:p w14:paraId="15AD6FB4"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2</w:t>
            </w:r>
          </w:p>
        </w:tc>
        <w:tc>
          <w:tcPr>
            <w:tcW w:w="2325" w:type="dxa"/>
            <w:tcBorders>
              <w:top w:val="single" w:sz="4" w:space="0" w:color="auto"/>
              <w:left w:val="single" w:sz="4" w:space="0" w:color="auto"/>
              <w:bottom w:val="single" w:sz="4" w:space="0" w:color="auto"/>
              <w:right w:val="single" w:sz="4" w:space="0" w:color="auto"/>
            </w:tcBorders>
            <w:vAlign w:val="center"/>
          </w:tcPr>
          <w:p w14:paraId="39A317C5"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主席台</w:t>
            </w:r>
            <w:proofErr w:type="gramStart"/>
            <w:r>
              <w:rPr>
                <w:rFonts w:ascii="仿宋" w:eastAsia="仿宋" w:hAnsi="仿宋" w:cs="仿宋" w:hint="eastAsia"/>
                <w:sz w:val="20"/>
                <w:szCs w:val="20"/>
                <w:lang w:bidi="ar"/>
              </w:rPr>
              <w:t>现状塑木拆除</w:t>
            </w:r>
            <w:proofErr w:type="gramEnd"/>
          </w:p>
        </w:tc>
        <w:tc>
          <w:tcPr>
            <w:tcW w:w="810" w:type="dxa"/>
            <w:tcBorders>
              <w:top w:val="single" w:sz="4" w:space="0" w:color="auto"/>
              <w:left w:val="single" w:sz="4" w:space="0" w:color="auto"/>
              <w:bottom w:val="single" w:sz="4" w:space="0" w:color="auto"/>
              <w:right w:val="single" w:sz="4" w:space="0" w:color="auto"/>
            </w:tcBorders>
            <w:vAlign w:val="center"/>
          </w:tcPr>
          <w:p w14:paraId="40D3B011" w14:textId="77777777" w:rsidR="006B73D1" w:rsidRDefault="00000000">
            <w:pPr>
              <w:jc w:val="center"/>
              <w:rPr>
                <w:rFonts w:ascii="仿宋" w:eastAsia="仿宋" w:hAnsi="仿宋" w:cs="仿宋" w:hint="eastAsia"/>
                <w:sz w:val="20"/>
                <w:szCs w:val="20"/>
                <w:lang w:bidi="ar"/>
              </w:rPr>
            </w:pPr>
            <w:r>
              <w:rPr>
                <w:rFonts w:ascii="仿宋" w:eastAsia="仿宋" w:hAnsi="仿宋" w:cs="仿宋" w:hint="eastAsia"/>
                <w:sz w:val="20"/>
                <w:szCs w:val="20"/>
                <w:lang w:bidi="ar"/>
              </w:rPr>
              <w:t>m2</w:t>
            </w:r>
          </w:p>
        </w:tc>
        <w:tc>
          <w:tcPr>
            <w:tcW w:w="990" w:type="dxa"/>
            <w:tcBorders>
              <w:top w:val="single" w:sz="4" w:space="0" w:color="auto"/>
              <w:left w:val="single" w:sz="4" w:space="0" w:color="auto"/>
              <w:bottom w:val="single" w:sz="4" w:space="0" w:color="auto"/>
              <w:right w:val="single" w:sz="4" w:space="0" w:color="auto"/>
            </w:tcBorders>
            <w:noWrap/>
            <w:vAlign w:val="center"/>
          </w:tcPr>
          <w:p w14:paraId="14164B4E" w14:textId="77777777" w:rsidR="006B73D1" w:rsidRDefault="00000000">
            <w:pPr>
              <w:jc w:val="right"/>
              <w:rPr>
                <w:rFonts w:ascii="仿宋" w:eastAsia="仿宋" w:hAnsi="仿宋" w:cs="仿宋" w:hint="eastAsia"/>
                <w:sz w:val="20"/>
                <w:szCs w:val="20"/>
                <w:lang w:bidi="ar"/>
              </w:rPr>
            </w:pPr>
            <w:r>
              <w:rPr>
                <w:rFonts w:ascii="仿宋" w:eastAsia="仿宋" w:hAnsi="仿宋" w:cs="仿宋" w:hint="eastAsia"/>
                <w:sz w:val="20"/>
                <w:szCs w:val="20"/>
                <w:lang w:bidi="ar"/>
              </w:rPr>
              <w:t>33.35</w:t>
            </w:r>
          </w:p>
        </w:tc>
        <w:tc>
          <w:tcPr>
            <w:tcW w:w="4665" w:type="dxa"/>
            <w:tcBorders>
              <w:top w:val="single" w:sz="4" w:space="0" w:color="auto"/>
              <w:left w:val="single" w:sz="4" w:space="0" w:color="auto"/>
              <w:bottom w:val="single" w:sz="4" w:space="0" w:color="auto"/>
              <w:right w:val="single" w:sz="4" w:space="0" w:color="auto"/>
            </w:tcBorders>
            <w:vAlign w:val="center"/>
          </w:tcPr>
          <w:p w14:paraId="36539B9F" w14:textId="77777777" w:rsidR="006B73D1" w:rsidRDefault="00000000">
            <w:pPr>
              <w:widowControl/>
              <w:numPr>
                <w:ilvl w:val="0"/>
                <w:numId w:val="7"/>
              </w:numPr>
              <w:jc w:val="left"/>
              <w:rPr>
                <w:rFonts w:ascii="仿宋" w:eastAsia="仿宋" w:hAnsi="仿宋" w:cs="仿宋" w:hint="eastAsia"/>
                <w:sz w:val="20"/>
                <w:szCs w:val="20"/>
                <w:lang w:bidi="ar"/>
              </w:rPr>
            </w:pPr>
            <w:r>
              <w:rPr>
                <w:rFonts w:ascii="仿宋" w:eastAsia="仿宋" w:hAnsi="仿宋" w:cs="仿宋" w:hint="eastAsia"/>
                <w:sz w:val="20"/>
                <w:szCs w:val="20"/>
                <w:lang w:bidi="ar"/>
              </w:rPr>
              <w:t>拆除部位：主席台</w:t>
            </w:r>
            <w:proofErr w:type="gramStart"/>
            <w:r>
              <w:rPr>
                <w:rFonts w:ascii="仿宋" w:eastAsia="仿宋" w:hAnsi="仿宋" w:cs="仿宋" w:hint="eastAsia"/>
                <w:sz w:val="20"/>
                <w:szCs w:val="20"/>
                <w:lang w:bidi="ar"/>
              </w:rPr>
              <w:t>现状塑木拆除</w:t>
            </w:r>
            <w:proofErr w:type="gramEnd"/>
            <w:r>
              <w:rPr>
                <w:rFonts w:ascii="仿宋" w:eastAsia="仿宋" w:hAnsi="仿宋" w:cs="仿宋" w:hint="eastAsia"/>
                <w:sz w:val="20"/>
                <w:szCs w:val="20"/>
                <w:lang w:bidi="ar"/>
              </w:rPr>
              <w:t>（含龙骨）</w:t>
            </w:r>
          </w:p>
          <w:p w14:paraId="4085E3A6" w14:textId="77777777" w:rsidR="006B73D1" w:rsidRDefault="00000000">
            <w:pPr>
              <w:widowControl/>
              <w:numPr>
                <w:ilvl w:val="0"/>
                <w:numId w:val="7"/>
              </w:numPr>
              <w:jc w:val="left"/>
              <w:rPr>
                <w:rFonts w:ascii="仿宋" w:eastAsia="仿宋" w:hAnsi="仿宋" w:cs="仿宋" w:hint="eastAsia"/>
                <w:sz w:val="20"/>
                <w:szCs w:val="20"/>
                <w:lang w:bidi="ar"/>
              </w:rPr>
            </w:pPr>
            <w:r>
              <w:rPr>
                <w:rFonts w:ascii="仿宋" w:eastAsia="仿宋" w:hAnsi="仿宋" w:cs="仿宋" w:hint="eastAsia"/>
                <w:sz w:val="20"/>
                <w:szCs w:val="20"/>
                <w:lang w:bidi="ar"/>
              </w:rPr>
              <w:t>拆除垃圾外运，外运距离供应商勘察现场结合现场情况自行考虑，报价须包含垃圾外运（含打堆、内倒、外运、弃置）等费用。</w:t>
            </w:r>
          </w:p>
        </w:tc>
      </w:tr>
      <w:tr w:rsidR="006B73D1" w14:paraId="62BBC9F4" w14:textId="77777777">
        <w:trPr>
          <w:trHeight w:val="590"/>
        </w:trPr>
        <w:tc>
          <w:tcPr>
            <w:tcW w:w="628" w:type="dxa"/>
            <w:tcBorders>
              <w:top w:val="single" w:sz="4" w:space="0" w:color="auto"/>
              <w:left w:val="single" w:sz="4" w:space="0" w:color="auto"/>
              <w:bottom w:val="single" w:sz="4" w:space="0" w:color="auto"/>
              <w:right w:val="single" w:sz="4" w:space="0" w:color="auto"/>
            </w:tcBorders>
            <w:vAlign w:val="center"/>
          </w:tcPr>
          <w:p w14:paraId="71D3D632"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3</w:t>
            </w:r>
          </w:p>
        </w:tc>
        <w:tc>
          <w:tcPr>
            <w:tcW w:w="2325" w:type="dxa"/>
            <w:tcBorders>
              <w:top w:val="single" w:sz="4" w:space="0" w:color="auto"/>
              <w:left w:val="single" w:sz="4" w:space="0" w:color="auto"/>
              <w:bottom w:val="single" w:sz="4" w:space="0" w:color="auto"/>
              <w:right w:val="single" w:sz="4" w:space="0" w:color="auto"/>
            </w:tcBorders>
            <w:vAlign w:val="center"/>
          </w:tcPr>
          <w:p w14:paraId="66CD2716" w14:textId="77777777" w:rsidR="006B73D1" w:rsidRDefault="00000000">
            <w:pPr>
              <w:widowControl/>
              <w:jc w:val="left"/>
              <w:rPr>
                <w:rFonts w:ascii="仿宋" w:eastAsia="仿宋" w:hAnsi="仿宋" w:cs="仿宋" w:hint="eastAsia"/>
                <w:sz w:val="20"/>
                <w:szCs w:val="20"/>
                <w:lang w:bidi="ar"/>
              </w:rPr>
            </w:pPr>
            <w:proofErr w:type="gramStart"/>
            <w:r>
              <w:rPr>
                <w:rFonts w:ascii="仿宋" w:eastAsia="仿宋" w:hAnsi="仿宋" w:cs="仿宋" w:hint="eastAsia"/>
                <w:sz w:val="20"/>
                <w:szCs w:val="20"/>
                <w:lang w:bidi="ar"/>
              </w:rPr>
              <w:t>塑木看台</w:t>
            </w:r>
            <w:proofErr w:type="gramEnd"/>
          </w:p>
        </w:tc>
        <w:tc>
          <w:tcPr>
            <w:tcW w:w="810" w:type="dxa"/>
            <w:tcBorders>
              <w:top w:val="single" w:sz="4" w:space="0" w:color="auto"/>
              <w:left w:val="single" w:sz="4" w:space="0" w:color="auto"/>
              <w:bottom w:val="single" w:sz="4" w:space="0" w:color="auto"/>
              <w:right w:val="single" w:sz="4" w:space="0" w:color="auto"/>
            </w:tcBorders>
            <w:vAlign w:val="center"/>
          </w:tcPr>
          <w:p w14:paraId="6761589F" w14:textId="77777777" w:rsidR="006B73D1" w:rsidRDefault="00000000">
            <w:pPr>
              <w:jc w:val="center"/>
              <w:rPr>
                <w:rFonts w:ascii="仿宋" w:eastAsia="仿宋" w:hAnsi="仿宋" w:cs="仿宋" w:hint="eastAsia"/>
                <w:sz w:val="20"/>
                <w:szCs w:val="20"/>
                <w:lang w:bidi="ar"/>
              </w:rPr>
            </w:pPr>
            <w:r>
              <w:rPr>
                <w:rFonts w:ascii="仿宋" w:eastAsia="仿宋" w:hAnsi="仿宋" w:cs="仿宋" w:hint="eastAsia"/>
                <w:sz w:val="20"/>
                <w:szCs w:val="20"/>
                <w:lang w:bidi="ar"/>
              </w:rPr>
              <w:t>m2</w:t>
            </w:r>
          </w:p>
        </w:tc>
        <w:tc>
          <w:tcPr>
            <w:tcW w:w="990" w:type="dxa"/>
            <w:tcBorders>
              <w:top w:val="single" w:sz="4" w:space="0" w:color="auto"/>
              <w:left w:val="single" w:sz="4" w:space="0" w:color="auto"/>
              <w:bottom w:val="single" w:sz="4" w:space="0" w:color="auto"/>
              <w:right w:val="single" w:sz="4" w:space="0" w:color="auto"/>
            </w:tcBorders>
            <w:noWrap/>
            <w:vAlign w:val="center"/>
          </w:tcPr>
          <w:p w14:paraId="1C91BF9A" w14:textId="77777777" w:rsidR="006B73D1" w:rsidRDefault="00000000">
            <w:pPr>
              <w:jc w:val="right"/>
              <w:rPr>
                <w:rFonts w:ascii="仿宋" w:eastAsia="仿宋" w:hAnsi="仿宋" w:cs="仿宋" w:hint="eastAsia"/>
                <w:sz w:val="20"/>
                <w:szCs w:val="20"/>
                <w:lang w:bidi="ar"/>
              </w:rPr>
            </w:pPr>
            <w:r>
              <w:rPr>
                <w:rFonts w:ascii="仿宋" w:eastAsia="仿宋" w:hAnsi="仿宋" w:cs="仿宋" w:hint="eastAsia"/>
                <w:sz w:val="20"/>
                <w:szCs w:val="20"/>
                <w:lang w:bidi="ar"/>
              </w:rPr>
              <w:t>33.35</w:t>
            </w:r>
          </w:p>
        </w:tc>
        <w:tc>
          <w:tcPr>
            <w:tcW w:w="4665" w:type="dxa"/>
            <w:tcBorders>
              <w:top w:val="single" w:sz="4" w:space="0" w:color="auto"/>
              <w:left w:val="single" w:sz="4" w:space="0" w:color="auto"/>
              <w:bottom w:val="single" w:sz="4" w:space="0" w:color="auto"/>
              <w:right w:val="single" w:sz="4" w:space="0" w:color="auto"/>
            </w:tcBorders>
            <w:vAlign w:val="center"/>
          </w:tcPr>
          <w:p w14:paraId="1E7049BE"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1、部位：看台（宽度1000mm，高度400mm）</w:t>
            </w:r>
          </w:p>
          <w:p w14:paraId="54C9CCD9"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2、面层：25*140mm实心塑木（顶面、侧面）；</w:t>
            </w:r>
          </w:p>
          <w:p w14:paraId="5CC47DF7"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3、龙骨：实心</w:t>
            </w:r>
            <w:proofErr w:type="gramStart"/>
            <w:r>
              <w:rPr>
                <w:rFonts w:ascii="仿宋" w:eastAsia="仿宋" w:hAnsi="仿宋" w:cs="仿宋" w:hint="eastAsia"/>
                <w:sz w:val="20"/>
                <w:szCs w:val="20"/>
                <w:lang w:bidi="ar"/>
              </w:rPr>
              <w:t>塑</w:t>
            </w:r>
            <w:proofErr w:type="gramEnd"/>
            <w:r>
              <w:rPr>
                <w:rFonts w:ascii="仿宋" w:eastAsia="仿宋" w:hAnsi="仿宋" w:cs="仿宋" w:hint="eastAsia"/>
                <w:sz w:val="20"/>
                <w:szCs w:val="20"/>
                <w:lang w:bidi="ar"/>
              </w:rPr>
              <w:t>木材质,厚度≥30mm,宽度≥40mm，间距满足规范要求；</w:t>
            </w:r>
          </w:p>
          <w:p w14:paraId="79216476"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4、使用专用螺丝不锈钢螺丝固定（螺丝顶面不允许</w:t>
            </w:r>
            <w:proofErr w:type="gramStart"/>
            <w:r>
              <w:rPr>
                <w:rFonts w:ascii="仿宋" w:eastAsia="仿宋" w:hAnsi="仿宋" w:cs="仿宋" w:hint="eastAsia"/>
                <w:sz w:val="20"/>
                <w:szCs w:val="20"/>
                <w:lang w:bidi="ar"/>
              </w:rPr>
              <w:t>高出塑木表面</w:t>
            </w:r>
            <w:proofErr w:type="gramEnd"/>
            <w:r>
              <w:rPr>
                <w:rFonts w:ascii="仿宋" w:eastAsia="仿宋" w:hAnsi="仿宋" w:cs="仿宋" w:hint="eastAsia"/>
                <w:sz w:val="20"/>
                <w:szCs w:val="20"/>
                <w:lang w:bidi="ar"/>
              </w:rPr>
              <w:t>）；</w:t>
            </w:r>
          </w:p>
          <w:p w14:paraId="11180D1D"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5、结算时按照水平投影面积计算。</w:t>
            </w:r>
          </w:p>
        </w:tc>
      </w:tr>
      <w:tr w:rsidR="006B73D1" w14:paraId="4B23B4FC" w14:textId="77777777">
        <w:trPr>
          <w:trHeight w:val="590"/>
        </w:trPr>
        <w:tc>
          <w:tcPr>
            <w:tcW w:w="628" w:type="dxa"/>
            <w:tcBorders>
              <w:top w:val="single" w:sz="4" w:space="0" w:color="auto"/>
              <w:left w:val="single" w:sz="4" w:space="0" w:color="auto"/>
              <w:bottom w:val="single" w:sz="4" w:space="0" w:color="auto"/>
              <w:right w:val="single" w:sz="4" w:space="0" w:color="auto"/>
            </w:tcBorders>
            <w:vAlign w:val="center"/>
          </w:tcPr>
          <w:p w14:paraId="593F8D3A"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4</w:t>
            </w:r>
          </w:p>
        </w:tc>
        <w:tc>
          <w:tcPr>
            <w:tcW w:w="2325" w:type="dxa"/>
            <w:tcBorders>
              <w:top w:val="single" w:sz="4" w:space="0" w:color="auto"/>
              <w:left w:val="single" w:sz="4" w:space="0" w:color="auto"/>
              <w:bottom w:val="single" w:sz="4" w:space="0" w:color="auto"/>
              <w:right w:val="single" w:sz="4" w:space="0" w:color="auto"/>
            </w:tcBorders>
            <w:vAlign w:val="center"/>
          </w:tcPr>
          <w:p w14:paraId="7619C003" w14:textId="77777777" w:rsidR="006B73D1" w:rsidRDefault="00000000">
            <w:pPr>
              <w:widowControl/>
              <w:jc w:val="left"/>
              <w:rPr>
                <w:rFonts w:ascii="仿宋" w:eastAsia="仿宋" w:hAnsi="仿宋" w:cs="仿宋" w:hint="eastAsia"/>
                <w:b/>
                <w:bCs/>
                <w:sz w:val="20"/>
                <w:szCs w:val="20"/>
                <w:lang w:bidi="ar"/>
              </w:rPr>
            </w:pPr>
            <w:proofErr w:type="gramStart"/>
            <w:r>
              <w:rPr>
                <w:rFonts w:ascii="仿宋" w:eastAsia="仿宋" w:hAnsi="仿宋" w:cs="仿宋" w:hint="eastAsia"/>
                <w:sz w:val="20"/>
                <w:szCs w:val="20"/>
                <w:lang w:bidi="ar"/>
              </w:rPr>
              <w:t>塑</w:t>
            </w:r>
            <w:proofErr w:type="gramEnd"/>
            <w:r>
              <w:rPr>
                <w:rFonts w:ascii="仿宋" w:eastAsia="仿宋" w:hAnsi="仿宋" w:cs="仿宋" w:hint="eastAsia"/>
                <w:sz w:val="20"/>
                <w:szCs w:val="20"/>
                <w:lang w:bidi="ar"/>
              </w:rPr>
              <w:t>木座凳</w:t>
            </w:r>
          </w:p>
        </w:tc>
        <w:tc>
          <w:tcPr>
            <w:tcW w:w="810" w:type="dxa"/>
            <w:tcBorders>
              <w:top w:val="single" w:sz="4" w:space="0" w:color="auto"/>
              <w:left w:val="single" w:sz="4" w:space="0" w:color="auto"/>
              <w:bottom w:val="single" w:sz="4" w:space="0" w:color="auto"/>
              <w:right w:val="single" w:sz="4" w:space="0" w:color="auto"/>
            </w:tcBorders>
            <w:vAlign w:val="center"/>
          </w:tcPr>
          <w:p w14:paraId="54E81A0A" w14:textId="77777777" w:rsidR="006B73D1" w:rsidRDefault="00000000">
            <w:pPr>
              <w:jc w:val="center"/>
              <w:rPr>
                <w:rFonts w:ascii="仿宋" w:eastAsia="仿宋" w:hAnsi="仿宋" w:cs="仿宋" w:hint="eastAsia"/>
                <w:sz w:val="20"/>
                <w:szCs w:val="20"/>
                <w:lang w:bidi="ar"/>
              </w:rPr>
            </w:pPr>
            <w:r>
              <w:rPr>
                <w:rFonts w:ascii="仿宋" w:eastAsia="仿宋" w:hAnsi="仿宋" w:cs="仿宋" w:hint="eastAsia"/>
                <w:sz w:val="20"/>
                <w:szCs w:val="20"/>
                <w:lang w:bidi="ar"/>
              </w:rPr>
              <w:t>m2</w:t>
            </w:r>
          </w:p>
        </w:tc>
        <w:tc>
          <w:tcPr>
            <w:tcW w:w="990" w:type="dxa"/>
            <w:tcBorders>
              <w:top w:val="single" w:sz="4" w:space="0" w:color="auto"/>
              <w:left w:val="single" w:sz="4" w:space="0" w:color="auto"/>
              <w:bottom w:val="single" w:sz="4" w:space="0" w:color="auto"/>
              <w:right w:val="single" w:sz="4" w:space="0" w:color="auto"/>
            </w:tcBorders>
            <w:noWrap/>
            <w:vAlign w:val="center"/>
          </w:tcPr>
          <w:p w14:paraId="673BE1A6" w14:textId="77777777" w:rsidR="006B73D1" w:rsidRDefault="00000000">
            <w:pPr>
              <w:jc w:val="right"/>
              <w:rPr>
                <w:rFonts w:ascii="仿宋" w:eastAsia="仿宋" w:hAnsi="仿宋" w:cs="仿宋" w:hint="eastAsia"/>
                <w:sz w:val="20"/>
                <w:szCs w:val="20"/>
                <w:lang w:bidi="ar"/>
              </w:rPr>
            </w:pPr>
            <w:r>
              <w:rPr>
                <w:rFonts w:ascii="仿宋" w:eastAsia="仿宋" w:hAnsi="仿宋" w:cs="仿宋" w:hint="eastAsia"/>
                <w:sz w:val="20"/>
                <w:szCs w:val="20"/>
                <w:lang w:bidi="ar"/>
              </w:rPr>
              <w:t>31.20</w:t>
            </w:r>
          </w:p>
        </w:tc>
        <w:tc>
          <w:tcPr>
            <w:tcW w:w="4665" w:type="dxa"/>
            <w:tcBorders>
              <w:top w:val="single" w:sz="4" w:space="0" w:color="auto"/>
              <w:left w:val="single" w:sz="4" w:space="0" w:color="auto"/>
              <w:bottom w:val="single" w:sz="4" w:space="0" w:color="auto"/>
              <w:right w:val="single" w:sz="4" w:space="0" w:color="auto"/>
            </w:tcBorders>
            <w:vAlign w:val="center"/>
          </w:tcPr>
          <w:p w14:paraId="7F4C8C58"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1、部位：座凳（宽度500mm，长度</w:t>
            </w:r>
            <w:proofErr w:type="gramStart"/>
            <w:r>
              <w:rPr>
                <w:rFonts w:ascii="仿宋" w:eastAsia="仿宋" w:hAnsi="仿宋" w:cs="仿宋" w:hint="eastAsia"/>
                <w:sz w:val="20"/>
                <w:szCs w:val="20"/>
                <w:lang w:bidi="ar"/>
              </w:rPr>
              <w:t>度</w:t>
            </w:r>
            <w:proofErr w:type="gramEnd"/>
            <w:r>
              <w:rPr>
                <w:rFonts w:ascii="仿宋" w:eastAsia="仿宋" w:hAnsi="仿宋" w:cs="仿宋" w:hint="eastAsia"/>
                <w:sz w:val="20"/>
                <w:szCs w:val="20"/>
                <w:lang w:bidi="ar"/>
              </w:rPr>
              <w:t>2400mm）</w:t>
            </w:r>
          </w:p>
          <w:p w14:paraId="36B11384"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2、面层：30mm实心塑木（侧面下挂不低于40mm）；</w:t>
            </w:r>
          </w:p>
          <w:p w14:paraId="4246790F"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3、龙骨：实心</w:t>
            </w:r>
            <w:proofErr w:type="gramStart"/>
            <w:r>
              <w:rPr>
                <w:rFonts w:ascii="仿宋" w:eastAsia="仿宋" w:hAnsi="仿宋" w:cs="仿宋" w:hint="eastAsia"/>
                <w:sz w:val="20"/>
                <w:szCs w:val="20"/>
                <w:lang w:bidi="ar"/>
              </w:rPr>
              <w:t>塑</w:t>
            </w:r>
            <w:proofErr w:type="gramEnd"/>
            <w:r>
              <w:rPr>
                <w:rFonts w:ascii="仿宋" w:eastAsia="仿宋" w:hAnsi="仿宋" w:cs="仿宋" w:hint="eastAsia"/>
                <w:sz w:val="20"/>
                <w:szCs w:val="20"/>
                <w:lang w:bidi="ar"/>
              </w:rPr>
              <w:t>木材质,厚度≥30mm,宽度≥40mm，间距满足规范要求；</w:t>
            </w:r>
          </w:p>
          <w:p w14:paraId="249F0094"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4、使用专用螺丝不锈钢螺丝固定（螺丝顶面不允许</w:t>
            </w:r>
            <w:proofErr w:type="gramStart"/>
            <w:r>
              <w:rPr>
                <w:rFonts w:ascii="仿宋" w:eastAsia="仿宋" w:hAnsi="仿宋" w:cs="仿宋" w:hint="eastAsia"/>
                <w:sz w:val="20"/>
                <w:szCs w:val="20"/>
                <w:lang w:bidi="ar"/>
              </w:rPr>
              <w:t>高出塑木表面</w:t>
            </w:r>
            <w:proofErr w:type="gramEnd"/>
            <w:r>
              <w:rPr>
                <w:rFonts w:ascii="仿宋" w:eastAsia="仿宋" w:hAnsi="仿宋" w:cs="仿宋" w:hint="eastAsia"/>
                <w:sz w:val="20"/>
                <w:szCs w:val="20"/>
                <w:lang w:bidi="ar"/>
              </w:rPr>
              <w:t>）；</w:t>
            </w:r>
          </w:p>
          <w:p w14:paraId="02E5F63A"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5、结算时按照水平投影面积计算。</w:t>
            </w:r>
          </w:p>
        </w:tc>
      </w:tr>
      <w:tr w:rsidR="006B73D1" w14:paraId="528E347B" w14:textId="77777777">
        <w:trPr>
          <w:trHeight w:val="590"/>
        </w:trPr>
        <w:tc>
          <w:tcPr>
            <w:tcW w:w="628" w:type="dxa"/>
            <w:tcBorders>
              <w:top w:val="single" w:sz="4" w:space="0" w:color="auto"/>
              <w:left w:val="single" w:sz="4" w:space="0" w:color="auto"/>
              <w:bottom w:val="single" w:sz="4" w:space="0" w:color="auto"/>
              <w:right w:val="single" w:sz="4" w:space="0" w:color="auto"/>
            </w:tcBorders>
            <w:vAlign w:val="center"/>
          </w:tcPr>
          <w:p w14:paraId="33E2FDF1" w14:textId="77777777" w:rsidR="006B73D1" w:rsidRDefault="00000000">
            <w:pPr>
              <w:widowControl/>
              <w:jc w:val="center"/>
              <w:rPr>
                <w:rFonts w:ascii="仿宋" w:eastAsia="仿宋" w:hAnsi="仿宋" w:cs="仿宋" w:hint="eastAsia"/>
                <w:b/>
                <w:bCs/>
                <w:sz w:val="20"/>
                <w:szCs w:val="20"/>
                <w:lang w:bidi="ar"/>
              </w:rPr>
            </w:pPr>
            <w:r>
              <w:rPr>
                <w:rFonts w:ascii="仿宋" w:eastAsia="仿宋" w:hAnsi="仿宋" w:cs="仿宋" w:hint="eastAsia"/>
                <w:sz w:val="20"/>
                <w:szCs w:val="20"/>
                <w:lang w:bidi="ar"/>
              </w:rPr>
              <w:t>5</w:t>
            </w:r>
          </w:p>
        </w:tc>
        <w:tc>
          <w:tcPr>
            <w:tcW w:w="2325" w:type="dxa"/>
            <w:tcBorders>
              <w:top w:val="single" w:sz="4" w:space="0" w:color="auto"/>
              <w:left w:val="single" w:sz="4" w:space="0" w:color="auto"/>
              <w:bottom w:val="single" w:sz="4" w:space="0" w:color="auto"/>
              <w:right w:val="single" w:sz="4" w:space="0" w:color="auto"/>
            </w:tcBorders>
            <w:vAlign w:val="center"/>
          </w:tcPr>
          <w:p w14:paraId="2634E197" w14:textId="77777777" w:rsidR="006B73D1" w:rsidRDefault="00000000">
            <w:pPr>
              <w:widowControl/>
              <w:jc w:val="left"/>
              <w:rPr>
                <w:rFonts w:ascii="仿宋" w:eastAsia="仿宋" w:hAnsi="仿宋" w:cs="仿宋" w:hint="eastAsia"/>
                <w:b/>
                <w:bCs/>
                <w:sz w:val="20"/>
                <w:szCs w:val="20"/>
                <w:lang w:bidi="ar"/>
              </w:rPr>
            </w:pPr>
            <w:r>
              <w:rPr>
                <w:rFonts w:ascii="仿宋" w:eastAsia="仿宋" w:hAnsi="仿宋" w:cs="仿宋" w:hint="eastAsia"/>
                <w:sz w:val="20"/>
                <w:szCs w:val="20"/>
                <w:lang w:bidi="ar"/>
              </w:rPr>
              <w:t>砖砌挡土墙</w:t>
            </w:r>
          </w:p>
        </w:tc>
        <w:tc>
          <w:tcPr>
            <w:tcW w:w="810" w:type="dxa"/>
            <w:tcBorders>
              <w:top w:val="single" w:sz="4" w:space="0" w:color="auto"/>
              <w:left w:val="single" w:sz="4" w:space="0" w:color="auto"/>
              <w:bottom w:val="single" w:sz="4" w:space="0" w:color="auto"/>
              <w:right w:val="single" w:sz="4" w:space="0" w:color="auto"/>
            </w:tcBorders>
            <w:vAlign w:val="center"/>
          </w:tcPr>
          <w:p w14:paraId="55BF2BEE"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m3</w:t>
            </w:r>
          </w:p>
        </w:tc>
        <w:tc>
          <w:tcPr>
            <w:tcW w:w="990" w:type="dxa"/>
            <w:tcBorders>
              <w:top w:val="single" w:sz="4" w:space="0" w:color="auto"/>
              <w:left w:val="single" w:sz="4" w:space="0" w:color="auto"/>
              <w:bottom w:val="single" w:sz="4" w:space="0" w:color="auto"/>
              <w:right w:val="single" w:sz="4" w:space="0" w:color="auto"/>
            </w:tcBorders>
            <w:noWrap/>
            <w:vAlign w:val="center"/>
          </w:tcPr>
          <w:p w14:paraId="22052DA4" w14:textId="77777777" w:rsidR="006B73D1" w:rsidRDefault="00000000">
            <w:pPr>
              <w:widowControl/>
              <w:jc w:val="right"/>
              <w:rPr>
                <w:rFonts w:ascii="仿宋" w:eastAsia="仿宋" w:hAnsi="仿宋" w:cs="仿宋" w:hint="eastAsia"/>
                <w:sz w:val="20"/>
                <w:szCs w:val="20"/>
                <w:lang w:bidi="ar"/>
              </w:rPr>
            </w:pPr>
            <w:r>
              <w:rPr>
                <w:rFonts w:ascii="仿宋" w:eastAsia="仿宋" w:hAnsi="仿宋" w:cs="仿宋" w:hint="eastAsia"/>
                <w:sz w:val="20"/>
                <w:szCs w:val="20"/>
                <w:lang w:bidi="ar"/>
              </w:rPr>
              <w:t>26.59</w:t>
            </w:r>
          </w:p>
        </w:tc>
        <w:tc>
          <w:tcPr>
            <w:tcW w:w="4665" w:type="dxa"/>
            <w:tcBorders>
              <w:top w:val="single" w:sz="4" w:space="0" w:color="auto"/>
              <w:left w:val="single" w:sz="4" w:space="0" w:color="auto"/>
              <w:bottom w:val="single" w:sz="4" w:space="0" w:color="auto"/>
              <w:right w:val="single" w:sz="4" w:space="0" w:color="auto"/>
            </w:tcBorders>
            <w:vAlign w:val="center"/>
          </w:tcPr>
          <w:p w14:paraId="3BB4C0CC"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1、砖品种、规格、强度等级:</w:t>
            </w:r>
            <w:proofErr w:type="gramStart"/>
            <w:r>
              <w:rPr>
                <w:rFonts w:ascii="仿宋" w:eastAsia="仿宋" w:hAnsi="仿宋" w:cs="仿宋" w:hint="eastAsia"/>
                <w:sz w:val="20"/>
                <w:szCs w:val="20"/>
                <w:lang w:bidi="ar"/>
              </w:rPr>
              <w:t>砼</w:t>
            </w:r>
            <w:proofErr w:type="gramEnd"/>
            <w:r>
              <w:rPr>
                <w:rFonts w:ascii="仿宋" w:eastAsia="仿宋" w:hAnsi="仿宋" w:cs="仿宋" w:hint="eastAsia"/>
                <w:sz w:val="20"/>
                <w:szCs w:val="20"/>
                <w:lang w:bidi="ar"/>
              </w:rPr>
              <w:t>标准砖</w:t>
            </w:r>
          </w:p>
          <w:p w14:paraId="2055323F"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2、体类型:挡土墙及台阶</w:t>
            </w:r>
          </w:p>
          <w:p w14:paraId="7F755015"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3、砂浆强度等级、配合比:M10水泥砂浆</w:t>
            </w:r>
          </w:p>
        </w:tc>
      </w:tr>
      <w:tr w:rsidR="006B73D1" w14:paraId="1D549AEC" w14:textId="77777777">
        <w:trPr>
          <w:trHeight w:val="590"/>
        </w:trPr>
        <w:tc>
          <w:tcPr>
            <w:tcW w:w="628" w:type="dxa"/>
            <w:tcBorders>
              <w:top w:val="single" w:sz="4" w:space="0" w:color="auto"/>
              <w:left w:val="single" w:sz="4" w:space="0" w:color="auto"/>
              <w:bottom w:val="single" w:sz="4" w:space="0" w:color="auto"/>
              <w:right w:val="single" w:sz="4" w:space="0" w:color="auto"/>
            </w:tcBorders>
            <w:vAlign w:val="center"/>
          </w:tcPr>
          <w:p w14:paraId="34804074"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6</w:t>
            </w:r>
          </w:p>
        </w:tc>
        <w:tc>
          <w:tcPr>
            <w:tcW w:w="2325" w:type="dxa"/>
            <w:tcBorders>
              <w:top w:val="single" w:sz="4" w:space="0" w:color="auto"/>
              <w:left w:val="single" w:sz="4" w:space="0" w:color="auto"/>
              <w:bottom w:val="single" w:sz="4" w:space="0" w:color="auto"/>
              <w:right w:val="single" w:sz="4" w:space="0" w:color="auto"/>
            </w:tcBorders>
            <w:vAlign w:val="center"/>
          </w:tcPr>
          <w:p w14:paraId="37357FF4"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挡墙压顶</w:t>
            </w:r>
          </w:p>
        </w:tc>
        <w:tc>
          <w:tcPr>
            <w:tcW w:w="810" w:type="dxa"/>
            <w:tcBorders>
              <w:top w:val="single" w:sz="4" w:space="0" w:color="auto"/>
              <w:left w:val="single" w:sz="4" w:space="0" w:color="auto"/>
              <w:bottom w:val="single" w:sz="4" w:space="0" w:color="auto"/>
              <w:right w:val="single" w:sz="4" w:space="0" w:color="auto"/>
            </w:tcBorders>
            <w:vAlign w:val="center"/>
          </w:tcPr>
          <w:p w14:paraId="1A7A7701" w14:textId="77777777" w:rsidR="006B73D1" w:rsidRDefault="00000000">
            <w:pPr>
              <w:jc w:val="center"/>
              <w:rPr>
                <w:rFonts w:ascii="仿宋" w:eastAsia="仿宋" w:hAnsi="仿宋" w:cs="仿宋" w:hint="eastAsia"/>
                <w:sz w:val="20"/>
                <w:szCs w:val="20"/>
                <w:lang w:bidi="ar"/>
              </w:rPr>
            </w:pPr>
            <w:r>
              <w:rPr>
                <w:rFonts w:ascii="仿宋" w:eastAsia="仿宋" w:hAnsi="仿宋" w:cs="仿宋" w:hint="eastAsia"/>
                <w:sz w:val="20"/>
                <w:szCs w:val="20"/>
                <w:lang w:bidi="ar"/>
              </w:rPr>
              <w:t>m3</w:t>
            </w:r>
          </w:p>
        </w:tc>
        <w:tc>
          <w:tcPr>
            <w:tcW w:w="990" w:type="dxa"/>
            <w:tcBorders>
              <w:top w:val="single" w:sz="4" w:space="0" w:color="auto"/>
              <w:left w:val="single" w:sz="4" w:space="0" w:color="auto"/>
              <w:bottom w:val="single" w:sz="4" w:space="0" w:color="auto"/>
              <w:right w:val="single" w:sz="4" w:space="0" w:color="auto"/>
            </w:tcBorders>
            <w:noWrap/>
            <w:vAlign w:val="center"/>
          </w:tcPr>
          <w:p w14:paraId="67342027" w14:textId="77777777" w:rsidR="006B73D1" w:rsidRDefault="00000000">
            <w:pPr>
              <w:jc w:val="right"/>
              <w:rPr>
                <w:rFonts w:ascii="仿宋" w:eastAsia="仿宋" w:hAnsi="仿宋" w:cs="仿宋" w:hint="eastAsia"/>
                <w:sz w:val="20"/>
                <w:szCs w:val="20"/>
                <w:lang w:bidi="ar"/>
              </w:rPr>
            </w:pPr>
            <w:r>
              <w:rPr>
                <w:rFonts w:ascii="仿宋" w:eastAsia="仿宋" w:hAnsi="仿宋" w:cs="仿宋" w:hint="eastAsia"/>
                <w:sz w:val="20"/>
                <w:szCs w:val="20"/>
                <w:lang w:bidi="ar"/>
              </w:rPr>
              <w:t>1.49</w:t>
            </w:r>
          </w:p>
        </w:tc>
        <w:tc>
          <w:tcPr>
            <w:tcW w:w="4665" w:type="dxa"/>
            <w:tcBorders>
              <w:top w:val="single" w:sz="4" w:space="0" w:color="auto"/>
              <w:left w:val="single" w:sz="4" w:space="0" w:color="auto"/>
              <w:bottom w:val="single" w:sz="4" w:space="0" w:color="auto"/>
              <w:right w:val="single" w:sz="4" w:space="0" w:color="auto"/>
            </w:tcBorders>
            <w:vAlign w:val="center"/>
          </w:tcPr>
          <w:p w14:paraId="55C25A40"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1、混凝土种类:商品</w:t>
            </w:r>
            <w:proofErr w:type="gramStart"/>
            <w:r>
              <w:rPr>
                <w:rFonts w:ascii="仿宋" w:eastAsia="仿宋" w:hAnsi="仿宋" w:cs="仿宋" w:hint="eastAsia"/>
                <w:sz w:val="20"/>
                <w:szCs w:val="20"/>
                <w:lang w:bidi="ar"/>
              </w:rPr>
              <w:t>砼</w:t>
            </w:r>
            <w:proofErr w:type="gramEnd"/>
          </w:p>
          <w:p w14:paraId="1C0D1A2D"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2、混凝土强度等级:C30</w:t>
            </w:r>
          </w:p>
          <w:p w14:paraId="3DB1EA6B"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3、做法详见图纸 建施-09</w:t>
            </w:r>
          </w:p>
          <w:p w14:paraId="6D7ADBF1"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4、含模板安装与拆除</w:t>
            </w:r>
          </w:p>
        </w:tc>
      </w:tr>
      <w:tr w:rsidR="006B73D1" w14:paraId="7F191390" w14:textId="77777777">
        <w:trPr>
          <w:trHeight w:val="590"/>
        </w:trPr>
        <w:tc>
          <w:tcPr>
            <w:tcW w:w="628" w:type="dxa"/>
            <w:tcBorders>
              <w:top w:val="single" w:sz="4" w:space="0" w:color="auto"/>
              <w:left w:val="single" w:sz="4" w:space="0" w:color="auto"/>
              <w:bottom w:val="single" w:sz="4" w:space="0" w:color="auto"/>
              <w:right w:val="single" w:sz="4" w:space="0" w:color="auto"/>
            </w:tcBorders>
            <w:vAlign w:val="center"/>
          </w:tcPr>
          <w:p w14:paraId="51C818A4"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7</w:t>
            </w:r>
          </w:p>
        </w:tc>
        <w:tc>
          <w:tcPr>
            <w:tcW w:w="2325" w:type="dxa"/>
            <w:tcBorders>
              <w:top w:val="single" w:sz="4" w:space="0" w:color="auto"/>
              <w:left w:val="single" w:sz="4" w:space="0" w:color="auto"/>
              <w:bottom w:val="single" w:sz="4" w:space="0" w:color="auto"/>
              <w:right w:val="single" w:sz="4" w:space="0" w:color="auto"/>
            </w:tcBorders>
            <w:vAlign w:val="center"/>
          </w:tcPr>
          <w:p w14:paraId="04661B4E"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扶壁柱</w:t>
            </w:r>
          </w:p>
        </w:tc>
        <w:tc>
          <w:tcPr>
            <w:tcW w:w="810" w:type="dxa"/>
            <w:tcBorders>
              <w:top w:val="single" w:sz="4" w:space="0" w:color="auto"/>
              <w:left w:val="single" w:sz="4" w:space="0" w:color="auto"/>
              <w:bottom w:val="single" w:sz="4" w:space="0" w:color="auto"/>
              <w:right w:val="single" w:sz="4" w:space="0" w:color="auto"/>
            </w:tcBorders>
            <w:vAlign w:val="center"/>
          </w:tcPr>
          <w:p w14:paraId="5C323D00" w14:textId="77777777" w:rsidR="006B73D1" w:rsidRDefault="00000000">
            <w:pPr>
              <w:jc w:val="center"/>
              <w:rPr>
                <w:rFonts w:ascii="仿宋" w:eastAsia="仿宋" w:hAnsi="仿宋" w:cs="仿宋" w:hint="eastAsia"/>
                <w:sz w:val="20"/>
                <w:szCs w:val="20"/>
                <w:lang w:bidi="ar"/>
              </w:rPr>
            </w:pPr>
            <w:r>
              <w:rPr>
                <w:rFonts w:ascii="仿宋" w:eastAsia="仿宋" w:hAnsi="仿宋" w:cs="仿宋" w:hint="eastAsia"/>
                <w:sz w:val="20"/>
                <w:szCs w:val="20"/>
                <w:lang w:bidi="ar"/>
              </w:rPr>
              <w:t>m3</w:t>
            </w:r>
          </w:p>
        </w:tc>
        <w:tc>
          <w:tcPr>
            <w:tcW w:w="990" w:type="dxa"/>
            <w:tcBorders>
              <w:top w:val="single" w:sz="4" w:space="0" w:color="auto"/>
              <w:left w:val="single" w:sz="4" w:space="0" w:color="auto"/>
              <w:bottom w:val="single" w:sz="4" w:space="0" w:color="auto"/>
              <w:right w:val="single" w:sz="4" w:space="0" w:color="auto"/>
            </w:tcBorders>
            <w:noWrap/>
            <w:vAlign w:val="center"/>
          </w:tcPr>
          <w:p w14:paraId="0E5B15A6" w14:textId="77777777" w:rsidR="006B73D1" w:rsidRDefault="00000000">
            <w:pPr>
              <w:jc w:val="right"/>
              <w:rPr>
                <w:rFonts w:ascii="仿宋" w:eastAsia="仿宋" w:hAnsi="仿宋" w:cs="仿宋" w:hint="eastAsia"/>
                <w:sz w:val="20"/>
                <w:szCs w:val="20"/>
                <w:lang w:bidi="ar"/>
              </w:rPr>
            </w:pPr>
            <w:r>
              <w:rPr>
                <w:rFonts w:ascii="仿宋" w:eastAsia="仿宋" w:hAnsi="仿宋" w:cs="仿宋" w:hint="eastAsia"/>
                <w:sz w:val="20"/>
                <w:szCs w:val="20"/>
                <w:lang w:bidi="ar"/>
              </w:rPr>
              <w:t>0.91</w:t>
            </w:r>
          </w:p>
        </w:tc>
        <w:tc>
          <w:tcPr>
            <w:tcW w:w="4665" w:type="dxa"/>
            <w:tcBorders>
              <w:top w:val="single" w:sz="4" w:space="0" w:color="auto"/>
              <w:left w:val="single" w:sz="4" w:space="0" w:color="auto"/>
              <w:bottom w:val="single" w:sz="4" w:space="0" w:color="auto"/>
              <w:right w:val="single" w:sz="4" w:space="0" w:color="auto"/>
            </w:tcBorders>
            <w:vAlign w:val="center"/>
          </w:tcPr>
          <w:p w14:paraId="575A4351" w14:textId="77777777" w:rsidR="006B73D1" w:rsidRDefault="00000000">
            <w:pPr>
              <w:jc w:val="left"/>
              <w:rPr>
                <w:rFonts w:ascii="仿宋" w:eastAsia="仿宋" w:hAnsi="仿宋" w:cs="仿宋" w:hint="eastAsia"/>
                <w:sz w:val="20"/>
                <w:szCs w:val="20"/>
                <w:lang w:bidi="ar"/>
              </w:rPr>
            </w:pPr>
            <w:r>
              <w:rPr>
                <w:rFonts w:ascii="仿宋" w:eastAsia="仿宋" w:hAnsi="仿宋" w:cs="仿宋" w:hint="eastAsia"/>
                <w:sz w:val="20"/>
                <w:szCs w:val="20"/>
                <w:lang w:bidi="ar"/>
              </w:rPr>
              <w:t>1、混凝土种类:商品</w:t>
            </w:r>
            <w:proofErr w:type="gramStart"/>
            <w:r>
              <w:rPr>
                <w:rFonts w:ascii="仿宋" w:eastAsia="仿宋" w:hAnsi="仿宋" w:cs="仿宋" w:hint="eastAsia"/>
                <w:sz w:val="20"/>
                <w:szCs w:val="20"/>
                <w:lang w:bidi="ar"/>
              </w:rPr>
              <w:t>砼</w:t>
            </w:r>
            <w:proofErr w:type="gramEnd"/>
          </w:p>
          <w:p w14:paraId="3CD5553D" w14:textId="77777777" w:rsidR="006B73D1" w:rsidRDefault="00000000">
            <w:pPr>
              <w:jc w:val="left"/>
              <w:rPr>
                <w:rFonts w:ascii="仿宋" w:eastAsia="仿宋" w:hAnsi="仿宋" w:cs="仿宋" w:hint="eastAsia"/>
                <w:sz w:val="20"/>
                <w:szCs w:val="20"/>
                <w:lang w:bidi="ar"/>
              </w:rPr>
            </w:pPr>
            <w:r>
              <w:rPr>
                <w:rFonts w:ascii="仿宋" w:eastAsia="仿宋" w:hAnsi="仿宋" w:cs="仿宋" w:hint="eastAsia"/>
                <w:sz w:val="20"/>
                <w:szCs w:val="20"/>
                <w:lang w:bidi="ar"/>
              </w:rPr>
              <w:t>2、混凝土强度等级:C30</w:t>
            </w:r>
          </w:p>
          <w:p w14:paraId="5F33E4B1" w14:textId="77777777" w:rsidR="006B73D1" w:rsidRDefault="00000000">
            <w:pPr>
              <w:jc w:val="left"/>
              <w:rPr>
                <w:rFonts w:ascii="仿宋" w:eastAsia="仿宋" w:hAnsi="仿宋" w:cs="仿宋" w:hint="eastAsia"/>
                <w:sz w:val="20"/>
                <w:szCs w:val="20"/>
                <w:lang w:bidi="ar"/>
              </w:rPr>
            </w:pPr>
            <w:r>
              <w:rPr>
                <w:rFonts w:ascii="仿宋" w:eastAsia="仿宋" w:hAnsi="仿宋" w:cs="仿宋" w:hint="eastAsia"/>
                <w:sz w:val="20"/>
                <w:szCs w:val="20"/>
                <w:lang w:bidi="ar"/>
              </w:rPr>
              <w:t>3、做法详见图纸 建施-09</w:t>
            </w:r>
          </w:p>
          <w:p w14:paraId="64D94AD7" w14:textId="77777777" w:rsidR="006B73D1" w:rsidRDefault="00000000">
            <w:pPr>
              <w:jc w:val="left"/>
              <w:rPr>
                <w:rFonts w:ascii="仿宋" w:eastAsia="仿宋" w:hAnsi="仿宋" w:cs="仿宋" w:hint="eastAsia"/>
                <w:sz w:val="20"/>
                <w:szCs w:val="20"/>
                <w:lang w:bidi="ar"/>
              </w:rPr>
            </w:pPr>
            <w:r>
              <w:rPr>
                <w:rFonts w:ascii="仿宋" w:eastAsia="仿宋" w:hAnsi="仿宋" w:cs="仿宋" w:hint="eastAsia"/>
                <w:sz w:val="20"/>
                <w:szCs w:val="20"/>
                <w:lang w:bidi="ar"/>
              </w:rPr>
              <w:t>4、含模板安装与拆除</w:t>
            </w:r>
          </w:p>
        </w:tc>
      </w:tr>
      <w:tr w:rsidR="006B73D1" w14:paraId="4E9D815E" w14:textId="77777777">
        <w:trPr>
          <w:trHeight w:val="590"/>
        </w:trPr>
        <w:tc>
          <w:tcPr>
            <w:tcW w:w="628" w:type="dxa"/>
            <w:tcBorders>
              <w:top w:val="single" w:sz="4" w:space="0" w:color="auto"/>
              <w:left w:val="single" w:sz="4" w:space="0" w:color="auto"/>
              <w:bottom w:val="single" w:sz="4" w:space="0" w:color="auto"/>
              <w:right w:val="single" w:sz="4" w:space="0" w:color="auto"/>
            </w:tcBorders>
            <w:vAlign w:val="center"/>
          </w:tcPr>
          <w:p w14:paraId="00106604"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8</w:t>
            </w:r>
          </w:p>
        </w:tc>
        <w:tc>
          <w:tcPr>
            <w:tcW w:w="2325" w:type="dxa"/>
            <w:tcBorders>
              <w:top w:val="single" w:sz="4" w:space="0" w:color="auto"/>
              <w:left w:val="single" w:sz="4" w:space="0" w:color="auto"/>
              <w:bottom w:val="single" w:sz="4" w:space="0" w:color="auto"/>
              <w:right w:val="single" w:sz="4" w:space="0" w:color="auto"/>
            </w:tcBorders>
            <w:vAlign w:val="center"/>
          </w:tcPr>
          <w:p w14:paraId="10264DBF"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现浇构件钢筋</w:t>
            </w:r>
          </w:p>
        </w:tc>
        <w:tc>
          <w:tcPr>
            <w:tcW w:w="810" w:type="dxa"/>
            <w:tcBorders>
              <w:top w:val="single" w:sz="4" w:space="0" w:color="auto"/>
              <w:left w:val="single" w:sz="4" w:space="0" w:color="auto"/>
              <w:bottom w:val="single" w:sz="4" w:space="0" w:color="auto"/>
              <w:right w:val="single" w:sz="4" w:space="0" w:color="auto"/>
            </w:tcBorders>
            <w:vAlign w:val="center"/>
          </w:tcPr>
          <w:p w14:paraId="288144E6" w14:textId="77777777" w:rsidR="006B73D1" w:rsidRDefault="00000000">
            <w:pPr>
              <w:jc w:val="center"/>
              <w:rPr>
                <w:rFonts w:ascii="仿宋" w:eastAsia="仿宋" w:hAnsi="仿宋" w:cs="仿宋" w:hint="eastAsia"/>
                <w:sz w:val="20"/>
                <w:szCs w:val="20"/>
                <w:lang w:bidi="ar"/>
              </w:rPr>
            </w:pPr>
            <w:r>
              <w:rPr>
                <w:rFonts w:ascii="仿宋" w:eastAsia="仿宋" w:hAnsi="仿宋" w:cs="仿宋" w:hint="eastAsia"/>
                <w:sz w:val="20"/>
                <w:szCs w:val="20"/>
                <w:lang w:bidi="ar"/>
              </w:rPr>
              <w:t>t</w:t>
            </w:r>
          </w:p>
        </w:tc>
        <w:tc>
          <w:tcPr>
            <w:tcW w:w="990" w:type="dxa"/>
            <w:tcBorders>
              <w:top w:val="single" w:sz="4" w:space="0" w:color="auto"/>
              <w:left w:val="single" w:sz="4" w:space="0" w:color="auto"/>
              <w:bottom w:val="single" w:sz="4" w:space="0" w:color="auto"/>
              <w:right w:val="single" w:sz="4" w:space="0" w:color="auto"/>
            </w:tcBorders>
            <w:noWrap/>
            <w:vAlign w:val="center"/>
          </w:tcPr>
          <w:p w14:paraId="023CE8A5" w14:textId="77777777" w:rsidR="006B73D1" w:rsidRDefault="00000000">
            <w:pPr>
              <w:jc w:val="right"/>
              <w:rPr>
                <w:rFonts w:ascii="仿宋" w:eastAsia="仿宋" w:hAnsi="仿宋" w:cs="仿宋" w:hint="eastAsia"/>
                <w:sz w:val="20"/>
                <w:szCs w:val="20"/>
                <w:lang w:bidi="ar"/>
              </w:rPr>
            </w:pPr>
            <w:r>
              <w:rPr>
                <w:rFonts w:ascii="仿宋" w:eastAsia="仿宋" w:hAnsi="仿宋" w:cs="仿宋" w:hint="eastAsia"/>
                <w:sz w:val="20"/>
                <w:szCs w:val="20"/>
                <w:lang w:bidi="ar"/>
              </w:rPr>
              <w:t>0.36</w:t>
            </w:r>
          </w:p>
        </w:tc>
        <w:tc>
          <w:tcPr>
            <w:tcW w:w="4665" w:type="dxa"/>
            <w:tcBorders>
              <w:top w:val="single" w:sz="4" w:space="0" w:color="auto"/>
              <w:left w:val="single" w:sz="4" w:space="0" w:color="auto"/>
              <w:bottom w:val="single" w:sz="4" w:space="0" w:color="auto"/>
              <w:right w:val="single" w:sz="4" w:space="0" w:color="auto"/>
            </w:tcBorders>
            <w:vAlign w:val="center"/>
          </w:tcPr>
          <w:p w14:paraId="75B5AEF8" w14:textId="77777777" w:rsidR="006B73D1" w:rsidRDefault="00000000">
            <w:pPr>
              <w:numPr>
                <w:ilvl w:val="0"/>
                <w:numId w:val="8"/>
              </w:numPr>
              <w:rPr>
                <w:rFonts w:ascii="仿宋" w:eastAsia="仿宋" w:hAnsi="仿宋" w:cs="仿宋" w:hint="eastAsia"/>
                <w:sz w:val="20"/>
                <w:szCs w:val="20"/>
                <w:lang w:bidi="ar"/>
              </w:rPr>
            </w:pPr>
            <w:r>
              <w:rPr>
                <w:rFonts w:ascii="仿宋" w:eastAsia="仿宋" w:hAnsi="仿宋" w:cs="仿宋" w:hint="eastAsia"/>
                <w:sz w:val="20"/>
                <w:szCs w:val="20"/>
                <w:lang w:bidi="ar"/>
              </w:rPr>
              <w:t>部位：扶壁柱及压顶</w:t>
            </w:r>
          </w:p>
          <w:p w14:paraId="560666AB" w14:textId="77777777" w:rsidR="006B73D1" w:rsidRDefault="00000000">
            <w:pPr>
              <w:numPr>
                <w:ilvl w:val="0"/>
                <w:numId w:val="8"/>
              </w:numPr>
              <w:rPr>
                <w:rFonts w:ascii="仿宋" w:eastAsia="仿宋" w:hAnsi="仿宋" w:cs="仿宋" w:hint="eastAsia"/>
                <w:sz w:val="20"/>
                <w:szCs w:val="20"/>
                <w:lang w:bidi="ar"/>
              </w:rPr>
            </w:pPr>
            <w:r>
              <w:rPr>
                <w:rFonts w:ascii="仿宋" w:eastAsia="仿宋" w:hAnsi="仿宋" w:cs="仿宋" w:hint="eastAsia"/>
                <w:sz w:val="20"/>
                <w:szCs w:val="20"/>
                <w:lang w:bidi="ar"/>
              </w:rPr>
              <w:t>规格：Φ≤25</w:t>
            </w:r>
          </w:p>
        </w:tc>
      </w:tr>
      <w:tr w:rsidR="006B73D1" w14:paraId="4AFC86CE" w14:textId="77777777">
        <w:trPr>
          <w:trHeight w:val="590"/>
        </w:trPr>
        <w:tc>
          <w:tcPr>
            <w:tcW w:w="628" w:type="dxa"/>
            <w:tcBorders>
              <w:top w:val="single" w:sz="4" w:space="0" w:color="auto"/>
              <w:left w:val="single" w:sz="4" w:space="0" w:color="auto"/>
              <w:bottom w:val="single" w:sz="4" w:space="0" w:color="auto"/>
              <w:right w:val="single" w:sz="4" w:space="0" w:color="auto"/>
            </w:tcBorders>
            <w:vAlign w:val="center"/>
          </w:tcPr>
          <w:p w14:paraId="0B78C56C"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lastRenderedPageBreak/>
              <w:t>9</w:t>
            </w:r>
          </w:p>
        </w:tc>
        <w:tc>
          <w:tcPr>
            <w:tcW w:w="2325" w:type="dxa"/>
            <w:tcBorders>
              <w:top w:val="single" w:sz="4" w:space="0" w:color="auto"/>
              <w:left w:val="single" w:sz="4" w:space="0" w:color="auto"/>
              <w:bottom w:val="single" w:sz="4" w:space="0" w:color="auto"/>
              <w:right w:val="single" w:sz="4" w:space="0" w:color="auto"/>
            </w:tcBorders>
            <w:vAlign w:val="center"/>
          </w:tcPr>
          <w:p w14:paraId="333A84A5"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石材楼地面</w:t>
            </w:r>
          </w:p>
        </w:tc>
        <w:tc>
          <w:tcPr>
            <w:tcW w:w="810" w:type="dxa"/>
            <w:tcBorders>
              <w:top w:val="single" w:sz="4" w:space="0" w:color="auto"/>
              <w:left w:val="single" w:sz="4" w:space="0" w:color="auto"/>
              <w:bottom w:val="single" w:sz="4" w:space="0" w:color="auto"/>
              <w:right w:val="single" w:sz="4" w:space="0" w:color="auto"/>
            </w:tcBorders>
            <w:vAlign w:val="center"/>
          </w:tcPr>
          <w:p w14:paraId="66FF818F" w14:textId="77777777" w:rsidR="006B73D1" w:rsidRDefault="00000000">
            <w:pPr>
              <w:jc w:val="center"/>
              <w:rPr>
                <w:rFonts w:ascii="仿宋" w:eastAsia="仿宋" w:hAnsi="仿宋" w:cs="仿宋" w:hint="eastAsia"/>
                <w:sz w:val="20"/>
                <w:szCs w:val="20"/>
                <w:lang w:bidi="ar"/>
              </w:rPr>
            </w:pPr>
            <w:r>
              <w:rPr>
                <w:rFonts w:ascii="仿宋" w:eastAsia="仿宋" w:hAnsi="仿宋" w:cs="仿宋" w:hint="eastAsia"/>
                <w:sz w:val="20"/>
                <w:szCs w:val="20"/>
                <w:lang w:bidi="ar"/>
              </w:rPr>
              <w:t>m2</w:t>
            </w:r>
          </w:p>
        </w:tc>
        <w:tc>
          <w:tcPr>
            <w:tcW w:w="990" w:type="dxa"/>
            <w:tcBorders>
              <w:top w:val="single" w:sz="4" w:space="0" w:color="auto"/>
              <w:left w:val="single" w:sz="4" w:space="0" w:color="auto"/>
              <w:bottom w:val="single" w:sz="4" w:space="0" w:color="auto"/>
              <w:right w:val="single" w:sz="4" w:space="0" w:color="auto"/>
            </w:tcBorders>
            <w:noWrap/>
            <w:vAlign w:val="center"/>
          </w:tcPr>
          <w:p w14:paraId="731A400F" w14:textId="77777777" w:rsidR="006B73D1" w:rsidRDefault="00000000">
            <w:pPr>
              <w:jc w:val="right"/>
              <w:rPr>
                <w:rFonts w:ascii="仿宋" w:eastAsia="仿宋" w:hAnsi="仿宋" w:cs="仿宋" w:hint="eastAsia"/>
                <w:sz w:val="20"/>
                <w:szCs w:val="20"/>
                <w:lang w:bidi="ar"/>
              </w:rPr>
            </w:pPr>
            <w:r>
              <w:rPr>
                <w:rFonts w:ascii="仿宋" w:eastAsia="仿宋" w:hAnsi="仿宋" w:cs="仿宋" w:hint="eastAsia"/>
                <w:sz w:val="20"/>
                <w:szCs w:val="20"/>
                <w:lang w:bidi="ar"/>
              </w:rPr>
              <w:t>16.41</w:t>
            </w:r>
          </w:p>
        </w:tc>
        <w:tc>
          <w:tcPr>
            <w:tcW w:w="4665" w:type="dxa"/>
            <w:tcBorders>
              <w:top w:val="single" w:sz="4" w:space="0" w:color="auto"/>
              <w:left w:val="single" w:sz="4" w:space="0" w:color="auto"/>
              <w:bottom w:val="single" w:sz="4" w:space="0" w:color="auto"/>
              <w:right w:val="single" w:sz="4" w:space="0" w:color="auto"/>
            </w:tcBorders>
            <w:vAlign w:val="center"/>
          </w:tcPr>
          <w:p w14:paraId="51187BFB" w14:textId="77777777" w:rsidR="006B73D1" w:rsidRDefault="00000000">
            <w:pPr>
              <w:rPr>
                <w:rFonts w:ascii="仿宋" w:eastAsia="仿宋" w:hAnsi="仿宋" w:cs="仿宋" w:hint="eastAsia"/>
                <w:sz w:val="20"/>
                <w:szCs w:val="20"/>
                <w:lang w:bidi="ar"/>
              </w:rPr>
            </w:pPr>
            <w:r>
              <w:rPr>
                <w:rFonts w:ascii="仿宋" w:eastAsia="仿宋" w:hAnsi="仿宋" w:cs="仿宋" w:hint="eastAsia"/>
                <w:sz w:val="20"/>
                <w:szCs w:val="20"/>
                <w:lang w:bidi="ar"/>
              </w:rPr>
              <w:t>1、部位：石材地面</w:t>
            </w:r>
          </w:p>
          <w:p w14:paraId="335921D4" w14:textId="77777777" w:rsidR="006B73D1" w:rsidRDefault="00000000">
            <w:pPr>
              <w:rPr>
                <w:rFonts w:ascii="仿宋" w:eastAsia="仿宋" w:hAnsi="仿宋" w:cs="仿宋" w:hint="eastAsia"/>
                <w:sz w:val="20"/>
                <w:szCs w:val="20"/>
                <w:lang w:bidi="ar"/>
              </w:rPr>
            </w:pPr>
            <w:r>
              <w:rPr>
                <w:rFonts w:ascii="仿宋" w:eastAsia="仿宋" w:hAnsi="仿宋" w:cs="仿宋" w:hint="eastAsia"/>
                <w:sz w:val="20"/>
                <w:szCs w:val="20"/>
                <w:lang w:bidi="ar"/>
              </w:rPr>
              <w:t>2、基层做法：100mm碎石、150mmC30</w:t>
            </w:r>
            <w:proofErr w:type="gramStart"/>
            <w:r>
              <w:rPr>
                <w:rFonts w:ascii="仿宋" w:eastAsia="仿宋" w:hAnsi="仿宋" w:cs="仿宋" w:hint="eastAsia"/>
                <w:sz w:val="20"/>
                <w:szCs w:val="20"/>
                <w:lang w:bidi="ar"/>
              </w:rPr>
              <w:t>砼</w:t>
            </w:r>
            <w:proofErr w:type="gramEnd"/>
            <w:r>
              <w:rPr>
                <w:rFonts w:ascii="仿宋" w:eastAsia="仿宋" w:hAnsi="仿宋" w:cs="仿宋" w:hint="eastAsia"/>
                <w:sz w:val="20"/>
                <w:szCs w:val="20"/>
                <w:lang w:bidi="ar"/>
              </w:rPr>
              <w:t>（内配钢筋网片，具体详见图纸）</w:t>
            </w:r>
          </w:p>
          <w:p w14:paraId="7D738D17" w14:textId="77777777" w:rsidR="006B73D1" w:rsidRDefault="00000000">
            <w:pPr>
              <w:rPr>
                <w:rFonts w:ascii="仿宋" w:eastAsia="仿宋" w:hAnsi="仿宋" w:cs="仿宋" w:hint="eastAsia"/>
                <w:sz w:val="20"/>
                <w:szCs w:val="20"/>
                <w:lang w:bidi="ar"/>
              </w:rPr>
            </w:pPr>
            <w:r>
              <w:rPr>
                <w:rFonts w:ascii="仿宋" w:eastAsia="仿宋" w:hAnsi="仿宋" w:cs="仿宋" w:hint="eastAsia"/>
                <w:sz w:val="20"/>
                <w:szCs w:val="20"/>
                <w:lang w:bidi="ar"/>
              </w:rPr>
              <w:t>3、面层做法：30厚1:3水泥砂浆结合层+30mm花岗岩（芝麻灰）</w:t>
            </w:r>
          </w:p>
          <w:p w14:paraId="54F8ABB5" w14:textId="77777777" w:rsidR="006B73D1" w:rsidRDefault="00000000">
            <w:pPr>
              <w:rPr>
                <w:rFonts w:ascii="仿宋" w:eastAsia="仿宋" w:hAnsi="仿宋" w:cs="仿宋" w:hint="eastAsia"/>
                <w:sz w:val="20"/>
                <w:szCs w:val="20"/>
                <w:lang w:bidi="ar"/>
              </w:rPr>
            </w:pPr>
            <w:r>
              <w:rPr>
                <w:rFonts w:ascii="仿宋" w:eastAsia="仿宋" w:hAnsi="仿宋" w:cs="仿宋" w:hint="eastAsia"/>
                <w:sz w:val="20"/>
                <w:szCs w:val="20"/>
                <w:lang w:bidi="ar"/>
              </w:rPr>
              <w:t>4、缝宽、嵌缝材料种类:美缝</w:t>
            </w:r>
          </w:p>
          <w:p w14:paraId="62E01E6F" w14:textId="77777777" w:rsidR="006B73D1" w:rsidRDefault="00000000">
            <w:pPr>
              <w:rPr>
                <w:rFonts w:ascii="仿宋" w:eastAsia="仿宋" w:hAnsi="仿宋" w:cs="仿宋" w:hint="eastAsia"/>
                <w:sz w:val="20"/>
                <w:szCs w:val="20"/>
                <w:lang w:bidi="ar"/>
              </w:rPr>
            </w:pPr>
            <w:r>
              <w:rPr>
                <w:rFonts w:ascii="仿宋" w:eastAsia="仿宋" w:hAnsi="仿宋" w:cs="仿宋" w:hint="eastAsia"/>
                <w:sz w:val="20"/>
                <w:szCs w:val="20"/>
                <w:lang w:bidi="ar"/>
              </w:rPr>
              <w:t>5、含石材表面处理及磨边倒角等</w:t>
            </w:r>
          </w:p>
        </w:tc>
      </w:tr>
      <w:tr w:rsidR="006B73D1" w14:paraId="5F5A7011" w14:textId="77777777">
        <w:trPr>
          <w:trHeight w:val="590"/>
        </w:trPr>
        <w:tc>
          <w:tcPr>
            <w:tcW w:w="628" w:type="dxa"/>
            <w:tcBorders>
              <w:top w:val="single" w:sz="4" w:space="0" w:color="auto"/>
              <w:left w:val="single" w:sz="4" w:space="0" w:color="auto"/>
              <w:bottom w:val="single" w:sz="4" w:space="0" w:color="auto"/>
              <w:right w:val="single" w:sz="4" w:space="0" w:color="auto"/>
            </w:tcBorders>
            <w:vAlign w:val="center"/>
          </w:tcPr>
          <w:p w14:paraId="54CC57B0"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10</w:t>
            </w:r>
          </w:p>
        </w:tc>
        <w:tc>
          <w:tcPr>
            <w:tcW w:w="2325" w:type="dxa"/>
            <w:tcBorders>
              <w:top w:val="single" w:sz="4" w:space="0" w:color="auto"/>
              <w:left w:val="single" w:sz="4" w:space="0" w:color="auto"/>
              <w:bottom w:val="single" w:sz="4" w:space="0" w:color="auto"/>
              <w:right w:val="single" w:sz="4" w:space="0" w:color="auto"/>
            </w:tcBorders>
            <w:vAlign w:val="center"/>
          </w:tcPr>
          <w:p w14:paraId="3E4CE663"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主席台侧墙石材</w:t>
            </w:r>
          </w:p>
        </w:tc>
        <w:tc>
          <w:tcPr>
            <w:tcW w:w="810" w:type="dxa"/>
            <w:tcBorders>
              <w:top w:val="single" w:sz="4" w:space="0" w:color="auto"/>
              <w:left w:val="single" w:sz="4" w:space="0" w:color="auto"/>
              <w:bottom w:val="single" w:sz="4" w:space="0" w:color="auto"/>
              <w:right w:val="single" w:sz="4" w:space="0" w:color="auto"/>
            </w:tcBorders>
            <w:vAlign w:val="center"/>
          </w:tcPr>
          <w:p w14:paraId="272F2993" w14:textId="77777777" w:rsidR="006B73D1" w:rsidRDefault="00000000">
            <w:pPr>
              <w:jc w:val="center"/>
              <w:rPr>
                <w:rFonts w:ascii="仿宋" w:eastAsia="仿宋" w:hAnsi="仿宋" w:cs="仿宋" w:hint="eastAsia"/>
                <w:sz w:val="20"/>
                <w:szCs w:val="20"/>
                <w:lang w:bidi="ar"/>
              </w:rPr>
            </w:pPr>
            <w:r>
              <w:rPr>
                <w:rFonts w:ascii="仿宋" w:eastAsia="仿宋" w:hAnsi="仿宋" w:cs="仿宋" w:hint="eastAsia"/>
                <w:sz w:val="20"/>
                <w:szCs w:val="20"/>
                <w:lang w:bidi="ar"/>
              </w:rPr>
              <w:t>m2</w:t>
            </w:r>
          </w:p>
        </w:tc>
        <w:tc>
          <w:tcPr>
            <w:tcW w:w="990" w:type="dxa"/>
            <w:tcBorders>
              <w:top w:val="single" w:sz="4" w:space="0" w:color="auto"/>
              <w:left w:val="single" w:sz="4" w:space="0" w:color="auto"/>
              <w:bottom w:val="single" w:sz="4" w:space="0" w:color="auto"/>
              <w:right w:val="single" w:sz="4" w:space="0" w:color="auto"/>
            </w:tcBorders>
            <w:noWrap/>
            <w:vAlign w:val="center"/>
          </w:tcPr>
          <w:p w14:paraId="575ABC6D" w14:textId="77777777" w:rsidR="006B73D1" w:rsidRDefault="00000000">
            <w:pPr>
              <w:jc w:val="right"/>
              <w:rPr>
                <w:rFonts w:ascii="仿宋" w:eastAsia="仿宋" w:hAnsi="仿宋" w:cs="仿宋" w:hint="eastAsia"/>
                <w:sz w:val="20"/>
                <w:szCs w:val="20"/>
                <w:lang w:bidi="ar"/>
              </w:rPr>
            </w:pPr>
            <w:r>
              <w:rPr>
                <w:rFonts w:ascii="仿宋" w:eastAsia="仿宋" w:hAnsi="仿宋" w:cs="仿宋" w:hint="eastAsia"/>
                <w:sz w:val="20"/>
                <w:szCs w:val="20"/>
                <w:lang w:bidi="ar"/>
              </w:rPr>
              <w:t>11.81</w:t>
            </w:r>
          </w:p>
        </w:tc>
        <w:tc>
          <w:tcPr>
            <w:tcW w:w="4665" w:type="dxa"/>
            <w:tcBorders>
              <w:top w:val="single" w:sz="4" w:space="0" w:color="auto"/>
              <w:left w:val="single" w:sz="4" w:space="0" w:color="auto"/>
              <w:bottom w:val="single" w:sz="4" w:space="0" w:color="auto"/>
              <w:right w:val="single" w:sz="4" w:space="0" w:color="auto"/>
            </w:tcBorders>
            <w:vAlign w:val="center"/>
          </w:tcPr>
          <w:p w14:paraId="4EFB7B23" w14:textId="77777777" w:rsidR="006B73D1" w:rsidRDefault="00000000">
            <w:pPr>
              <w:rPr>
                <w:rFonts w:ascii="仿宋" w:eastAsia="仿宋" w:hAnsi="仿宋" w:cs="仿宋" w:hint="eastAsia"/>
                <w:sz w:val="20"/>
                <w:szCs w:val="20"/>
                <w:lang w:bidi="ar"/>
              </w:rPr>
            </w:pPr>
            <w:r>
              <w:rPr>
                <w:rFonts w:ascii="仿宋" w:eastAsia="仿宋" w:hAnsi="仿宋" w:cs="仿宋" w:hint="eastAsia"/>
                <w:sz w:val="20"/>
                <w:szCs w:val="20"/>
                <w:lang w:bidi="ar"/>
              </w:rPr>
              <w:t>1、部位：主席台侧墙石材</w:t>
            </w:r>
          </w:p>
          <w:p w14:paraId="20AFC9E1" w14:textId="77777777" w:rsidR="006B73D1" w:rsidRDefault="00000000">
            <w:pPr>
              <w:rPr>
                <w:rFonts w:ascii="仿宋" w:eastAsia="仿宋" w:hAnsi="仿宋" w:cs="仿宋" w:hint="eastAsia"/>
                <w:sz w:val="20"/>
                <w:szCs w:val="20"/>
                <w:lang w:bidi="ar"/>
              </w:rPr>
            </w:pPr>
            <w:r>
              <w:rPr>
                <w:rFonts w:ascii="仿宋" w:eastAsia="仿宋" w:hAnsi="仿宋" w:cs="仿宋" w:hint="eastAsia"/>
                <w:sz w:val="20"/>
                <w:szCs w:val="20"/>
                <w:lang w:bidi="ar"/>
              </w:rPr>
              <w:t>2、安装方式:粘贴</w:t>
            </w:r>
          </w:p>
          <w:p w14:paraId="12E08040" w14:textId="77777777" w:rsidR="006B73D1" w:rsidRDefault="00000000">
            <w:pPr>
              <w:rPr>
                <w:rFonts w:ascii="仿宋" w:eastAsia="仿宋" w:hAnsi="仿宋" w:cs="仿宋" w:hint="eastAsia"/>
                <w:sz w:val="20"/>
                <w:szCs w:val="20"/>
                <w:lang w:bidi="ar"/>
              </w:rPr>
            </w:pPr>
            <w:r>
              <w:rPr>
                <w:rFonts w:ascii="仿宋" w:eastAsia="仿宋" w:hAnsi="仿宋" w:cs="仿宋" w:hint="eastAsia"/>
                <w:sz w:val="20"/>
                <w:szCs w:val="20"/>
                <w:lang w:bidi="ar"/>
              </w:rPr>
              <w:t>3、面层材料品种、规格、颜色:花岗岩</w:t>
            </w:r>
            <w:proofErr w:type="gramStart"/>
            <w:r>
              <w:rPr>
                <w:rFonts w:ascii="仿宋" w:eastAsia="仿宋" w:hAnsi="仿宋" w:cs="仿宋" w:hint="eastAsia"/>
                <w:sz w:val="20"/>
                <w:szCs w:val="20"/>
                <w:lang w:bidi="ar"/>
              </w:rPr>
              <w:t>砼</w:t>
            </w:r>
            <w:proofErr w:type="gramEnd"/>
            <w:r>
              <w:rPr>
                <w:rFonts w:ascii="仿宋" w:eastAsia="仿宋" w:hAnsi="仿宋" w:cs="仿宋" w:hint="eastAsia"/>
                <w:sz w:val="20"/>
                <w:szCs w:val="20"/>
                <w:lang w:bidi="ar"/>
              </w:rPr>
              <w:t>现状材质、规格及厚度</w:t>
            </w:r>
          </w:p>
          <w:p w14:paraId="49A4E3FA" w14:textId="77777777" w:rsidR="006B73D1" w:rsidRDefault="00000000">
            <w:pPr>
              <w:rPr>
                <w:rFonts w:ascii="仿宋" w:eastAsia="仿宋" w:hAnsi="仿宋" w:cs="仿宋" w:hint="eastAsia"/>
                <w:sz w:val="20"/>
                <w:szCs w:val="20"/>
                <w:lang w:bidi="ar"/>
              </w:rPr>
            </w:pPr>
            <w:r>
              <w:rPr>
                <w:rFonts w:ascii="仿宋" w:eastAsia="仿宋" w:hAnsi="仿宋" w:cs="仿宋" w:hint="eastAsia"/>
                <w:sz w:val="20"/>
                <w:szCs w:val="20"/>
                <w:lang w:bidi="ar"/>
              </w:rPr>
              <w:t>4、缝宽、嵌缝材料种类:美缝</w:t>
            </w:r>
          </w:p>
          <w:p w14:paraId="55CAC7A9" w14:textId="77777777" w:rsidR="006B73D1" w:rsidRDefault="00000000">
            <w:pPr>
              <w:rPr>
                <w:rFonts w:ascii="仿宋" w:eastAsia="仿宋" w:hAnsi="仿宋" w:cs="仿宋" w:hint="eastAsia"/>
                <w:sz w:val="20"/>
                <w:szCs w:val="20"/>
                <w:lang w:bidi="ar"/>
              </w:rPr>
            </w:pPr>
            <w:r>
              <w:rPr>
                <w:rFonts w:ascii="仿宋" w:eastAsia="仿宋" w:hAnsi="仿宋" w:cs="仿宋" w:hint="eastAsia"/>
                <w:sz w:val="20"/>
                <w:szCs w:val="20"/>
                <w:lang w:bidi="ar"/>
              </w:rPr>
              <w:t>5、含石材表面处理及磨边倒角等</w:t>
            </w:r>
          </w:p>
        </w:tc>
      </w:tr>
      <w:tr w:rsidR="006B73D1" w14:paraId="6AB76A14" w14:textId="77777777">
        <w:trPr>
          <w:trHeight w:val="590"/>
        </w:trPr>
        <w:tc>
          <w:tcPr>
            <w:tcW w:w="628" w:type="dxa"/>
            <w:tcBorders>
              <w:top w:val="single" w:sz="4" w:space="0" w:color="auto"/>
              <w:left w:val="single" w:sz="4" w:space="0" w:color="auto"/>
              <w:bottom w:val="single" w:sz="4" w:space="0" w:color="auto"/>
              <w:right w:val="single" w:sz="4" w:space="0" w:color="auto"/>
            </w:tcBorders>
            <w:vAlign w:val="center"/>
          </w:tcPr>
          <w:p w14:paraId="2B8A1591"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11</w:t>
            </w:r>
          </w:p>
        </w:tc>
        <w:tc>
          <w:tcPr>
            <w:tcW w:w="2325" w:type="dxa"/>
            <w:tcBorders>
              <w:top w:val="single" w:sz="4" w:space="0" w:color="auto"/>
              <w:left w:val="single" w:sz="4" w:space="0" w:color="auto"/>
              <w:bottom w:val="single" w:sz="4" w:space="0" w:color="auto"/>
              <w:right w:val="single" w:sz="4" w:space="0" w:color="auto"/>
            </w:tcBorders>
            <w:vAlign w:val="center"/>
          </w:tcPr>
          <w:p w14:paraId="6B6A29E6"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墙面出新</w:t>
            </w:r>
          </w:p>
        </w:tc>
        <w:tc>
          <w:tcPr>
            <w:tcW w:w="810" w:type="dxa"/>
            <w:tcBorders>
              <w:top w:val="single" w:sz="4" w:space="0" w:color="auto"/>
              <w:left w:val="single" w:sz="4" w:space="0" w:color="auto"/>
              <w:bottom w:val="single" w:sz="4" w:space="0" w:color="auto"/>
              <w:right w:val="single" w:sz="4" w:space="0" w:color="auto"/>
            </w:tcBorders>
            <w:vAlign w:val="center"/>
          </w:tcPr>
          <w:p w14:paraId="62D64EAB" w14:textId="77777777" w:rsidR="006B73D1" w:rsidRDefault="00000000">
            <w:pPr>
              <w:jc w:val="center"/>
              <w:rPr>
                <w:rFonts w:ascii="仿宋" w:eastAsia="仿宋" w:hAnsi="仿宋" w:cs="仿宋" w:hint="eastAsia"/>
                <w:sz w:val="20"/>
                <w:szCs w:val="20"/>
                <w:lang w:bidi="ar"/>
              </w:rPr>
            </w:pPr>
            <w:r>
              <w:rPr>
                <w:rFonts w:ascii="仿宋" w:eastAsia="仿宋" w:hAnsi="仿宋" w:cs="仿宋" w:hint="eastAsia"/>
                <w:sz w:val="20"/>
                <w:szCs w:val="20"/>
                <w:lang w:bidi="ar"/>
              </w:rPr>
              <w:t>m2</w:t>
            </w:r>
          </w:p>
        </w:tc>
        <w:tc>
          <w:tcPr>
            <w:tcW w:w="990" w:type="dxa"/>
            <w:tcBorders>
              <w:top w:val="single" w:sz="4" w:space="0" w:color="auto"/>
              <w:left w:val="single" w:sz="4" w:space="0" w:color="auto"/>
              <w:bottom w:val="single" w:sz="4" w:space="0" w:color="auto"/>
              <w:right w:val="single" w:sz="4" w:space="0" w:color="auto"/>
            </w:tcBorders>
            <w:noWrap/>
            <w:vAlign w:val="center"/>
          </w:tcPr>
          <w:p w14:paraId="5294E889" w14:textId="77777777" w:rsidR="006B73D1" w:rsidRDefault="00000000">
            <w:pPr>
              <w:jc w:val="right"/>
              <w:rPr>
                <w:rFonts w:ascii="仿宋" w:eastAsia="仿宋" w:hAnsi="仿宋" w:cs="仿宋" w:hint="eastAsia"/>
                <w:sz w:val="20"/>
                <w:szCs w:val="20"/>
                <w:lang w:bidi="ar"/>
              </w:rPr>
            </w:pPr>
            <w:r>
              <w:rPr>
                <w:rFonts w:ascii="仿宋" w:eastAsia="仿宋" w:hAnsi="仿宋" w:cs="仿宋" w:hint="eastAsia"/>
                <w:sz w:val="20"/>
                <w:szCs w:val="20"/>
                <w:lang w:bidi="ar"/>
              </w:rPr>
              <w:t>72.04</w:t>
            </w:r>
          </w:p>
        </w:tc>
        <w:tc>
          <w:tcPr>
            <w:tcW w:w="4665" w:type="dxa"/>
            <w:tcBorders>
              <w:top w:val="single" w:sz="4" w:space="0" w:color="auto"/>
              <w:left w:val="single" w:sz="4" w:space="0" w:color="auto"/>
              <w:bottom w:val="single" w:sz="4" w:space="0" w:color="auto"/>
              <w:right w:val="single" w:sz="4" w:space="0" w:color="auto"/>
            </w:tcBorders>
            <w:vAlign w:val="center"/>
          </w:tcPr>
          <w:p w14:paraId="35A9B79F" w14:textId="77777777" w:rsidR="006B73D1" w:rsidRDefault="00000000">
            <w:pPr>
              <w:rPr>
                <w:rFonts w:ascii="仿宋" w:eastAsia="仿宋" w:hAnsi="仿宋" w:cs="仿宋" w:hint="eastAsia"/>
                <w:sz w:val="20"/>
                <w:szCs w:val="20"/>
                <w:lang w:bidi="ar"/>
              </w:rPr>
            </w:pPr>
            <w:r>
              <w:rPr>
                <w:rFonts w:ascii="仿宋" w:eastAsia="仿宋" w:hAnsi="仿宋" w:cs="仿宋" w:hint="eastAsia"/>
                <w:sz w:val="20"/>
                <w:szCs w:val="20"/>
                <w:lang w:bidi="ar"/>
              </w:rPr>
              <w:t>1、部位:北侧现状挡土墙出新</w:t>
            </w:r>
          </w:p>
          <w:p w14:paraId="4AF61F29" w14:textId="77777777" w:rsidR="006B73D1" w:rsidRDefault="00000000">
            <w:pPr>
              <w:rPr>
                <w:rFonts w:ascii="仿宋" w:eastAsia="仿宋" w:hAnsi="仿宋" w:cs="仿宋" w:hint="eastAsia"/>
                <w:sz w:val="20"/>
                <w:szCs w:val="20"/>
                <w:lang w:bidi="ar"/>
              </w:rPr>
            </w:pPr>
            <w:r>
              <w:rPr>
                <w:rFonts w:ascii="仿宋" w:eastAsia="仿宋" w:hAnsi="仿宋" w:cs="仿宋" w:hint="eastAsia"/>
                <w:sz w:val="20"/>
                <w:szCs w:val="20"/>
                <w:lang w:bidi="ar"/>
              </w:rPr>
              <w:t>2、基层做法:12mm厚1：3水泥砂浆+8mm厚1：2.5水泥砂浆</w:t>
            </w:r>
          </w:p>
          <w:p w14:paraId="5F163DE9" w14:textId="77777777" w:rsidR="006B73D1" w:rsidRDefault="00000000">
            <w:pPr>
              <w:rPr>
                <w:rFonts w:ascii="仿宋" w:eastAsia="仿宋" w:hAnsi="仿宋" w:cs="仿宋" w:hint="eastAsia"/>
                <w:sz w:val="20"/>
                <w:szCs w:val="20"/>
                <w:lang w:bidi="ar"/>
              </w:rPr>
            </w:pPr>
            <w:r>
              <w:rPr>
                <w:rFonts w:ascii="仿宋" w:eastAsia="仿宋" w:hAnsi="仿宋" w:cs="仿宋" w:hint="eastAsia"/>
                <w:sz w:val="20"/>
                <w:szCs w:val="20"/>
                <w:lang w:bidi="ar"/>
              </w:rPr>
              <w:t>3、饰面层做法:柔性耐水腻子3遍打磨+外墙防水涂料3遍</w:t>
            </w:r>
          </w:p>
          <w:p w14:paraId="73520190" w14:textId="77777777" w:rsidR="006B73D1" w:rsidRDefault="00000000">
            <w:pPr>
              <w:rPr>
                <w:rFonts w:ascii="仿宋" w:eastAsia="仿宋" w:hAnsi="仿宋" w:cs="仿宋" w:hint="eastAsia"/>
                <w:sz w:val="20"/>
                <w:szCs w:val="20"/>
                <w:lang w:bidi="ar"/>
              </w:rPr>
            </w:pPr>
            <w:r>
              <w:rPr>
                <w:rFonts w:ascii="仿宋" w:eastAsia="仿宋" w:hAnsi="仿宋" w:cs="仿宋" w:hint="eastAsia"/>
                <w:sz w:val="20"/>
                <w:szCs w:val="20"/>
                <w:lang w:bidi="ar"/>
              </w:rPr>
              <w:t>4、含现状抹灰</w:t>
            </w:r>
            <w:proofErr w:type="gramStart"/>
            <w:r>
              <w:rPr>
                <w:rFonts w:ascii="仿宋" w:eastAsia="仿宋" w:hAnsi="仿宋" w:cs="仿宋" w:hint="eastAsia"/>
                <w:sz w:val="20"/>
                <w:szCs w:val="20"/>
                <w:lang w:bidi="ar"/>
              </w:rPr>
              <w:t>层及饰面层</w:t>
            </w:r>
            <w:proofErr w:type="gramEnd"/>
            <w:r>
              <w:rPr>
                <w:rFonts w:ascii="仿宋" w:eastAsia="仿宋" w:hAnsi="仿宋" w:cs="仿宋" w:hint="eastAsia"/>
                <w:sz w:val="20"/>
                <w:szCs w:val="20"/>
                <w:lang w:bidi="ar"/>
              </w:rPr>
              <w:t>铲除和垃圾外运</w:t>
            </w:r>
          </w:p>
          <w:p w14:paraId="2C12DD10" w14:textId="77777777" w:rsidR="006B73D1" w:rsidRDefault="00000000">
            <w:pPr>
              <w:rPr>
                <w:rFonts w:ascii="仿宋" w:eastAsia="仿宋" w:hAnsi="仿宋" w:cs="仿宋" w:hint="eastAsia"/>
                <w:sz w:val="20"/>
                <w:szCs w:val="20"/>
                <w:lang w:bidi="ar"/>
              </w:rPr>
            </w:pPr>
            <w:r>
              <w:rPr>
                <w:rFonts w:ascii="仿宋" w:eastAsia="仿宋" w:hAnsi="仿宋" w:cs="仿宋" w:hint="eastAsia"/>
                <w:sz w:val="20"/>
                <w:szCs w:val="20"/>
                <w:lang w:bidi="ar"/>
              </w:rPr>
              <w:t>5、现场新增φ50泄水孔35个</w:t>
            </w:r>
          </w:p>
        </w:tc>
      </w:tr>
      <w:tr w:rsidR="006B73D1" w14:paraId="2077E88A" w14:textId="77777777">
        <w:trPr>
          <w:trHeight w:val="590"/>
        </w:trPr>
        <w:tc>
          <w:tcPr>
            <w:tcW w:w="628" w:type="dxa"/>
            <w:tcBorders>
              <w:top w:val="single" w:sz="4" w:space="0" w:color="auto"/>
              <w:left w:val="single" w:sz="4" w:space="0" w:color="auto"/>
              <w:bottom w:val="single" w:sz="4" w:space="0" w:color="auto"/>
              <w:right w:val="single" w:sz="4" w:space="0" w:color="auto"/>
            </w:tcBorders>
            <w:vAlign w:val="center"/>
          </w:tcPr>
          <w:p w14:paraId="196D751C"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12</w:t>
            </w:r>
          </w:p>
        </w:tc>
        <w:tc>
          <w:tcPr>
            <w:tcW w:w="2325" w:type="dxa"/>
            <w:tcBorders>
              <w:top w:val="single" w:sz="4" w:space="0" w:color="auto"/>
              <w:left w:val="single" w:sz="4" w:space="0" w:color="auto"/>
              <w:bottom w:val="single" w:sz="4" w:space="0" w:color="auto"/>
              <w:right w:val="single" w:sz="4" w:space="0" w:color="auto"/>
            </w:tcBorders>
            <w:vAlign w:val="center"/>
          </w:tcPr>
          <w:p w14:paraId="17325F9B" w14:textId="77777777" w:rsidR="006B73D1" w:rsidRDefault="00000000">
            <w:pPr>
              <w:widowControl/>
              <w:jc w:val="left"/>
              <w:rPr>
                <w:rFonts w:ascii="仿宋" w:eastAsia="仿宋" w:hAnsi="仿宋" w:cs="仿宋" w:hint="eastAsia"/>
                <w:sz w:val="20"/>
                <w:szCs w:val="20"/>
                <w:lang w:bidi="ar"/>
              </w:rPr>
            </w:pPr>
            <w:proofErr w:type="gramStart"/>
            <w:r>
              <w:rPr>
                <w:rFonts w:ascii="仿宋" w:eastAsia="仿宋" w:hAnsi="仿宋" w:cs="仿宋" w:hint="eastAsia"/>
                <w:sz w:val="20"/>
                <w:szCs w:val="20"/>
                <w:lang w:bidi="ar"/>
              </w:rPr>
              <w:t>挖一般</w:t>
            </w:r>
            <w:proofErr w:type="gramEnd"/>
            <w:r>
              <w:rPr>
                <w:rFonts w:ascii="仿宋" w:eastAsia="仿宋" w:hAnsi="仿宋" w:cs="仿宋" w:hint="eastAsia"/>
                <w:sz w:val="20"/>
                <w:szCs w:val="20"/>
                <w:lang w:bidi="ar"/>
              </w:rPr>
              <w:t>土方</w:t>
            </w:r>
          </w:p>
        </w:tc>
        <w:tc>
          <w:tcPr>
            <w:tcW w:w="810" w:type="dxa"/>
            <w:tcBorders>
              <w:top w:val="single" w:sz="4" w:space="0" w:color="auto"/>
              <w:left w:val="single" w:sz="4" w:space="0" w:color="auto"/>
              <w:bottom w:val="single" w:sz="4" w:space="0" w:color="auto"/>
              <w:right w:val="single" w:sz="4" w:space="0" w:color="auto"/>
            </w:tcBorders>
            <w:vAlign w:val="center"/>
          </w:tcPr>
          <w:p w14:paraId="028A8C23" w14:textId="77777777" w:rsidR="006B73D1" w:rsidRDefault="00000000">
            <w:pPr>
              <w:jc w:val="center"/>
              <w:rPr>
                <w:rFonts w:ascii="仿宋" w:eastAsia="仿宋" w:hAnsi="仿宋" w:cs="仿宋" w:hint="eastAsia"/>
                <w:sz w:val="20"/>
                <w:szCs w:val="20"/>
                <w:lang w:bidi="ar"/>
              </w:rPr>
            </w:pPr>
            <w:r>
              <w:rPr>
                <w:rFonts w:ascii="仿宋" w:eastAsia="仿宋" w:hAnsi="仿宋" w:cs="仿宋" w:hint="eastAsia"/>
                <w:sz w:val="20"/>
                <w:szCs w:val="20"/>
                <w:lang w:bidi="ar"/>
              </w:rPr>
              <w:t>m3</w:t>
            </w:r>
          </w:p>
        </w:tc>
        <w:tc>
          <w:tcPr>
            <w:tcW w:w="990" w:type="dxa"/>
            <w:tcBorders>
              <w:top w:val="single" w:sz="4" w:space="0" w:color="auto"/>
              <w:left w:val="single" w:sz="4" w:space="0" w:color="auto"/>
              <w:bottom w:val="single" w:sz="4" w:space="0" w:color="auto"/>
              <w:right w:val="single" w:sz="4" w:space="0" w:color="auto"/>
            </w:tcBorders>
            <w:noWrap/>
            <w:vAlign w:val="center"/>
          </w:tcPr>
          <w:p w14:paraId="182ED17D" w14:textId="77777777" w:rsidR="006B73D1" w:rsidRDefault="00000000">
            <w:pPr>
              <w:jc w:val="right"/>
              <w:rPr>
                <w:rFonts w:ascii="仿宋" w:eastAsia="仿宋" w:hAnsi="仿宋" w:cs="仿宋" w:hint="eastAsia"/>
                <w:sz w:val="20"/>
                <w:szCs w:val="20"/>
                <w:lang w:bidi="ar"/>
              </w:rPr>
            </w:pPr>
            <w:r>
              <w:rPr>
                <w:rFonts w:ascii="仿宋" w:eastAsia="仿宋" w:hAnsi="仿宋" w:cs="仿宋" w:hint="eastAsia"/>
                <w:sz w:val="20"/>
                <w:szCs w:val="20"/>
                <w:lang w:bidi="ar"/>
              </w:rPr>
              <w:t>40.50</w:t>
            </w:r>
          </w:p>
        </w:tc>
        <w:tc>
          <w:tcPr>
            <w:tcW w:w="4665" w:type="dxa"/>
            <w:tcBorders>
              <w:top w:val="single" w:sz="4" w:space="0" w:color="auto"/>
              <w:left w:val="single" w:sz="4" w:space="0" w:color="auto"/>
              <w:bottom w:val="single" w:sz="4" w:space="0" w:color="auto"/>
              <w:right w:val="single" w:sz="4" w:space="0" w:color="auto"/>
            </w:tcBorders>
            <w:vAlign w:val="center"/>
          </w:tcPr>
          <w:p w14:paraId="572779C9" w14:textId="77777777" w:rsidR="006B73D1" w:rsidRDefault="00000000">
            <w:pPr>
              <w:rPr>
                <w:rFonts w:ascii="仿宋" w:eastAsia="仿宋" w:hAnsi="仿宋" w:cs="仿宋" w:hint="eastAsia"/>
                <w:sz w:val="20"/>
                <w:szCs w:val="20"/>
                <w:lang w:bidi="ar"/>
              </w:rPr>
            </w:pPr>
            <w:r>
              <w:rPr>
                <w:rFonts w:ascii="仿宋" w:eastAsia="仿宋" w:hAnsi="仿宋" w:cs="仿宋" w:hint="eastAsia"/>
                <w:sz w:val="20"/>
                <w:szCs w:val="20"/>
                <w:lang w:bidi="ar"/>
              </w:rPr>
              <w:t>1、土壤类别：自行考虑</w:t>
            </w:r>
            <w:r>
              <w:rPr>
                <w:rFonts w:ascii="仿宋" w:eastAsia="仿宋" w:hAnsi="仿宋" w:cs="仿宋" w:hint="eastAsia"/>
                <w:sz w:val="20"/>
                <w:szCs w:val="20"/>
                <w:lang w:bidi="ar"/>
              </w:rPr>
              <w:br/>
              <w:t>2、挖土深度：1.5m</w:t>
            </w:r>
            <w:proofErr w:type="gramStart"/>
            <w:r>
              <w:rPr>
                <w:rFonts w:ascii="仿宋" w:eastAsia="仿宋" w:hAnsi="仿宋" w:cs="仿宋" w:hint="eastAsia"/>
                <w:sz w:val="20"/>
                <w:szCs w:val="20"/>
                <w:lang w:bidi="ar"/>
              </w:rPr>
              <w:t>以内</w:t>
            </w:r>
            <w:proofErr w:type="gramEnd"/>
            <w:r>
              <w:rPr>
                <w:rFonts w:ascii="仿宋" w:eastAsia="仿宋" w:hAnsi="仿宋" w:cs="仿宋" w:hint="eastAsia"/>
                <w:sz w:val="20"/>
                <w:szCs w:val="20"/>
                <w:lang w:bidi="ar"/>
              </w:rPr>
              <w:br/>
              <w:t>3、土方外运：外运距离供应商勘察现场结合现场情况自行考虑，报价须包含垃圾外运（含打堆、内倒、外运、弃置）及渣土处理等费用。</w:t>
            </w:r>
          </w:p>
        </w:tc>
      </w:tr>
      <w:tr w:rsidR="006B73D1" w14:paraId="0956B7C4" w14:textId="77777777">
        <w:trPr>
          <w:trHeight w:val="590"/>
        </w:trPr>
        <w:tc>
          <w:tcPr>
            <w:tcW w:w="628" w:type="dxa"/>
            <w:tcBorders>
              <w:top w:val="single" w:sz="4" w:space="0" w:color="auto"/>
              <w:left w:val="single" w:sz="4" w:space="0" w:color="auto"/>
              <w:bottom w:val="single" w:sz="4" w:space="0" w:color="auto"/>
              <w:right w:val="single" w:sz="4" w:space="0" w:color="auto"/>
            </w:tcBorders>
            <w:vAlign w:val="center"/>
          </w:tcPr>
          <w:p w14:paraId="3320CBC7" w14:textId="77777777" w:rsidR="006B73D1" w:rsidRDefault="00000000">
            <w:pPr>
              <w:widowControl/>
              <w:jc w:val="center"/>
              <w:rPr>
                <w:rFonts w:ascii="仿宋" w:eastAsia="仿宋" w:hAnsi="仿宋" w:cs="仿宋" w:hint="eastAsia"/>
                <w:b/>
                <w:bCs/>
                <w:sz w:val="20"/>
                <w:szCs w:val="20"/>
                <w:lang w:bidi="ar"/>
              </w:rPr>
            </w:pPr>
            <w:r>
              <w:rPr>
                <w:rFonts w:ascii="仿宋" w:eastAsia="仿宋" w:hAnsi="仿宋" w:cs="仿宋" w:hint="eastAsia"/>
                <w:sz w:val="20"/>
                <w:szCs w:val="20"/>
                <w:lang w:bidi="ar"/>
              </w:rPr>
              <w:t>13</w:t>
            </w:r>
          </w:p>
        </w:tc>
        <w:tc>
          <w:tcPr>
            <w:tcW w:w="2325" w:type="dxa"/>
            <w:tcBorders>
              <w:top w:val="single" w:sz="4" w:space="0" w:color="auto"/>
              <w:left w:val="single" w:sz="4" w:space="0" w:color="auto"/>
              <w:bottom w:val="single" w:sz="4" w:space="0" w:color="auto"/>
              <w:right w:val="single" w:sz="4" w:space="0" w:color="auto"/>
            </w:tcBorders>
            <w:vAlign w:val="center"/>
          </w:tcPr>
          <w:p w14:paraId="0C365C60" w14:textId="77777777" w:rsidR="006B73D1" w:rsidRDefault="00000000">
            <w:pPr>
              <w:widowControl/>
              <w:jc w:val="left"/>
              <w:rPr>
                <w:rFonts w:ascii="仿宋" w:eastAsia="仿宋" w:hAnsi="仿宋" w:cs="仿宋" w:hint="eastAsia"/>
                <w:b/>
                <w:bCs/>
                <w:sz w:val="20"/>
                <w:szCs w:val="20"/>
                <w:lang w:bidi="ar"/>
              </w:rPr>
            </w:pPr>
            <w:r>
              <w:rPr>
                <w:rFonts w:ascii="仿宋" w:eastAsia="仿宋" w:hAnsi="仿宋" w:cs="仿宋" w:hint="eastAsia"/>
                <w:b/>
                <w:bCs/>
                <w:sz w:val="20"/>
                <w:szCs w:val="20"/>
                <w:lang w:bidi="ar"/>
              </w:rPr>
              <w:t>小计</w:t>
            </w:r>
          </w:p>
        </w:tc>
        <w:tc>
          <w:tcPr>
            <w:tcW w:w="810" w:type="dxa"/>
            <w:tcBorders>
              <w:top w:val="single" w:sz="4" w:space="0" w:color="auto"/>
              <w:left w:val="single" w:sz="4" w:space="0" w:color="auto"/>
              <w:bottom w:val="single" w:sz="4" w:space="0" w:color="auto"/>
              <w:right w:val="single" w:sz="4" w:space="0" w:color="auto"/>
            </w:tcBorders>
            <w:vAlign w:val="center"/>
          </w:tcPr>
          <w:p w14:paraId="1C828281" w14:textId="77777777" w:rsidR="006B73D1" w:rsidRDefault="006B73D1">
            <w:pPr>
              <w:jc w:val="center"/>
              <w:rPr>
                <w:rFonts w:ascii="仿宋" w:eastAsia="仿宋" w:hAnsi="仿宋" w:cs="仿宋" w:hint="eastAsia"/>
                <w:sz w:val="20"/>
                <w:szCs w:val="20"/>
                <w:lang w:bidi="ar"/>
              </w:rPr>
            </w:pPr>
          </w:p>
        </w:tc>
        <w:tc>
          <w:tcPr>
            <w:tcW w:w="990" w:type="dxa"/>
            <w:tcBorders>
              <w:top w:val="single" w:sz="4" w:space="0" w:color="auto"/>
              <w:left w:val="single" w:sz="4" w:space="0" w:color="auto"/>
              <w:bottom w:val="single" w:sz="4" w:space="0" w:color="auto"/>
              <w:right w:val="single" w:sz="4" w:space="0" w:color="auto"/>
            </w:tcBorders>
            <w:noWrap/>
            <w:vAlign w:val="center"/>
          </w:tcPr>
          <w:p w14:paraId="55D5481C" w14:textId="77777777" w:rsidR="006B73D1" w:rsidRDefault="006B73D1">
            <w:pPr>
              <w:jc w:val="center"/>
              <w:rPr>
                <w:rFonts w:ascii="仿宋" w:eastAsia="仿宋" w:hAnsi="仿宋" w:cs="仿宋" w:hint="eastAsia"/>
                <w:sz w:val="20"/>
                <w:szCs w:val="20"/>
                <w:lang w:bidi="ar"/>
              </w:rPr>
            </w:pPr>
          </w:p>
        </w:tc>
        <w:tc>
          <w:tcPr>
            <w:tcW w:w="4665" w:type="dxa"/>
            <w:tcBorders>
              <w:top w:val="single" w:sz="4" w:space="0" w:color="auto"/>
              <w:left w:val="single" w:sz="4" w:space="0" w:color="auto"/>
              <w:bottom w:val="single" w:sz="4" w:space="0" w:color="auto"/>
              <w:right w:val="single" w:sz="4" w:space="0" w:color="auto"/>
            </w:tcBorders>
            <w:vAlign w:val="center"/>
          </w:tcPr>
          <w:p w14:paraId="723C2B51" w14:textId="77777777" w:rsidR="006B73D1" w:rsidRDefault="006B73D1">
            <w:pPr>
              <w:jc w:val="center"/>
              <w:rPr>
                <w:rFonts w:ascii="仿宋" w:eastAsia="仿宋" w:hAnsi="仿宋" w:cs="仿宋" w:hint="eastAsia"/>
                <w:sz w:val="18"/>
                <w:szCs w:val="18"/>
                <w:lang w:bidi="ar"/>
              </w:rPr>
            </w:pPr>
          </w:p>
        </w:tc>
      </w:tr>
      <w:tr w:rsidR="006B73D1" w14:paraId="571F8962" w14:textId="77777777">
        <w:trPr>
          <w:trHeight w:val="590"/>
        </w:trPr>
        <w:tc>
          <w:tcPr>
            <w:tcW w:w="628" w:type="dxa"/>
            <w:tcBorders>
              <w:top w:val="single" w:sz="4" w:space="0" w:color="auto"/>
              <w:left w:val="single" w:sz="4" w:space="0" w:color="auto"/>
              <w:bottom w:val="single" w:sz="4" w:space="0" w:color="auto"/>
              <w:right w:val="single" w:sz="4" w:space="0" w:color="auto"/>
            </w:tcBorders>
            <w:vAlign w:val="center"/>
          </w:tcPr>
          <w:p w14:paraId="5ED49F10" w14:textId="77777777" w:rsidR="006B73D1" w:rsidRDefault="00000000">
            <w:pPr>
              <w:widowControl/>
              <w:jc w:val="center"/>
              <w:rPr>
                <w:rFonts w:ascii="仿宋" w:eastAsia="仿宋" w:hAnsi="仿宋" w:cs="仿宋" w:hint="eastAsia"/>
                <w:b/>
                <w:bCs/>
                <w:sz w:val="20"/>
                <w:szCs w:val="20"/>
                <w:lang w:bidi="ar"/>
              </w:rPr>
            </w:pPr>
            <w:r>
              <w:rPr>
                <w:rFonts w:ascii="仿宋" w:eastAsia="仿宋" w:hAnsi="仿宋" w:cs="仿宋" w:hint="eastAsia"/>
                <w:b/>
                <w:bCs/>
                <w:sz w:val="20"/>
                <w:szCs w:val="20"/>
                <w:lang w:bidi="ar"/>
              </w:rPr>
              <w:t>三</w:t>
            </w:r>
          </w:p>
        </w:tc>
        <w:tc>
          <w:tcPr>
            <w:tcW w:w="2325" w:type="dxa"/>
            <w:tcBorders>
              <w:top w:val="single" w:sz="4" w:space="0" w:color="auto"/>
              <w:left w:val="single" w:sz="4" w:space="0" w:color="auto"/>
              <w:bottom w:val="single" w:sz="4" w:space="0" w:color="auto"/>
              <w:right w:val="single" w:sz="4" w:space="0" w:color="auto"/>
            </w:tcBorders>
            <w:vAlign w:val="center"/>
          </w:tcPr>
          <w:p w14:paraId="1DE6FFE2" w14:textId="77777777" w:rsidR="006B73D1" w:rsidRDefault="00000000">
            <w:pPr>
              <w:widowControl/>
              <w:jc w:val="left"/>
              <w:rPr>
                <w:rFonts w:ascii="仿宋" w:eastAsia="仿宋" w:hAnsi="仿宋" w:cs="仿宋" w:hint="eastAsia"/>
                <w:b/>
                <w:bCs/>
                <w:sz w:val="20"/>
                <w:szCs w:val="20"/>
                <w:lang w:bidi="ar"/>
              </w:rPr>
            </w:pPr>
            <w:r>
              <w:rPr>
                <w:rFonts w:ascii="仿宋" w:eastAsia="仿宋" w:hAnsi="仿宋" w:cs="仿宋" w:hint="eastAsia"/>
                <w:b/>
                <w:bCs/>
                <w:sz w:val="20"/>
                <w:szCs w:val="20"/>
                <w:lang w:bidi="ar"/>
              </w:rPr>
              <w:t>运动器材及路灯</w:t>
            </w:r>
          </w:p>
        </w:tc>
        <w:tc>
          <w:tcPr>
            <w:tcW w:w="810" w:type="dxa"/>
            <w:tcBorders>
              <w:top w:val="single" w:sz="4" w:space="0" w:color="auto"/>
              <w:left w:val="single" w:sz="4" w:space="0" w:color="auto"/>
              <w:bottom w:val="single" w:sz="4" w:space="0" w:color="auto"/>
              <w:right w:val="single" w:sz="4" w:space="0" w:color="auto"/>
            </w:tcBorders>
            <w:vAlign w:val="center"/>
          </w:tcPr>
          <w:p w14:paraId="41F33720" w14:textId="77777777" w:rsidR="006B73D1" w:rsidRDefault="006B73D1">
            <w:pPr>
              <w:jc w:val="center"/>
              <w:rPr>
                <w:rFonts w:ascii="仿宋" w:eastAsia="仿宋" w:hAnsi="仿宋" w:cs="仿宋" w:hint="eastAsia"/>
                <w:sz w:val="20"/>
                <w:szCs w:val="20"/>
                <w:lang w:bidi="ar"/>
              </w:rPr>
            </w:pPr>
          </w:p>
        </w:tc>
        <w:tc>
          <w:tcPr>
            <w:tcW w:w="990" w:type="dxa"/>
            <w:tcBorders>
              <w:top w:val="single" w:sz="4" w:space="0" w:color="auto"/>
              <w:left w:val="single" w:sz="4" w:space="0" w:color="auto"/>
              <w:bottom w:val="single" w:sz="4" w:space="0" w:color="auto"/>
              <w:right w:val="single" w:sz="4" w:space="0" w:color="auto"/>
            </w:tcBorders>
            <w:noWrap/>
            <w:vAlign w:val="center"/>
          </w:tcPr>
          <w:p w14:paraId="2A969F0B" w14:textId="77777777" w:rsidR="006B73D1" w:rsidRDefault="006B73D1">
            <w:pPr>
              <w:jc w:val="center"/>
              <w:rPr>
                <w:rFonts w:ascii="仿宋" w:eastAsia="仿宋" w:hAnsi="仿宋" w:cs="仿宋" w:hint="eastAsia"/>
                <w:sz w:val="20"/>
                <w:szCs w:val="20"/>
                <w:lang w:bidi="ar"/>
              </w:rPr>
            </w:pPr>
          </w:p>
        </w:tc>
        <w:tc>
          <w:tcPr>
            <w:tcW w:w="4665" w:type="dxa"/>
            <w:tcBorders>
              <w:top w:val="single" w:sz="4" w:space="0" w:color="auto"/>
              <w:left w:val="single" w:sz="4" w:space="0" w:color="auto"/>
              <w:bottom w:val="single" w:sz="4" w:space="0" w:color="auto"/>
              <w:right w:val="single" w:sz="4" w:space="0" w:color="auto"/>
            </w:tcBorders>
            <w:vAlign w:val="center"/>
          </w:tcPr>
          <w:p w14:paraId="6F60295B" w14:textId="77777777" w:rsidR="006B73D1" w:rsidRDefault="006B73D1">
            <w:pPr>
              <w:jc w:val="center"/>
              <w:rPr>
                <w:rFonts w:ascii="仿宋" w:eastAsia="仿宋" w:hAnsi="仿宋" w:cs="仿宋" w:hint="eastAsia"/>
                <w:sz w:val="18"/>
                <w:szCs w:val="18"/>
                <w:lang w:bidi="ar"/>
              </w:rPr>
            </w:pPr>
          </w:p>
        </w:tc>
      </w:tr>
      <w:tr w:rsidR="006B73D1" w14:paraId="6B240C6D" w14:textId="77777777">
        <w:trPr>
          <w:trHeight w:val="895"/>
        </w:trPr>
        <w:tc>
          <w:tcPr>
            <w:tcW w:w="628" w:type="dxa"/>
            <w:tcBorders>
              <w:top w:val="single" w:sz="4" w:space="0" w:color="auto"/>
              <w:left w:val="single" w:sz="4" w:space="0" w:color="auto"/>
              <w:bottom w:val="single" w:sz="4" w:space="0" w:color="auto"/>
              <w:right w:val="single" w:sz="4" w:space="0" w:color="auto"/>
            </w:tcBorders>
            <w:vAlign w:val="center"/>
          </w:tcPr>
          <w:p w14:paraId="6FE66238"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1</w:t>
            </w:r>
          </w:p>
        </w:tc>
        <w:tc>
          <w:tcPr>
            <w:tcW w:w="2325" w:type="dxa"/>
            <w:tcBorders>
              <w:top w:val="single" w:sz="4" w:space="0" w:color="auto"/>
              <w:left w:val="single" w:sz="4" w:space="0" w:color="auto"/>
              <w:bottom w:val="single" w:sz="4" w:space="0" w:color="auto"/>
              <w:right w:val="single" w:sz="4" w:space="0" w:color="auto"/>
            </w:tcBorders>
            <w:vAlign w:val="center"/>
          </w:tcPr>
          <w:p w14:paraId="7452F494" w14:textId="77777777" w:rsidR="006B73D1" w:rsidRDefault="006B73D1">
            <w:pPr>
              <w:widowControl/>
              <w:jc w:val="left"/>
              <w:rPr>
                <w:rFonts w:ascii="仿宋" w:eastAsia="仿宋" w:hAnsi="仿宋" w:cs="仿宋" w:hint="eastAsia"/>
                <w:sz w:val="20"/>
                <w:szCs w:val="20"/>
                <w:lang w:bidi="ar"/>
              </w:rPr>
            </w:pPr>
          </w:p>
          <w:p w14:paraId="2D7DC3E2"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新增预埋</w:t>
            </w:r>
            <w:proofErr w:type="gramStart"/>
            <w:r>
              <w:rPr>
                <w:rFonts w:ascii="仿宋" w:eastAsia="仿宋" w:hAnsi="仿宋" w:cs="仿宋" w:hint="eastAsia"/>
                <w:sz w:val="20"/>
                <w:szCs w:val="20"/>
                <w:lang w:bidi="ar"/>
              </w:rPr>
              <w:t>式标准</w:t>
            </w:r>
            <w:proofErr w:type="gramEnd"/>
            <w:r>
              <w:rPr>
                <w:rFonts w:ascii="仿宋" w:eastAsia="仿宋" w:hAnsi="仿宋" w:cs="仿宋" w:hint="eastAsia"/>
                <w:sz w:val="20"/>
                <w:szCs w:val="20"/>
                <w:lang w:bidi="ar"/>
              </w:rPr>
              <w:t>篮球架</w:t>
            </w:r>
          </w:p>
          <w:p w14:paraId="4CD08127" w14:textId="77777777" w:rsidR="006B73D1" w:rsidRDefault="006B73D1">
            <w:pPr>
              <w:widowControl/>
              <w:jc w:val="center"/>
              <w:rPr>
                <w:rFonts w:ascii="仿宋" w:eastAsia="仿宋" w:hAnsi="仿宋" w:cs="仿宋" w:hint="eastAsia"/>
                <w:sz w:val="20"/>
                <w:szCs w:val="20"/>
                <w:lang w:bidi="ar"/>
              </w:rPr>
            </w:pPr>
          </w:p>
        </w:tc>
        <w:tc>
          <w:tcPr>
            <w:tcW w:w="810" w:type="dxa"/>
            <w:tcBorders>
              <w:top w:val="single" w:sz="4" w:space="0" w:color="auto"/>
              <w:left w:val="single" w:sz="4" w:space="0" w:color="auto"/>
              <w:bottom w:val="single" w:sz="4" w:space="0" w:color="auto"/>
              <w:right w:val="single" w:sz="4" w:space="0" w:color="auto"/>
            </w:tcBorders>
            <w:vAlign w:val="center"/>
          </w:tcPr>
          <w:p w14:paraId="75F79D04"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付</w:t>
            </w:r>
          </w:p>
        </w:tc>
        <w:tc>
          <w:tcPr>
            <w:tcW w:w="990" w:type="dxa"/>
            <w:tcBorders>
              <w:top w:val="single" w:sz="4" w:space="0" w:color="auto"/>
              <w:left w:val="single" w:sz="4" w:space="0" w:color="auto"/>
              <w:bottom w:val="single" w:sz="4" w:space="0" w:color="auto"/>
              <w:right w:val="single" w:sz="4" w:space="0" w:color="auto"/>
            </w:tcBorders>
            <w:noWrap/>
            <w:vAlign w:val="center"/>
          </w:tcPr>
          <w:p w14:paraId="374F9937"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3</w:t>
            </w:r>
          </w:p>
        </w:tc>
        <w:tc>
          <w:tcPr>
            <w:tcW w:w="4665" w:type="dxa"/>
            <w:tcBorders>
              <w:top w:val="single" w:sz="4" w:space="0" w:color="auto"/>
              <w:left w:val="single" w:sz="4" w:space="0" w:color="auto"/>
              <w:bottom w:val="single" w:sz="4" w:space="0" w:color="auto"/>
              <w:right w:val="single" w:sz="4" w:space="0" w:color="auto"/>
            </w:tcBorders>
            <w:vAlign w:val="center"/>
          </w:tcPr>
          <w:p w14:paraId="03B5A914" w14:textId="77777777" w:rsidR="006B73D1" w:rsidRDefault="00000000">
            <w:pPr>
              <w:widowControl/>
              <w:jc w:val="left"/>
              <w:rPr>
                <w:rFonts w:ascii="仿宋" w:eastAsia="仿宋" w:hAnsi="仿宋" w:cs="仿宋" w:hint="eastAsia"/>
                <w:sz w:val="18"/>
                <w:szCs w:val="18"/>
                <w:lang w:bidi="ar"/>
              </w:rPr>
            </w:pPr>
            <w:r>
              <w:rPr>
                <w:rFonts w:ascii="仿宋" w:eastAsia="仿宋" w:hAnsi="仿宋" w:cs="仿宋" w:hint="eastAsia"/>
                <w:sz w:val="20"/>
                <w:szCs w:val="20"/>
                <w:lang w:bidi="ar"/>
              </w:rPr>
              <w:t>含预埋及安装，具体详见采购文件及设计要求，样式详见附图</w:t>
            </w:r>
          </w:p>
        </w:tc>
      </w:tr>
      <w:tr w:rsidR="006B73D1" w14:paraId="7D4A0DA0" w14:textId="77777777">
        <w:trPr>
          <w:trHeight w:val="936"/>
        </w:trPr>
        <w:tc>
          <w:tcPr>
            <w:tcW w:w="628" w:type="dxa"/>
            <w:tcBorders>
              <w:top w:val="single" w:sz="4" w:space="0" w:color="auto"/>
              <w:left w:val="single" w:sz="4" w:space="0" w:color="auto"/>
              <w:bottom w:val="single" w:sz="4" w:space="0" w:color="auto"/>
              <w:right w:val="single" w:sz="4" w:space="0" w:color="auto"/>
            </w:tcBorders>
            <w:vAlign w:val="center"/>
          </w:tcPr>
          <w:p w14:paraId="60FD9939"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2</w:t>
            </w:r>
          </w:p>
        </w:tc>
        <w:tc>
          <w:tcPr>
            <w:tcW w:w="2325" w:type="dxa"/>
            <w:tcBorders>
              <w:top w:val="single" w:sz="4" w:space="0" w:color="auto"/>
              <w:left w:val="single" w:sz="4" w:space="0" w:color="auto"/>
              <w:bottom w:val="single" w:sz="4" w:space="0" w:color="auto"/>
              <w:right w:val="single" w:sz="4" w:space="0" w:color="auto"/>
            </w:tcBorders>
            <w:vAlign w:val="center"/>
          </w:tcPr>
          <w:p w14:paraId="7BEC01A3"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新增预埋</w:t>
            </w:r>
            <w:proofErr w:type="gramStart"/>
            <w:r>
              <w:rPr>
                <w:rFonts w:ascii="仿宋" w:eastAsia="仿宋" w:hAnsi="仿宋" w:cs="仿宋" w:hint="eastAsia"/>
                <w:sz w:val="20"/>
                <w:szCs w:val="20"/>
                <w:lang w:bidi="ar"/>
              </w:rPr>
              <w:t>式标准</w:t>
            </w:r>
            <w:proofErr w:type="gramEnd"/>
            <w:r>
              <w:rPr>
                <w:rFonts w:ascii="仿宋" w:eastAsia="仿宋" w:hAnsi="仿宋" w:cs="仿宋" w:hint="eastAsia"/>
                <w:sz w:val="20"/>
                <w:szCs w:val="20"/>
                <w:lang w:bidi="ar"/>
              </w:rPr>
              <w:t>排球架</w:t>
            </w:r>
          </w:p>
        </w:tc>
        <w:tc>
          <w:tcPr>
            <w:tcW w:w="810" w:type="dxa"/>
            <w:tcBorders>
              <w:top w:val="single" w:sz="4" w:space="0" w:color="auto"/>
              <w:left w:val="single" w:sz="4" w:space="0" w:color="auto"/>
              <w:bottom w:val="single" w:sz="4" w:space="0" w:color="auto"/>
              <w:right w:val="single" w:sz="4" w:space="0" w:color="auto"/>
            </w:tcBorders>
            <w:vAlign w:val="center"/>
          </w:tcPr>
          <w:p w14:paraId="2807B391" w14:textId="77777777" w:rsidR="006B73D1" w:rsidRDefault="00000000">
            <w:pPr>
              <w:jc w:val="center"/>
              <w:rPr>
                <w:rFonts w:ascii="仿宋" w:eastAsia="仿宋" w:hAnsi="仿宋" w:cs="仿宋" w:hint="eastAsia"/>
                <w:sz w:val="20"/>
                <w:szCs w:val="20"/>
                <w:lang w:bidi="ar"/>
              </w:rPr>
            </w:pPr>
            <w:r>
              <w:rPr>
                <w:rFonts w:ascii="仿宋" w:eastAsia="仿宋" w:hAnsi="仿宋" w:cs="仿宋" w:hint="eastAsia"/>
                <w:sz w:val="20"/>
                <w:szCs w:val="20"/>
                <w:lang w:bidi="ar"/>
              </w:rPr>
              <w:t>付</w:t>
            </w:r>
          </w:p>
        </w:tc>
        <w:tc>
          <w:tcPr>
            <w:tcW w:w="990" w:type="dxa"/>
            <w:tcBorders>
              <w:top w:val="single" w:sz="4" w:space="0" w:color="auto"/>
              <w:left w:val="single" w:sz="4" w:space="0" w:color="auto"/>
              <w:bottom w:val="single" w:sz="4" w:space="0" w:color="auto"/>
              <w:right w:val="single" w:sz="4" w:space="0" w:color="auto"/>
            </w:tcBorders>
            <w:noWrap/>
            <w:vAlign w:val="center"/>
          </w:tcPr>
          <w:p w14:paraId="4A808423" w14:textId="77777777" w:rsidR="006B73D1" w:rsidRDefault="00000000">
            <w:pPr>
              <w:jc w:val="center"/>
              <w:rPr>
                <w:rFonts w:ascii="仿宋" w:eastAsia="仿宋" w:hAnsi="仿宋" w:cs="仿宋" w:hint="eastAsia"/>
                <w:sz w:val="20"/>
                <w:szCs w:val="20"/>
                <w:lang w:bidi="ar"/>
              </w:rPr>
            </w:pPr>
            <w:r>
              <w:rPr>
                <w:rFonts w:ascii="仿宋" w:eastAsia="仿宋" w:hAnsi="仿宋" w:cs="仿宋" w:hint="eastAsia"/>
                <w:sz w:val="20"/>
                <w:szCs w:val="20"/>
                <w:lang w:bidi="ar"/>
              </w:rPr>
              <w:t>1</w:t>
            </w:r>
          </w:p>
        </w:tc>
        <w:tc>
          <w:tcPr>
            <w:tcW w:w="4665" w:type="dxa"/>
            <w:tcBorders>
              <w:top w:val="single" w:sz="4" w:space="0" w:color="auto"/>
              <w:left w:val="single" w:sz="4" w:space="0" w:color="auto"/>
              <w:bottom w:val="single" w:sz="4" w:space="0" w:color="auto"/>
              <w:right w:val="single" w:sz="4" w:space="0" w:color="auto"/>
            </w:tcBorders>
            <w:vAlign w:val="center"/>
          </w:tcPr>
          <w:p w14:paraId="3F5A10FA" w14:textId="77777777" w:rsidR="006B73D1" w:rsidRDefault="00000000">
            <w:pPr>
              <w:jc w:val="left"/>
              <w:rPr>
                <w:rFonts w:ascii="仿宋" w:eastAsia="仿宋" w:hAnsi="仿宋" w:cs="仿宋" w:hint="eastAsia"/>
                <w:sz w:val="18"/>
                <w:szCs w:val="18"/>
                <w:lang w:bidi="ar"/>
              </w:rPr>
            </w:pPr>
            <w:r>
              <w:rPr>
                <w:rFonts w:ascii="仿宋" w:eastAsia="仿宋" w:hAnsi="仿宋" w:cs="仿宋" w:hint="eastAsia"/>
                <w:sz w:val="20"/>
                <w:szCs w:val="20"/>
                <w:lang w:bidi="ar"/>
              </w:rPr>
              <w:t>含预埋及安装，具体详见采购文件及设计要求，样式详见附图</w:t>
            </w:r>
          </w:p>
        </w:tc>
      </w:tr>
      <w:tr w:rsidR="006B73D1" w14:paraId="6D0B6FCC" w14:textId="77777777">
        <w:trPr>
          <w:trHeight w:val="1091"/>
        </w:trPr>
        <w:tc>
          <w:tcPr>
            <w:tcW w:w="628" w:type="dxa"/>
            <w:tcBorders>
              <w:top w:val="single" w:sz="4" w:space="0" w:color="auto"/>
              <w:left w:val="single" w:sz="4" w:space="0" w:color="auto"/>
              <w:bottom w:val="single" w:sz="4" w:space="0" w:color="auto"/>
              <w:right w:val="single" w:sz="4" w:space="0" w:color="auto"/>
            </w:tcBorders>
            <w:vAlign w:val="center"/>
          </w:tcPr>
          <w:p w14:paraId="1CF9A5EB"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3</w:t>
            </w:r>
          </w:p>
        </w:tc>
        <w:tc>
          <w:tcPr>
            <w:tcW w:w="2325" w:type="dxa"/>
            <w:tcBorders>
              <w:top w:val="single" w:sz="4" w:space="0" w:color="auto"/>
              <w:left w:val="single" w:sz="4" w:space="0" w:color="auto"/>
              <w:bottom w:val="single" w:sz="4" w:space="0" w:color="auto"/>
              <w:right w:val="single" w:sz="4" w:space="0" w:color="auto"/>
            </w:tcBorders>
            <w:vAlign w:val="center"/>
          </w:tcPr>
          <w:p w14:paraId="305EE657"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12米电动升降式太阳能</w:t>
            </w:r>
            <w:proofErr w:type="gramStart"/>
            <w:r>
              <w:rPr>
                <w:rFonts w:ascii="仿宋" w:eastAsia="仿宋" w:hAnsi="仿宋" w:cs="仿宋" w:hint="eastAsia"/>
                <w:sz w:val="20"/>
                <w:szCs w:val="20"/>
                <w:lang w:bidi="ar"/>
              </w:rPr>
              <w:t>高杆</w:t>
            </w:r>
            <w:proofErr w:type="gramEnd"/>
            <w:r>
              <w:rPr>
                <w:rFonts w:ascii="仿宋" w:eastAsia="仿宋" w:hAnsi="仿宋" w:cs="仿宋" w:hint="eastAsia"/>
                <w:sz w:val="20"/>
                <w:szCs w:val="20"/>
                <w:lang w:bidi="ar"/>
              </w:rPr>
              <w:t>灯</w:t>
            </w:r>
          </w:p>
        </w:tc>
        <w:tc>
          <w:tcPr>
            <w:tcW w:w="810" w:type="dxa"/>
            <w:tcBorders>
              <w:top w:val="single" w:sz="4" w:space="0" w:color="auto"/>
              <w:left w:val="single" w:sz="4" w:space="0" w:color="auto"/>
              <w:bottom w:val="single" w:sz="4" w:space="0" w:color="auto"/>
              <w:right w:val="single" w:sz="4" w:space="0" w:color="auto"/>
            </w:tcBorders>
            <w:vAlign w:val="center"/>
          </w:tcPr>
          <w:p w14:paraId="43B75366"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套</w:t>
            </w:r>
          </w:p>
        </w:tc>
        <w:tc>
          <w:tcPr>
            <w:tcW w:w="990" w:type="dxa"/>
            <w:tcBorders>
              <w:top w:val="single" w:sz="4" w:space="0" w:color="auto"/>
              <w:left w:val="single" w:sz="4" w:space="0" w:color="auto"/>
              <w:bottom w:val="single" w:sz="4" w:space="0" w:color="auto"/>
              <w:right w:val="single" w:sz="4" w:space="0" w:color="auto"/>
            </w:tcBorders>
            <w:noWrap/>
            <w:vAlign w:val="center"/>
          </w:tcPr>
          <w:p w14:paraId="6B0747F1"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3</w:t>
            </w:r>
          </w:p>
        </w:tc>
        <w:tc>
          <w:tcPr>
            <w:tcW w:w="4665" w:type="dxa"/>
            <w:tcBorders>
              <w:top w:val="single" w:sz="4" w:space="0" w:color="auto"/>
              <w:left w:val="single" w:sz="4" w:space="0" w:color="auto"/>
              <w:bottom w:val="single" w:sz="4" w:space="0" w:color="auto"/>
              <w:right w:val="single" w:sz="4" w:space="0" w:color="auto"/>
            </w:tcBorders>
            <w:vAlign w:val="center"/>
          </w:tcPr>
          <w:p w14:paraId="115FEB3B" w14:textId="77777777" w:rsidR="006B73D1" w:rsidRDefault="00000000">
            <w:pPr>
              <w:jc w:val="left"/>
              <w:rPr>
                <w:rFonts w:ascii="仿宋" w:eastAsia="仿宋" w:hAnsi="仿宋" w:cs="仿宋" w:hint="eastAsia"/>
                <w:sz w:val="20"/>
                <w:szCs w:val="20"/>
                <w:lang w:bidi="ar"/>
              </w:rPr>
            </w:pPr>
            <w:r>
              <w:rPr>
                <w:rFonts w:ascii="仿宋" w:eastAsia="仿宋" w:hAnsi="仿宋" w:cs="仿宋" w:hint="eastAsia"/>
                <w:sz w:val="20"/>
                <w:szCs w:val="20"/>
                <w:lang w:bidi="ar"/>
              </w:rPr>
              <w:t>1、名称:12米电动升降式太阳能</w:t>
            </w:r>
            <w:proofErr w:type="gramStart"/>
            <w:r>
              <w:rPr>
                <w:rFonts w:ascii="仿宋" w:eastAsia="仿宋" w:hAnsi="仿宋" w:cs="仿宋" w:hint="eastAsia"/>
                <w:sz w:val="20"/>
                <w:szCs w:val="20"/>
                <w:lang w:bidi="ar"/>
              </w:rPr>
              <w:t>高杆</w:t>
            </w:r>
            <w:proofErr w:type="gramEnd"/>
            <w:r>
              <w:rPr>
                <w:rFonts w:ascii="仿宋" w:eastAsia="仿宋" w:hAnsi="仿宋" w:cs="仿宋" w:hint="eastAsia"/>
                <w:sz w:val="20"/>
                <w:szCs w:val="20"/>
                <w:lang w:bidi="ar"/>
              </w:rPr>
              <w:t>灯</w:t>
            </w:r>
          </w:p>
          <w:p w14:paraId="27CFE185" w14:textId="77777777" w:rsidR="006B73D1" w:rsidRDefault="00000000">
            <w:pPr>
              <w:jc w:val="left"/>
              <w:rPr>
                <w:rFonts w:ascii="仿宋" w:eastAsia="仿宋" w:hAnsi="仿宋" w:cs="仿宋" w:hint="eastAsia"/>
                <w:sz w:val="20"/>
                <w:szCs w:val="20"/>
                <w:lang w:bidi="ar"/>
              </w:rPr>
            </w:pPr>
            <w:r>
              <w:rPr>
                <w:rFonts w:ascii="仿宋" w:eastAsia="仿宋" w:hAnsi="仿宋" w:cs="仿宋" w:hint="eastAsia"/>
                <w:sz w:val="20"/>
                <w:szCs w:val="20"/>
                <w:lang w:bidi="ar"/>
              </w:rPr>
              <w:t>2、包含基础预埋及安装、灯杆、升降系统、LED灯具（3×300W LED）、太阳能板、锂电池、控制器等，具体参数要求磋商文件第四章要求。</w:t>
            </w:r>
          </w:p>
        </w:tc>
      </w:tr>
      <w:tr w:rsidR="006B73D1" w14:paraId="3FBEC4B4" w14:textId="77777777">
        <w:trPr>
          <w:trHeight w:val="591"/>
        </w:trPr>
        <w:tc>
          <w:tcPr>
            <w:tcW w:w="628" w:type="dxa"/>
            <w:tcBorders>
              <w:top w:val="single" w:sz="4" w:space="0" w:color="auto"/>
              <w:left w:val="single" w:sz="4" w:space="0" w:color="auto"/>
              <w:bottom w:val="single" w:sz="4" w:space="0" w:color="auto"/>
              <w:right w:val="single" w:sz="4" w:space="0" w:color="auto"/>
            </w:tcBorders>
            <w:vAlign w:val="center"/>
          </w:tcPr>
          <w:p w14:paraId="6ACCE60F" w14:textId="77777777" w:rsidR="006B73D1" w:rsidRDefault="00000000">
            <w:pPr>
              <w:widowControl/>
              <w:jc w:val="center"/>
              <w:rPr>
                <w:rFonts w:ascii="仿宋" w:eastAsia="仿宋" w:hAnsi="仿宋" w:cs="仿宋" w:hint="eastAsia"/>
                <w:sz w:val="20"/>
                <w:szCs w:val="20"/>
                <w:lang w:bidi="ar"/>
              </w:rPr>
            </w:pPr>
            <w:r>
              <w:rPr>
                <w:rFonts w:ascii="仿宋" w:eastAsia="仿宋" w:hAnsi="仿宋" w:cs="仿宋" w:hint="eastAsia"/>
                <w:sz w:val="20"/>
                <w:szCs w:val="20"/>
                <w:lang w:bidi="ar"/>
              </w:rPr>
              <w:t>4</w:t>
            </w:r>
          </w:p>
        </w:tc>
        <w:tc>
          <w:tcPr>
            <w:tcW w:w="2325" w:type="dxa"/>
            <w:tcBorders>
              <w:top w:val="single" w:sz="4" w:space="0" w:color="auto"/>
              <w:left w:val="single" w:sz="4" w:space="0" w:color="auto"/>
              <w:bottom w:val="single" w:sz="4" w:space="0" w:color="auto"/>
              <w:right w:val="single" w:sz="4" w:space="0" w:color="auto"/>
            </w:tcBorders>
            <w:vAlign w:val="center"/>
          </w:tcPr>
          <w:p w14:paraId="51A2BE84" w14:textId="77777777" w:rsidR="006B73D1" w:rsidRDefault="00000000">
            <w:pPr>
              <w:widowControl/>
              <w:jc w:val="left"/>
              <w:rPr>
                <w:rFonts w:ascii="仿宋" w:eastAsia="仿宋" w:hAnsi="仿宋" w:cs="仿宋" w:hint="eastAsia"/>
                <w:sz w:val="20"/>
                <w:szCs w:val="20"/>
                <w:lang w:bidi="ar"/>
              </w:rPr>
            </w:pPr>
            <w:r>
              <w:rPr>
                <w:rFonts w:ascii="仿宋" w:eastAsia="仿宋" w:hAnsi="仿宋" w:cs="仿宋" w:hint="eastAsia"/>
                <w:sz w:val="20"/>
                <w:szCs w:val="20"/>
                <w:lang w:bidi="ar"/>
              </w:rPr>
              <w:t>小计</w:t>
            </w:r>
          </w:p>
        </w:tc>
        <w:tc>
          <w:tcPr>
            <w:tcW w:w="810" w:type="dxa"/>
            <w:tcBorders>
              <w:top w:val="single" w:sz="4" w:space="0" w:color="auto"/>
              <w:left w:val="single" w:sz="4" w:space="0" w:color="auto"/>
              <w:bottom w:val="single" w:sz="4" w:space="0" w:color="auto"/>
              <w:right w:val="single" w:sz="4" w:space="0" w:color="auto"/>
            </w:tcBorders>
            <w:vAlign w:val="center"/>
          </w:tcPr>
          <w:p w14:paraId="6B73AB89" w14:textId="77777777" w:rsidR="006B73D1" w:rsidRDefault="006B73D1">
            <w:pPr>
              <w:widowControl/>
              <w:jc w:val="center"/>
              <w:rPr>
                <w:rFonts w:ascii="仿宋" w:eastAsia="仿宋" w:hAnsi="仿宋" w:cs="仿宋" w:hint="eastAsia"/>
                <w:sz w:val="20"/>
                <w:szCs w:val="20"/>
                <w:lang w:bidi="ar"/>
              </w:rPr>
            </w:pPr>
          </w:p>
        </w:tc>
        <w:tc>
          <w:tcPr>
            <w:tcW w:w="990" w:type="dxa"/>
            <w:tcBorders>
              <w:top w:val="single" w:sz="4" w:space="0" w:color="auto"/>
              <w:left w:val="single" w:sz="4" w:space="0" w:color="auto"/>
              <w:bottom w:val="single" w:sz="4" w:space="0" w:color="auto"/>
              <w:right w:val="single" w:sz="4" w:space="0" w:color="auto"/>
            </w:tcBorders>
            <w:noWrap/>
            <w:vAlign w:val="center"/>
          </w:tcPr>
          <w:p w14:paraId="4F88A1F3" w14:textId="77777777" w:rsidR="006B73D1" w:rsidRDefault="006B73D1">
            <w:pPr>
              <w:widowControl/>
              <w:jc w:val="center"/>
              <w:rPr>
                <w:rFonts w:ascii="仿宋" w:eastAsia="仿宋" w:hAnsi="仿宋" w:cs="仿宋" w:hint="eastAsia"/>
                <w:sz w:val="20"/>
                <w:szCs w:val="20"/>
                <w:lang w:bidi="ar"/>
              </w:rPr>
            </w:pPr>
          </w:p>
        </w:tc>
        <w:tc>
          <w:tcPr>
            <w:tcW w:w="4665" w:type="dxa"/>
            <w:tcBorders>
              <w:top w:val="single" w:sz="4" w:space="0" w:color="auto"/>
              <w:left w:val="single" w:sz="4" w:space="0" w:color="auto"/>
              <w:bottom w:val="single" w:sz="4" w:space="0" w:color="auto"/>
              <w:right w:val="single" w:sz="4" w:space="0" w:color="auto"/>
            </w:tcBorders>
            <w:vAlign w:val="center"/>
          </w:tcPr>
          <w:p w14:paraId="47B9D8CB" w14:textId="77777777" w:rsidR="006B73D1" w:rsidRDefault="006B73D1">
            <w:pPr>
              <w:widowControl/>
              <w:jc w:val="center"/>
              <w:rPr>
                <w:rFonts w:ascii="仿宋" w:eastAsia="仿宋" w:hAnsi="仿宋" w:cs="仿宋" w:hint="eastAsia"/>
                <w:sz w:val="20"/>
                <w:szCs w:val="20"/>
                <w:lang w:bidi="ar"/>
              </w:rPr>
            </w:pPr>
          </w:p>
        </w:tc>
      </w:tr>
      <w:tr w:rsidR="006B73D1" w14:paraId="14D7F6D5" w14:textId="77777777">
        <w:trPr>
          <w:trHeight w:val="931"/>
        </w:trPr>
        <w:tc>
          <w:tcPr>
            <w:tcW w:w="628" w:type="dxa"/>
            <w:tcBorders>
              <w:top w:val="single" w:sz="4" w:space="0" w:color="auto"/>
              <w:left w:val="single" w:sz="4" w:space="0" w:color="auto"/>
              <w:bottom w:val="single" w:sz="4" w:space="0" w:color="auto"/>
              <w:right w:val="single" w:sz="4" w:space="0" w:color="auto"/>
            </w:tcBorders>
            <w:vAlign w:val="center"/>
          </w:tcPr>
          <w:p w14:paraId="148D08E2" w14:textId="77777777" w:rsidR="006B73D1" w:rsidRDefault="00000000">
            <w:pPr>
              <w:widowControl/>
              <w:jc w:val="center"/>
              <w:rPr>
                <w:rFonts w:ascii="仿宋" w:eastAsia="仿宋" w:hAnsi="仿宋" w:cs="仿宋" w:hint="eastAsia"/>
                <w:b/>
                <w:bCs/>
                <w:sz w:val="20"/>
                <w:szCs w:val="20"/>
              </w:rPr>
            </w:pPr>
            <w:r>
              <w:rPr>
                <w:rFonts w:ascii="仿宋" w:eastAsia="仿宋" w:hAnsi="仿宋" w:cs="仿宋" w:hint="eastAsia"/>
                <w:b/>
                <w:bCs/>
                <w:sz w:val="20"/>
                <w:szCs w:val="20"/>
                <w:lang w:bidi="ar"/>
              </w:rPr>
              <w:t>三</w:t>
            </w:r>
          </w:p>
        </w:tc>
        <w:tc>
          <w:tcPr>
            <w:tcW w:w="2325" w:type="dxa"/>
            <w:tcBorders>
              <w:top w:val="single" w:sz="4" w:space="0" w:color="auto"/>
              <w:left w:val="single" w:sz="4" w:space="0" w:color="auto"/>
              <w:bottom w:val="single" w:sz="4" w:space="0" w:color="auto"/>
              <w:right w:val="single" w:sz="4" w:space="0" w:color="auto"/>
            </w:tcBorders>
            <w:vAlign w:val="center"/>
          </w:tcPr>
          <w:p w14:paraId="019A7144" w14:textId="77777777" w:rsidR="006B73D1" w:rsidRDefault="00000000">
            <w:pPr>
              <w:widowControl/>
              <w:jc w:val="left"/>
              <w:rPr>
                <w:rFonts w:ascii="仿宋" w:eastAsia="仿宋" w:hAnsi="仿宋" w:cs="仿宋" w:hint="eastAsia"/>
                <w:b/>
                <w:bCs/>
                <w:sz w:val="20"/>
                <w:szCs w:val="20"/>
              </w:rPr>
            </w:pPr>
            <w:r>
              <w:rPr>
                <w:rFonts w:ascii="仿宋" w:eastAsia="仿宋" w:hAnsi="仿宋" w:cs="仿宋" w:hint="eastAsia"/>
                <w:b/>
                <w:bCs/>
                <w:sz w:val="20"/>
                <w:szCs w:val="20"/>
                <w:lang w:bidi="ar"/>
              </w:rPr>
              <w:t>现状运动场上设施设备拆装及保护</w:t>
            </w:r>
          </w:p>
        </w:tc>
        <w:tc>
          <w:tcPr>
            <w:tcW w:w="810" w:type="dxa"/>
            <w:tcBorders>
              <w:top w:val="single" w:sz="4" w:space="0" w:color="auto"/>
              <w:left w:val="single" w:sz="4" w:space="0" w:color="auto"/>
              <w:bottom w:val="single" w:sz="4" w:space="0" w:color="auto"/>
              <w:right w:val="single" w:sz="4" w:space="0" w:color="auto"/>
            </w:tcBorders>
            <w:vAlign w:val="center"/>
          </w:tcPr>
          <w:p w14:paraId="1CF7E2CC"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项</w:t>
            </w:r>
          </w:p>
        </w:tc>
        <w:tc>
          <w:tcPr>
            <w:tcW w:w="990" w:type="dxa"/>
            <w:tcBorders>
              <w:top w:val="single" w:sz="4" w:space="0" w:color="auto"/>
              <w:left w:val="single" w:sz="4" w:space="0" w:color="auto"/>
              <w:bottom w:val="single" w:sz="4" w:space="0" w:color="auto"/>
              <w:right w:val="single" w:sz="4" w:space="0" w:color="auto"/>
            </w:tcBorders>
            <w:noWrap/>
            <w:vAlign w:val="center"/>
          </w:tcPr>
          <w:p w14:paraId="6CC45C36" w14:textId="77777777" w:rsidR="006B73D1" w:rsidRDefault="00000000">
            <w:pPr>
              <w:widowControl/>
              <w:jc w:val="right"/>
              <w:rPr>
                <w:rFonts w:ascii="仿宋" w:eastAsia="仿宋" w:hAnsi="仿宋" w:cs="仿宋" w:hint="eastAsia"/>
                <w:sz w:val="20"/>
                <w:szCs w:val="20"/>
              </w:rPr>
            </w:pPr>
            <w:r>
              <w:rPr>
                <w:rFonts w:ascii="仿宋" w:eastAsia="仿宋" w:hAnsi="仿宋" w:cs="仿宋" w:hint="eastAsia"/>
                <w:sz w:val="20"/>
                <w:szCs w:val="20"/>
                <w:lang w:bidi="ar"/>
              </w:rPr>
              <w:t xml:space="preserve">1.00 </w:t>
            </w:r>
          </w:p>
        </w:tc>
        <w:tc>
          <w:tcPr>
            <w:tcW w:w="4665" w:type="dxa"/>
            <w:tcBorders>
              <w:top w:val="single" w:sz="4" w:space="0" w:color="auto"/>
              <w:left w:val="single" w:sz="4" w:space="0" w:color="auto"/>
              <w:bottom w:val="single" w:sz="4" w:space="0" w:color="auto"/>
              <w:right w:val="single" w:sz="4" w:space="0" w:color="auto"/>
            </w:tcBorders>
            <w:vAlign w:val="center"/>
          </w:tcPr>
          <w:p w14:paraId="4412807C" w14:textId="77777777" w:rsidR="006B73D1" w:rsidRDefault="00000000">
            <w:pPr>
              <w:widowControl/>
              <w:jc w:val="left"/>
              <w:rPr>
                <w:rFonts w:ascii="仿宋" w:eastAsia="仿宋" w:hAnsi="仿宋" w:cs="仿宋" w:hint="eastAsia"/>
                <w:sz w:val="18"/>
                <w:szCs w:val="18"/>
              </w:rPr>
            </w:pPr>
            <w:r>
              <w:rPr>
                <w:rFonts w:ascii="仿宋" w:eastAsia="仿宋" w:hAnsi="仿宋" w:cs="仿宋" w:hint="eastAsia"/>
                <w:sz w:val="18"/>
                <w:szCs w:val="18"/>
                <w:lang w:bidi="ar"/>
              </w:rPr>
              <w:t>现状运动场上设施设备（包括监控设备及线路、运动器材等 ）拆装及保护、搬运，项目完成后须按现状或采购人要求恢复，请各供应商勘察现场综合考虑报价。</w:t>
            </w:r>
          </w:p>
        </w:tc>
      </w:tr>
      <w:tr w:rsidR="006B73D1" w14:paraId="7A153090" w14:textId="77777777">
        <w:trPr>
          <w:trHeight w:val="900"/>
        </w:trPr>
        <w:tc>
          <w:tcPr>
            <w:tcW w:w="628" w:type="dxa"/>
            <w:tcBorders>
              <w:top w:val="single" w:sz="4" w:space="0" w:color="auto"/>
              <w:left w:val="single" w:sz="4" w:space="0" w:color="auto"/>
              <w:bottom w:val="single" w:sz="4" w:space="0" w:color="auto"/>
              <w:right w:val="single" w:sz="4" w:space="0" w:color="auto"/>
            </w:tcBorders>
            <w:noWrap/>
            <w:vAlign w:val="center"/>
          </w:tcPr>
          <w:p w14:paraId="3C24FE6E" w14:textId="77777777" w:rsidR="006B73D1" w:rsidRDefault="00000000">
            <w:pPr>
              <w:widowControl/>
              <w:jc w:val="center"/>
              <w:rPr>
                <w:rFonts w:ascii="仿宋" w:eastAsia="仿宋" w:hAnsi="仿宋" w:cs="仿宋" w:hint="eastAsia"/>
                <w:b/>
                <w:bCs/>
                <w:sz w:val="20"/>
                <w:szCs w:val="20"/>
              </w:rPr>
            </w:pPr>
            <w:r>
              <w:rPr>
                <w:rFonts w:ascii="仿宋" w:eastAsia="仿宋" w:hAnsi="仿宋" w:cs="仿宋" w:hint="eastAsia"/>
                <w:b/>
                <w:bCs/>
                <w:sz w:val="20"/>
                <w:szCs w:val="20"/>
                <w:lang w:bidi="ar"/>
              </w:rPr>
              <w:t>四</w:t>
            </w:r>
          </w:p>
        </w:tc>
        <w:tc>
          <w:tcPr>
            <w:tcW w:w="2325" w:type="dxa"/>
            <w:tcBorders>
              <w:top w:val="single" w:sz="4" w:space="0" w:color="auto"/>
              <w:left w:val="single" w:sz="4" w:space="0" w:color="auto"/>
              <w:bottom w:val="single" w:sz="4" w:space="0" w:color="auto"/>
              <w:right w:val="single" w:sz="4" w:space="0" w:color="auto"/>
            </w:tcBorders>
            <w:vAlign w:val="center"/>
          </w:tcPr>
          <w:p w14:paraId="72418C83" w14:textId="77777777" w:rsidR="006B73D1" w:rsidRDefault="00000000">
            <w:pPr>
              <w:pBdr>
                <w:top w:val="none" w:sz="0" w:space="0" w:color="000000"/>
                <w:left w:val="none" w:sz="0" w:space="0" w:color="000000"/>
                <w:bottom w:val="none" w:sz="0" w:space="0" w:color="000000"/>
                <w:right w:val="none" w:sz="0" w:space="0" w:color="000000"/>
              </w:pBdr>
            </w:pPr>
            <w:r>
              <w:rPr>
                <w:rFonts w:ascii="仿宋" w:eastAsia="仿宋" w:hAnsi="仿宋" w:cs="仿宋"/>
                <w:b/>
                <w:sz w:val="20"/>
              </w:rPr>
              <w:t>运动场体育智能设备</w:t>
            </w:r>
          </w:p>
        </w:tc>
        <w:tc>
          <w:tcPr>
            <w:tcW w:w="810" w:type="dxa"/>
            <w:tcBorders>
              <w:top w:val="single" w:sz="4" w:space="0" w:color="auto"/>
              <w:left w:val="single" w:sz="4" w:space="0" w:color="auto"/>
              <w:bottom w:val="single" w:sz="4" w:space="0" w:color="auto"/>
              <w:right w:val="single" w:sz="4" w:space="0" w:color="auto"/>
            </w:tcBorders>
            <w:noWrap/>
            <w:vAlign w:val="center"/>
          </w:tcPr>
          <w:p w14:paraId="57B87387" w14:textId="77777777" w:rsidR="006B73D1" w:rsidRDefault="00000000">
            <w:pPr>
              <w:widowControl/>
              <w:jc w:val="center"/>
              <w:rPr>
                <w:rFonts w:ascii="仿宋" w:eastAsia="仿宋" w:hAnsi="仿宋" w:cs="仿宋" w:hint="eastAsia"/>
                <w:sz w:val="20"/>
                <w:szCs w:val="20"/>
              </w:rPr>
            </w:pPr>
            <w:r>
              <w:rPr>
                <w:rFonts w:ascii="仿宋" w:eastAsia="仿宋" w:hAnsi="仿宋" w:cs="仿宋" w:hint="eastAsia"/>
                <w:sz w:val="20"/>
                <w:szCs w:val="20"/>
                <w:lang w:bidi="ar"/>
              </w:rPr>
              <w:t>项</w:t>
            </w:r>
          </w:p>
        </w:tc>
        <w:tc>
          <w:tcPr>
            <w:tcW w:w="990" w:type="dxa"/>
            <w:tcBorders>
              <w:top w:val="single" w:sz="4" w:space="0" w:color="auto"/>
              <w:left w:val="single" w:sz="4" w:space="0" w:color="auto"/>
              <w:bottom w:val="single" w:sz="4" w:space="0" w:color="auto"/>
              <w:right w:val="single" w:sz="4" w:space="0" w:color="auto"/>
            </w:tcBorders>
            <w:noWrap/>
            <w:vAlign w:val="center"/>
          </w:tcPr>
          <w:p w14:paraId="5A34D849" w14:textId="77777777" w:rsidR="006B73D1" w:rsidRDefault="00000000">
            <w:pPr>
              <w:widowControl/>
              <w:jc w:val="right"/>
              <w:rPr>
                <w:rFonts w:ascii="仿宋" w:eastAsia="仿宋" w:hAnsi="仿宋" w:cs="仿宋" w:hint="eastAsia"/>
                <w:sz w:val="20"/>
                <w:szCs w:val="20"/>
              </w:rPr>
            </w:pPr>
            <w:r>
              <w:rPr>
                <w:rFonts w:ascii="仿宋" w:eastAsia="仿宋" w:hAnsi="仿宋" w:cs="仿宋" w:hint="eastAsia"/>
                <w:sz w:val="20"/>
                <w:szCs w:val="20"/>
                <w:lang w:bidi="ar"/>
              </w:rPr>
              <w:t xml:space="preserve">1.00 </w:t>
            </w:r>
          </w:p>
        </w:tc>
        <w:tc>
          <w:tcPr>
            <w:tcW w:w="4665" w:type="dxa"/>
            <w:tcBorders>
              <w:top w:val="single" w:sz="4" w:space="0" w:color="auto"/>
              <w:left w:val="single" w:sz="4" w:space="0" w:color="auto"/>
              <w:bottom w:val="single" w:sz="4" w:space="0" w:color="auto"/>
              <w:right w:val="single" w:sz="4" w:space="0" w:color="auto"/>
            </w:tcBorders>
            <w:vAlign w:val="center"/>
          </w:tcPr>
          <w:p w14:paraId="385A44FB" w14:textId="77777777" w:rsidR="006B73D1" w:rsidRDefault="00000000">
            <w:pPr>
              <w:pBdr>
                <w:top w:val="none" w:sz="0" w:space="0" w:color="000000"/>
                <w:left w:val="none" w:sz="0" w:space="0" w:color="000000"/>
                <w:bottom w:val="none" w:sz="0" w:space="0" w:color="000000"/>
                <w:right w:val="none" w:sz="0" w:space="0" w:color="000000"/>
              </w:pBdr>
            </w:pPr>
            <w:r>
              <w:rPr>
                <w:rFonts w:ascii="仿宋" w:eastAsia="仿宋" w:hAnsi="仿宋" w:cs="仿宋"/>
                <w:b/>
                <w:sz w:val="20"/>
              </w:rPr>
              <w:t>运动场体育智能设备，请各供应商按1</w:t>
            </w:r>
            <w:r>
              <w:rPr>
                <w:rFonts w:ascii="仿宋" w:eastAsia="仿宋" w:hAnsi="仿宋" w:cs="仿宋" w:hint="eastAsia"/>
                <w:b/>
                <w:sz w:val="20"/>
              </w:rPr>
              <w:t>0</w:t>
            </w:r>
            <w:r>
              <w:rPr>
                <w:rFonts w:ascii="仿宋" w:eastAsia="仿宋" w:hAnsi="仿宋" w:cs="仿宋"/>
                <w:b/>
                <w:sz w:val="20"/>
              </w:rPr>
              <w:t>0000元计入报价，此费用不得让利！！！</w:t>
            </w:r>
          </w:p>
        </w:tc>
      </w:tr>
      <w:tr w:rsidR="006B73D1" w14:paraId="00F98723" w14:textId="77777777">
        <w:trPr>
          <w:trHeight w:val="700"/>
        </w:trPr>
        <w:tc>
          <w:tcPr>
            <w:tcW w:w="628" w:type="dxa"/>
            <w:tcBorders>
              <w:top w:val="single" w:sz="4" w:space="0" w:color="auto"/>
              <w:left w:val="single" w:sz="4" w:space="0" w:color="auto"/>
              <w:bottom w:val="single" w:sz="4" w:space="0" w:color="auto"/>
              <w:right w:val="single" w:sz="4" w:space="0" w:color="auto"/>
            </w:tcBorders>
            <w:noWrap/>
            <w:vAlign w:val="center"/>
          </w:tcPr>
          <w:p w14:paraId="19F50D49" w14:textId="77777777" w:rsidR="006B73D1" w:rsidRDefault="00000000">
            <w:pPr>
              <w:widowControl/>
              <w:jc w:val="center"/>
              <w:rPr>
                <w:rFonts w:ascii="仿宋" w:eastAsia="仿宋" w:hAnsi="仿宋" w:cs="仿宋" w:hint="eastAsia"/>
                <w:b/>
                <w:bCs/>
                <w:sz w:val="20"/>
                <w:szCs w:val="20"/>
              </w:rPr>
            </w:pPr>
            <w:r>
              <w:rPr>
                <w:rFonts w:ascii="仿宋" w:eastAsia="仿宋" w:hAnsi="仿宋" w:cs="仿宋" w:hint="eastAsia"/>
                <w:b/>
                <w:bCs/>
                <w:sz w:val="20"/>
                <w:szCs w:val="20"/>
                <w:lang w:bidi="ar"/>
              </w:rPr>
              <w:t>五</w:t>
            </w:r>
          </w:p>
        </w:tc>
        <w:tc>
          <w:tcPr>
            <w:tcW w:w="2325" w:type="dxa"/>
            <w:tcBorders>
              <w:top w:val="single" w:sz="4" w:space="0" w:color="auto"/>
              <w:left w:val="single" w:sz="4" w:space="0" w:color="auto"/>
              <w:bottom w:val="single" w:sz="4" w:space="0" w:color="auto"/>
              <w:right w:val="single" w:sz="4" w:space="0" w:color="auto"/>
            </w:tcBorders>
            <w:vAlign w:val="center"/>
          </w:tcPr>
          <w:p w14:paraId="690B5E7E" w14:textId="77777777" w:rsidR="006B73D1" w:rsidRDefault="00000000">
            <w:pPr>
              <w:widowControl/>
              <w:jc w:val="left"/>
              <w:rPr>
                <w:rFonts w:ascii="仿宋" w:eastAsia="仿宋" w:hAnsi="仿宋" w:cs="仿宋" w:hint="eastAsia"/>
                <w:b/>
                <w:bCs/>
                <w:sz w:val="20"/>
                <w:szCs w:val="20"/>
              </w:rPr>
            </w:pPr>
            <w:r>
              <w:rPr>
                <w:rFonts w:ascii="仿宋" w:eastAsia="仿宋" w:hAnsi="仿宋" w:cs="仿宋" w:hint="eastAsia"/>
                <w:b/>
                <w:bCs/>
                <w:sz w:val="20"/>
                <w:szCs w:val="20"/>
                <w:lang w:bidi="ar"/>
              </w:rPr>
              <w:t>总  计</w:t>
            </w:r>
          </w:p>
        </w:tc>
        <w:tc>
          <w:tcPr>
            <w:tcW w:w="810" w:type="dxa"/>
            <w:tcBorders>
              <w:top w:val="single" w:sz="4" w:space="0" w:color="auto"/>
              <w:left w:val="single" w:sz="4" w:space="0" w:color="auto"/>
              <w:bottom w:val="single" w:sz="4" w:space="0" w:color="auto"/>
              <w:right w:val="single" w:sz="4" w:space="0" w:color="auto"/>
            </w:tcBorders>
            <w:noWrap/>
            <w:vAlign w:val="center"/>
          </w:tcPr>
          <w:p w14:paraId="7434F1B8" w14:textId="77777777" w:rsidR="006B73D1" w:rsidRDefault="006B73D1">
            <w:pPr>
              <w:jc w:val="center"/>
              <w:rPr>
                <w:rFonts w:ascii="仿宋" w:eastAsia="仿宋" w:hAnsi="仿宋" w:cs="仿宋" w:hint="eastAsia"/>
                <w:sz w:val="20"/>
                <w:szCs w:val="20"/>
              </w:rPr>
            </w:pPr>
          </w:p>
        </w:tc>
        <w:tc>
          <w:tcPr>
            <w:tcW w:w="990" w:type="dxa"/>
            <w:tcBorders>
              <w:top w:val="single" w:sz="4" w:space="0" w:color="auto"/>
              <w:left w:val="single" w:sz="4" w:space="0" w:color="auto"/>
              <w:bottom w:val="single" w:sz="4" w:space="0" w:color="auto"/>
              <w:right w:val="single" w:sz="4" w:space="0" w:color="auto"/>
            </w:tcBorders>
            <w:noWrap/>
            <w:vAlign w:val="center"/>
          </w:tcPr>
          <w:p w14:paraId="2E2A19E7" w14:textId="77777777" w:rsidR="006B73D1" w:rsidRDefault="006B73D1">
            <w:pPr>
              <w:jc w:val="center"/>
              <w:rPr>
                <w:rFonts w:ascii="仿宋" w:eastAsia="仿宋" w:hAnsi="仿宋" w:cs="仿宋" w:hint="eastAsia"/>
                <w:sz w:val="20"/>
                <w:szCs w:val="20"/>
              </w:rPr>
            </w:pPr>
          </w:p>
        </w:tc>
        <w:tc>
          <w:tcPr>
            <w:tcW w:w="4665" w:type="dxa"/>
            <w:tcBorders>
              <w:top w:val="single" w:sz="4" w:space="0" w:color="auto"/>
              <w:left w:val="single" w:sz="4" w:space="0" w:color="auto"/>
              <w:bottom w:val="single" w:sz="4" w:space="0" w:color="auto"/>
              <w:right w:val="single" w:sz="4" w:space="0" w:color="auto"/>
            </w:tcBorders>
            <w:vAlign w:val="center"/>
          </w:tcPr>
          <w:p w14:paraId="203088B7" w14:textId="77777777" w:rsidR="006B73D1" w:rsidRDefault="006B73D1">
            <w:pPr>
              <w:jc w:val="left"/>
              <w:rPr>
                <w:rFonts w:ascii="仿宋" w:eastAsia="仿宋" w:hAnsi="仿宋" w:cs="仿宋" w:hint="eastAsia"/>
                <w:sz w:val="20"/>
                <w:szCs w:val="20"/>
              </w:rPr>
            </w:pPr>
          </w:p>
        </w:tc>
      </w:tr>
    </w:tbl>
    <w:p w14:paraId="7FC1F518" w14:textId="77777777" w:rsidR="006B73D1" w:rsidRDefault="006B73D1">
      <w:pPr>
        <w:pStyle w:val="12"/>
      </w:pPr>
    </w:p>
    <w:p w14:paraId="4EE4A071" w14:textId="77777777" w:rsidR="006B73D1" w:rsidRDefault="00000000">
      <w:pPr>
        <w:widowControl/>
        <w:spacing w:line="360" w:lineRule="auto"/>
        <w:rPr>
          <w:rFonts w:ascii="仿宋" w:eastAsia="仿宋" w:hAnsi="仿宋" w:cs="仿宋" w:hint="eastAsia"/>
          <w:b/>
          <w:bCs/>
          <w:szCs w:val="21"/>
        </w:rPr>
      </w:pPr>
      <w:r>
        <w:rPr>
          <w:rFonts w:ascii="仿宋" w:eastAsia="仿宋" w:hAnsi="仿宋" w:cs="仿宋" w:hint="eastAsia"/>
          <w:b/>
          <w:bCs/>
          <w:szCs w:val="21"/>
        </w:rPr>
        <w:t>注：规格及参数要求详见本条“2.技术参数及质量要求”及图纸。</w:t>
      </w:r>
    </w:p>
    <w:p w14:paraId="33EBE4B2" w14:textId="77777777" w:rsidR="006B73D1" w:rsidRDefault="006B73D1">
      <w:pPr>
        <w:pStyle w:val="aff"/>
        <w:framePr w:wrap="around"/>
        <w:ind w:left="0" w:firstLine="0"/>
        <w:rPr>
          <w:rFonts w:ascii="仿宋" w:eastAsia="仿宋" w:hAnsi="仿宋" w:cs="仿宋" w:hint="eastAsia"/>
          <w:lang w:eastAsia="zh-CN"/>
        </w:rPr>
      </w:pPr>
    </w:p>
    <w:p w14:paraId="7BB14BBD" w14:textId="77777777" w:rsidR="006B73D1" w:rsidRDefault="00000000">
      <w:pPr>
        <w:pStyle w:val="af1"/>
        <w:spacing w:before="0" w:beforeAutospacing="0" w:after="0" w:afterAutospacing="0" w:line="360" w:lineRule="auto"/>
        <w:ind w:right="-142"/>
        <w:rPr>
          <w:rFonts w:ascii="仿宋" w:eastAsia="仿宋" w:hAnsi="仿宋" w:cs="仿宋" w:hint="eastAsia"/>
          <w:b/>
          <w:bCs/>
          <w:szCs w:val="21"/>
        </w:rPr>
      </w:pPr>
      <w:r>
        <w:rPr>
          <w:rFonts w:ascii="仿宋" w:eastAsia="仿宋" w:hAnsi="仿宋" w:cs="仿宋" w:hint="eastAsia"/>
          <w:b/>
          <w:bCs/>
          <w:szCs w:val="21"/>
        </w:rPr>
        <w:t>★2.技术参数及质量要求</w:t>
      </w:r>
    </w:p>
    <w:p w14:paraId="5BB39203"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t>1、塑胶跑道设计要求:跑道设计为半径15.70m、周长为170.50米,跑道面层为15mmEPDM透气型塑胶面层,直道、弯道均为4条道,分道宽为1.00米,可举行100米、200米、400米、800米等田径项目的比赛和正常的训练和教学。具体做法为:原塑胶面层拆除→场地清理→原排水沟碎石回填压实,新建排水沟→破损基层修复处理→60mm厚C25钢筋网片细石水泥混凝土基层(φ4mm孔100*100mm)→15mmEPDM透气型塑胶面层(含标线)。透气型塑胶的施工要求：①用滚筒或喷涂机按每平方米0.2-0.3Kg(视底涂胶水粘稠度而定)在塑胶摊铺范围进行底</w:t>
      </w:r>
      <w:proofErr w:type="gramStart"/>
      <w:r>
        <w:rPr>
          <w:rFonts w:ascii="仿宋" w:eastAsia="仿宋" w:hAnsi="仿宋" w:cs="仿宋" w:hint="eastAsia"/>
          <w:sz w:val="22"/>
          <w:szCs w:val="22"/>
        </w:rPr>
        <w:t>涂处理</w:t>
      </w:r>
      <w:proofErr w:type="gramEnd"/>
      <w:r>
        <w:rPr>
          <w:rFonts w:ascii="仿宋" w:eastAsia="仿宋" w:hAnsi="仿宋" w:cs="仿宋" w:hint="eastAsia"/>
          <w:sz w:val="22"/>
          <w:szCs w:val="22"/>
        </w:rPr>
        <w:t>,不得有遗漏区域,底</w:t>
      </w:r>
      <w:proofErr w:type="gramStart"/>
      <w:r>
        <w:rPr>
          <w:rFonts w:ascii="仿宋" w:eastAsia="仿宋" w:hAnsi="仿宋" w:cs="仿宋" w:hint="eastAsia"/>
          <w:sz w:val="22"/>
          <w:szCs w:val="22"/>
        </w:rPr>
        <w:t>涂处理</w:t>
      </w:r>
      <w:proofErr w:type="gramEnd"/>
      <w:r>
        <w:rPr>
          <w:rFonts w:ascii="仿宋" w:eastAsia="仿宋" w:hAnsi="仿宋" w:cs="仿宋" w:hint="eastAsia"/>
          <w:sz w:val="22"/>
          <w:szCs w:val="22"/>
        </w:rPr>
        <w:t>原则上在塑胶铺设前1小时内完成,以确保弹性颗粒和基层的粘结强度;②12mm弹性层摊铺时,需控制胶水与EPDM弹性颗粒(不得采用黑颗粒或染色颗粒)的使用比例(严格按材料的出厂配比执行),摊铺时严格控制摊铺机的速度(不易太快),确保摊铺的厚度、平整度和压实度符合要求不得出现松散现象,否则必须挖除松散区域后重新摊铺,机械摊铺不到的部位可以人工摊铺;③3mm 耐磨面层喷涂时,需</w:t>
      </w:r>
      <w:proofErr w:type="gramStart"/>
      <w:r>
        <w:rPr>
          <w:rFonts w:ascii="仿宋" w:eastAsia="仿宋" w:hAnsi="仿宋" w:cs="仿宋" w:hint="eastAsia"/>
          <w:sz w:val="22"/>
          <w:szCs w:val="22"/>
        </w:rPr>
        <w:t>控制面胶和</w:t>
      </w:r>
      <w:proofErr w:type="gramEnd"/>
      <w:r>
        <w:rPr>
          <w:rFonts w:ascii="仿宋" w:eastAsia="仿宋" w:hAnsi="仿宋" w:cs="仿宋" w:hint="eastAsia"/>
          <w:sz w:val="22"/>
          <w:szCs w:val="22"/>
        </w:rPr>
        <w:t>EPDM弹性颗粒的使用比例(严格按材料的出厂配比执行),喷涂至少二遍(每次喷涂的方向相反),保证耐磨层每平方米用胶量不少于1Kg;</w:t>
      </w:r>
    </w:p>
    <w:p w14:paraId="12F55CC7"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t>2、运动场篮球场设计要求:原塑胶面层拆除→场地清理→破损基层修复处理→60mm厚C25钢筋网片细石水泥混凝土基层(φ4mm孔100*100mm)→13mm自结纹全塑型塑胶面层(含标线);</w:t>
      </w:r>
    </w:p>
    <w:p w14:paraId="69F4F00B"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t>3、</w:t>
      </w:r>
      <w:proofErr w:type="gramStart"/>
      <w:r>
        <w:rPr>
          <w:rFonts w:ascii="仿宋" w:eastAsia="仿宋" w:hAnsi="仿宋" w:cs="仿宋" w:hint="eastAsia"/>
          <w:sz w:val="22"/>
          <w:szCs w:val="22"/>
        </w:rPr>
        <w:t>辅助区</w:t>
      </w:r>
      <w:proofErr w:type="gramEnd"/>
      <w:r>
        <w:rPr>
          <w:rFonts w:ascii="仿宋" w:eastAsia="仿宋" w:hAnsi="仿宋" w:cs="仿宋" w:hint="eastAsia"/>
          <w:sz w:val="22"/>
          <w:szCs w:val="22"/>
        </w:rPr>
        <w:t>设计要求:原塑胶面层拆除→场地清理→破损基层修复处理→60mm厚C25钢筋网片细石水泥混凝土基层(φ4mm孔100*100mm)→13mmEPDM透气型塑胶面层(含标线);</w:t>
      </w:r>
    </w:p>
    <w:p w14:paraId="74A9C736"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t>4、独立篮球场场地设计要求:原塑胶面层拆除→场地清理→篮球场排水沟盖板更换并抬高60mm→60mm厚C25钢筋网片细石水泥混凝土基层(φ4mm孔100*100mm)→13mm自结纹全塑型塑胶面层(含标线);</w:t>
      </w:r>
    </w:p>
    <w:p w14:paraId="304C4E11"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t>5、挡土墙设计要求:1）原西侧挡土墙（墙高1500m*墙宽300mm）及墙内</w:t>
      </w:r>
      <w:proofErr w:type="gramStart"/>
      <w:r>
        <w:rPr>
          <w:rFonts w:ascii="仿宋" w:eastAsia="仿宋" w:hAnsi="仿宋" w:cs="仿宋" w:hint="eastAsia"/>
          <w:sz w:val="22"/>
          <w:szCs w:val="22"/>
        </w:rPr>
        <w:t>花坛绿植及</w:t>
      </w:r>
      <w:proofErr w:type="gramEnd"/>
      <w:r>
        <w:rPr>
          <w:rFonts w:ascii="仿宋" w:eastAsia="仿宋" w:hAnsi="仿宋" w:cs="仿宋" w:hint="eastAsia"/>
          <w:sz w:val="22"/>
          <w:szCs w:val="22"/>
        </w:rPr>
        <w:t>土方拆除;2）北侧空缺段新增挡土墙:墙高1500m*墙宽300mm(含墙面粉刷及防水外墙涂料):3）</w:t>
      </w:r>
      <w:proofErr w:type="gramStart"/>
      <w:r>
        <w:rPr>
          <w:rFonts w:ascii="仿宋" w:eastAsia="仿宋" w:hAnsi="仿宋" w:cs="仿宋" w:hint="eastAsia"/>
          <w:sz w:val="22"/>
          <w:szCs w:val="22"/>
        </w:rPr>
        <w:t>北侧原</w:t>
      </w:r>
      <w:proofErr w:type="gramEnd"/>
      <w:r>
        <w:rPr>
          <w:rFonts w:ascii="仿宋" w:eastAsia="仿宋" w:hAnsi="仿宋" w:cs="仿宋" w:hint="eastAsia"/>
          <w:sz w:val="22"/>
          <w:szCs w:val="22"/>
        </w:rPr>
        <w:t>挡土墙体(墙高1500m*墙宽300mm)倾斜、破损修复处理(含墙面粉刷及涂料出新):4)北侧挡土墙沿线增加扶壁柱12个,间距3m;4）挡土墙外侧新建砖砌看台:砖</w:t>
      </w:r>
      <w:proofErr w:type="gramStart"/>
      <w:r>
        <w:rPr>
          <w:rFonts w:ascii="仿宋" w:eastAsia="仿宋" w:hAnsi="仿宋" w:cs="仿宋" w:hint="eastAsia"/>
          <w:sz w:val="22"/>
          <w:szCs w:val="22"/>
        </w:rPr>
        <w:t>砌高度</w:t>
      </w:r>
      <w:proofErr w:type="gramEnd"/>
      <w:r>
        <w:rPr>
          <w:rFonts w:ascii="仿宋" w:eastAsia="仿宋" w:hAnsi="仿宋" w:cs="仿宋" w:hint="eastAsia"/>
          <w:sz w:val="22"/>
          <w:szCs w:val="22"/>
        </w:rPr>
        <w:t>400mm,宽度1000mm(含墙面粉刷,顶面及外侧面铺设</w:t>
      </w:r>
      <w:proofErr w:type="gramStart"/>
      <w:r>
        <w:rPr>
          <w:rFonts w:ascii="仿宋" w:eastAsia="仿宋" w:hAnsi="仿宋" w:cs="仿宋" w:hint="eastAsia"/>
          <w:sz w:val="22"/>
          <w:szCs w:val="22"/>
        </w:rPr>
        <w:t>塑</w:t>
      </w:r>
      <w:proofErr w:type="gramEnd"/>
      <w:r>
        <w:rPr>
          <w:rFonts w:ascii="仿宋" w:eastAsia="仿宋" w:hAnsi="仿宋" w:cs="仿宋" w:hint="eastAsia"/>
          <w:sz w:val="22"/>
          <w:szCs w:val="22"/>
        </w:rPr>
        <w:t>木板,塑木板规则要求:实心</w:t>
      </w:r>
      <w:proofErr w:type="gramStart"/>
      <w:r>
        <w:rPr>
          <w:rFonts w:ascii="仿宋" w:eastAsia="仿宋" w:hAnsi="仿宋" w:cs="仿宋" w:hint="eastAsia"/>
          <w:sz w:val="22"/>
          <w:szCs w:val="22"/>
        </w:rPr>
        <w:t>塑</w:t>
      </w:r>
      <w:proofErr w:type="gramEnd"/>
      <w:r>
        <w:rPr>
          <w:rFonts w:ascii="仿宋" w:eastAsia="仿宋" w:hAnsi="仿宋" w:cs="仿宋" w:hint="eastAsia"/>
          <w:sz w:val="22"/>
          <w:szCs w:val="22"/>
        </w:rPr>
        <w:t>木材质,厚度≥25mm,宽度≥140mm,</w:t>
      </w:r>
      <w:proofErr w:type="gramStart"/>
      <w:r>
        <w:rPr>
          <w:rFonts w:ascii="仿宋" w:eastAsia="仿宋" w:hAnsi="仿宋" w:cs="仿宋" w:hint="eastAsia"/>
          <w:sz w:val="22"/>
          <w:szCs w:val="22"/>
        </w:rPr>
        <w:t>地楞规则</w:t>
      </w:r>
      <w:proofErr w:type="gramEnd"/>
      <w:r>
        <w:rPr>
          <w:rFonts w:ascii="仿宋" w:eastAsia="仿宋" w:hAnsi="仿宋" w:cs="仿宋" w:hint="eastAsia"/>
          <w:sz w:val="22"/>
          <w:szCs w:val="22"/>
        </w:rPr>
        <w:t>要求:实心</w:t>
      </w:r>
      <w:proofErr w:type="gramStart"/>
      <w:r>
        <w:rPr>
          <w:rFonts w:ascii="仿宋" w:eastAsia="仿宋" w:hAnsi="仿宋" w:cs="仿宋" w:hint="eastAsia"/>
          <w:sz w:val="22"/>
          <w:szCs w:val="22"/>
        </w:rPr>
        <w:t>塑</w:t>
      </w:r>
      <w:proofErr w:type="gramEnd"/>
      <w:r>
        <w:rPr>
          <w:rFonts w:ascii="仿宋" w:eastAsia="仿宋" w:hAnsi="仿宋" w:cs="仿宋" w:hint="eastAsia"/>
          <w:sz w:val="22"/>
          <w:szCs w:val="22"/>
        </w:rPr>
        <w:t>木材质,厚度≥30mm,宽度≥40mm;并采用不锈钢螺钉固定安装;5)原运动场北、东侧挡土墙部分泄水孔已堵塞,现场需增加φ50泄水孔35个,孔口离地面高度300~500mm,延挡土墙沿线均匀分布;</w:t>
      </w:r>
    </w:p>
    <w:p w14:paraId="7A5BA7EE"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t>6、南侧主席台墙体倾斜修复处理:原墙体拆除,新砌砖墙,按规范要求与主席台原墙体植筋连接(不少于4个连接点/㎡),并按原状(原颜色、厚度、尺寸)铺贴石材;</w:t>
      </w:r>
    </w:p>
    <w:p w14:paraId="294659C9"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lastRenderedPageBreak/>
        <w:t>7、破损基层修复设计要求:原破损、开裂、下沉等基础破除(深度150mm),找平压实(压实度≥93%)→100mm厚级配碎石找平层→150厚C25钢筋水泥混凝土基层(C10@200单层双向);</w:t>
      </w:r>
    </w:p>
    <w:p w14:paraId="0AEF4578"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t>8、原主席台防腐木座</w:t>
      </w:r>
      <w:proofErr w:type="gramStart"/>
      <w:r>
        <w:rPr>
          <w:rFonts w:ascii="仿宋" w:eastAsia="仿宋" w:hAnsi="仿宋" w:cs="仿宋" w:hint="eastAsia"/>
          <w:sz w:val="22"/>
          <w:szCs w:val="22"/>
        </w:rPr>
        <w:t>凳</w:t>
      </w:r>
      <w:proofErr w:type="gramEnd"/>
      <w:r>
        <w:rPr>
          <w:rFonts w:ascii="仿宋" w:eastAsia="仿宋" w:hAnsi="仿宋" w:cs="仿宋" w:hint="eastAsia"/>
          <w:sz w:val="22"/>
          <w:szCs w:val="22"/>
        </w:rPr>
        <w:t>拆除,更换为实心</w:t>
      </w:r>
      <w:proofErr w:type="gramStart"/>
      <w:r>
        <w:rPr>
          <w:rFonts w:ascii="仿宋" w:eastAsia="仿宋" w:hAnsi="仿宋" w:cs="仿宋" w:hint="eastAsia"/>
          <w:sz w:val="22"/>
          <w:szCs w:val="22"/>
        </w:rPr>
        <w:t>塑木座凳并采用</w:t>
      </w:r>
      <w:proofErr w:type="gramEnd"/>
      <w:r>
        <w:rPr>
          <w:rFonts w:ascii="仿宋" w:eastAsia="仿宋" w:hAnsi="仿宋" w:cs="仿宋" w:hint="eastAsia"/>
          <w:sz w:val="22"/>
          <w:szCs w:val="22"/>
        </w:rPr>
        <w:t>不锈钢螺钉固定安装,每块</w:t>
      </w:r>
      <w:proofErr w:type="gramStart"/>
      <w:r>
        <w:rPr>
          <w:rFonts w:ascii="仿宋" w:eastAsia="仿宋" w:hAnsi="仿宋" w:cs="仿宋" w:hint="eastAsia"/>
          <w:sz w:val="22"/>
          <w:szCs w:val="22"/>
        </w:rPr>
        <w:t>座凳长</w:t>
      </w:r>
      <w:proofErr w:type="gramEnd"/>
      <w:r>
        <w:rPr>
          <w:rFonts w:ascii="仿宋" w:eastAsia="仿宋" w:hAnsi="仿宋" w:cs="仿宋" w:hint="eastAsia"/>
          <w:sz w:val="22"/>
          <w:szCs w:val="22"/>
        </w:rPr>
        <w:t>2400mm*宽500mm*厚30mm,共计26块;</w:t>
      </w:r>
    </w:p>
    <w:p w14:paraId="1848D115"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t>9、场地排水设计要求:1）内环排水沟:跑道原排水沟碎石回填压实,新建排水沟;2）北侧挡墙外侧新建外排水沟一道:3）内、外排水沟采用φ200HDPE*S4双壁;4）运动场排水沟与校内拟设雨水井采用φ300HDPE*S4双壁波纹排水管连接,</w:t>
      </w:r>
      <w:proofErr w:type="gramStart"/>
      <w:r>
        <w:rPr>
          <w:rFonts w:ascii="仿宋" w:eastAsia="仿宋" w:hAnsi="仿宋" w:cs="仿宋" w:hint="eastAsia"/>
          <w:sz w:val="22"/>
          <w:szCs w:val="22"/>
        </w:rPr>
        <w:t>暂估</w:t>
      </w:r>
      <w:proofErr w:type="gramEnd"/>
      <w:r>
        <w:rPr>
          <w:rFonts w:ascii="仿宋" w:eastAsia="仿宋" w:hAnsi="仿宋" w:cs="仿宋" w:hint="eastAsia"/>
          <w:sz w:val="22"/>
          <w:szCs w:val="22"/>
        </w:rPr>
        <w:t>30m;5）排水管布置要求:沟槽宽度不得少于500mm,沟槽平均深度600mm,排水管的垫层为100mm中粗砂,</w:t>
      </w:r>
      <w:proofErr w:type="gramStart"/>
      <w:r>
        <w:rPr>
          <w:rFonts w:ascii="仿宋" w:eastAsia="仿宋" w:hAnsi="仿宋" w:cs="仿宋" w:hint="eastAsia"/>
          <w:sz w:val="22"/>
          <w:szCs w:val="22"/>
        </w:rPr>
        <w:t>管底至管顶以上</w:t>
      </w:r>
      <w:proofErr w:type="gramEnd"/>
      <w:r>
        <w:rPr>
          <w:rFonts w:ascii="仿宋" w:eastAsia="仿宋" w:hAnsi="仿宋" w:cs="仿宋" w:hint="eastAsia"/>
          <w:sz w:val="22"/>
          <w:szCs w:val="22"/>
        </w:rPr>
        <w:t>100mm范围内的沟槽采用中粗砂回填,其余部分采用C25水泥混凝土浇筑;</w:t>
      </w:r>
    </w:p>
    <w:p w14:paraId="3C89C6DB"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t>10、旗台设计要求:</w:t>
      </w:r>
      <w:proofErr w:type="gramStart"/>
      <w:r>
        <w:rPr>
          <w:rFonts w:ascii="仿宋" w:eastAsia="仿宋" w:hAnsi="仿宋" w:cs="仿宋" w:hint="eastAsia"/>
          <w:sz w:val="22"/>
          <w:szCs w:val="22"/>
        </w:rPr>
        <w:t>原旗台</w:t>
      </w:r>
      <w:proofErr w:type="gramEnd"/>
      <w:r>
        <w:rPr>
          <w:rFonts w:ascii="仿宋" w:eastAsia="仿宋" w:hAnsi="仿宋" w:cs="仿宋" w:hint="eastAsia"/>
          <w:sz w:val="22"/>
          <w:szCs w:val="22"/>
        </w:rPr>
        <w:t>拆除(旗杆保护性拆除),</w:t>
      </w:r>
      <w:proofErr w:type="gramStart"/>
      <w:r>
        <w:rPr>
          <w:rFonts w:ascii="仿宋" w:eastAsia="仿宋" w:hAnsi="仿宋" w:cs="仿宋" w:hint="eastAsia"/>
          <w:sz w:val="22"/>
          <w:szCs w:val="22"/>
        </w:rPr>
        <w:t>旗杆利旧</w:t>
      </w:r>
      <w:proofErr w:type="gramEnd"/>
      <w:r>
        <w:rPr>
          <w:rFonts w:ascii="仿宋" w:eastAsia="仿宋" w:hAnsi="仿宋" w:cs="仿宋" w:hint="eastAsia"/>
          <w:sz w:val="22"/>
          <w:szCs w:val="22"/>
        </w:rPr>
        <w:t>,图示位置原看台拆除,新建旗台及安装原旗杆,旗</w:t>
      </w:r>
      <w:proofErr w:type="gramStart"/>
      <w:r>
        <w:rPr>
          <w:rFonts w:ascii="仿宋" w:eastAsia="仿宋" w:hAnsi="仿宋" w:cs="仿宋" w:hint="eastAsia"/>
          <w:sz w:val="22"/>
          <w:szCs w:val="22"/>
        </w:rPr>
        <w:t>台做法</w:t>
      </w:r>
      <w:proofErr w:type="gramEnd"/>
      <w:r>
        <w:rPr>
          <w:rFonts w:ascii="仿宋" w:eastAsia="仿宋" w:hAnsi="仿宋" w:cs="仿宋" w:hint="eastAsia"/>
          <w:sz w:val="22"/>
          <w:szCs w:val="22"/>
        </w:rPr>
        <w:t xml:space="preserve">详见旗台布置图;           </w:t>
      </w:r>
    </w:p>
    <w:p w14:paraId="0C9E8A31"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t>11、运动区篮球场新增预埋</w:t>
      </w:r>
      <w:proofErr w:type="gramStart"/>
      <w:r>
        <w:rPr>
          <w:rFonts w:ascii="仿宋" w:eastAsia="仿宋" w:hAnsi="仿宋" w:cs="仿宋" w:hint="eastAsia"/>
          <w:sz w:val="22"/>
          <w:szCs w:val="22"/>
        </w:rPr>
        <w:t>式标准</w:t>
      </w:r>
      <w:proofErr w:type="gramEnd"/>
      <w:r>
        <w:rPr>
          <w:rFonts w:ascii="仿宋" w:eastAsia="仿宋" w:hAnsi="仿宋" w:cs="仿宋" w:hint="eastAsia"/>
          <w:sz w:val="22"/>
          <w:szCs w:val="22"/>
        </w:rPr>
        <w:t>篮球架3付、预埋</w:t>
      </w:r>
      <w:proofErr w:type="gramStart"/>
      <w:r>
        <w:rPr>
          <w:rFonts w:ascii="仿宋" w:eastAsia="仿宋" w:hAnsi="仿宋" w:cs="仿宋" w:hint="eastAsia"/>
          <w:sz w:val="22"/>
          <w:szCs w:val="22"/>
        </w:rPr>
        <w:t>式标准</w:t>
      </w:r>
      <w:proofErr w:type="gramEnd"/>
      <w:r>
        <w:rPr>
          <w:rFonts w:ascii="仿宋" w:eastAsia="仿宋" w:hAnsi="仿宋" w:cs="仿宋" w:hint="eastAsia"/>
          <w:sz w:val="22"/>
          <w:szCs w:val="22"/>
        </w:rPr>
        <w:t>排球架1付(含采购、预埋、安装等)。篮球架样式如下：</w:t>
      </w:r>
    </w:p>
    <w:p w14:paraId="392829FB" w14:textId="77777777" w:rsidR="006B73D1" w:rsidRDefault="00000000">
      <w:pPr>
        <w:pStyle w:val="af8"/>
        <w:tabs>
          <w:tab w:val="left" w:pos="2101"/>
        </w:tabs>
        <w:spacing w:line="362" w:lineRule="auto"/>
        <w:ind w:left="638" w:right="309" w:firstLine="420"/>
        <w:jc w:val="left"/>
        <w:rPr>
          <w:b/>
        </w:rPr>
      </w:pPr>
      <w:r>
        <w:rPr>
          <w:rFonts w:hint="eastAsia"/>
          <w:b/>
          <w:noProof/>
        </w:rPr>
        <w:drawing>
          <wp:inline distT="0" distB="0" distL="0" distR="0" wp14:anchorId="57B55966" wp14:editId="633395C0">
            <wp:extent cx="2254885" cy="2124075"/>
            <wp:effectExtent l="0" t="0" r="12065" b="9525"/>
            <wp:docPr id="7" name="图片 3" descr="dade35413e48fc0a68453c38faded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dade35413e48fc0a68453c38faded67"/>
                    <pic:cNvPicPr>
                      <a:picLocks noChangeAspect="1"/>
                    </pic:cNvPicPr>
                  </pic:nvPicPr>
                  <pic:blipFill>
                    <a:blip r:embed="rId12"/>
                    <a:stretch>
                      <a:fillRect/>
                    </a:stretch>
                  </pic:blipFill>
                  <pic:spPr>
                    <a:xfrm>
                      <a:off x="0" y="0"/>
                      <a:ext cx="2254885" cy="2124075"/>
                    </a:xfrm>
                    <a:prstGeom prst="rect">
                      <a:avLst/>
                    </a:prstGeom>
                    <a:noFill/>
                    <a:ln>
                      <a:noFill/>
                    </a:ln>
                  </pic:spPr>
                </pic:pic>
              </a:graphicData>
            </a:graphic>
          </wp:inline>
        </w:drawing>
      </w:r>
    </w:p>
    <w:p w14:paraId="54DF5427" w14:textId="77777777" w:rsidR="006B73D1" w:rsidRDefault="006B73D1">
      <w:pPr>
        <w:pStyle w:val="af8"/>
        <w:tabs>
          <w:tab w:val="left" w:pos="2101"/>
        </w:tabs>
        <w:spacing w:line="362" w:lineRule="auto"/>
        <w:ind w:left="638" w:right="309" w:firstLine="420"/>
        <w:jc w:val="left"/>
        <w:rPr>
          <w:b/>
        </w:rPr>
      </w:pPr>
    </w:p>
    <w:p w14:paraId="16AC516F" w14:textId="77777777" w:rsidR="006B73D1" w:rsidRDefault="00000000">
      <w:pPr>
        <w:pStyle w:val="af8"/>
        <w:tabs>
          <w:tab w:val="left" w:pos="2101"/>
        </w:tabs>
        <w:spacing w:line="362" w:lineRule="auto"/>
        <w:ind w:left="-20" w:right="309" w:firstLine="440"/>
        <w:jc w:val="left"/>
        <w:rPr>
          <w:rFonts w:ascii="仿宋" w:eastAsia="仿宋" w:hAnsi="仿宋" w:cs="仿宋" w:hint="eastAsia"/>
          <w:sz w:val="22"/>
          <w:szCs w:val="22"/>
        </w:rPr>
      </w:pPr>
      <w:r>
        <w:rPr>
          <w:rFonts w:ascii="仿宋" w:eastAsia="仿宋" w:hAnsi="仿宋" w:cs="仿宋" w:hint="eastAsia"/>
          <w:sz w:val="22"/>
          <w:szCs w:val="22"/>
        </w:rPr>
        <w:t>12、应采购人要求在运动场增加3套12米电动升降式太阳能</w:t>
      </w:r>
      <w:proofErr w:type="gramStart"/>
      <w:r>
        <w:rPr>
          <w:rFonts w:ascii="仿宋" w:eastAsia="仿宋" w:hAnsi="仿宋" w:cs="仿宋" w:hint="eastAsia"/>
          <w:sz w:val="22"/>
          <w:szCs w:val="22"/>
        </w:rPr>
        <w:t>高杆</w:t>
      </w:r>
      <w:proofErr w:type="gramEnd"/>
      <w:r>
        <w:rPr>
          <w:rFonts w:ascii="仿宋" w:eastAsia="仿宋" w:hAnsi="仿宋" w:cs="仿宋" w:hint="eastAsia"/>
          <w:sz w:val="22"/>
          <w:szCs w:val="22"/>
        </w:rPr>
        <w:t>灯，具体要求如下：</w:t>
      </w:r>
    </w:p>
    <w:p w14:paraId="6BBCCD10" w14:textId="77777777" w:rsidR="006B73D1" w:rsidRDefault="00000000">
      <w:pPr>
        <w:pStyle w:val="af1"/>
        <w:spacing w:before="0" w:beforeAutospacing="0" w:after="0" w:afterAutospacing="0" w:line="360" w:lineRule="auto"/>
        <w:ind w:firstLineChars="200" w:firstLine="440"/>
        <w:rPr>
          <w:rFonts w:ascii="仿宋" w:eastAsia="仿宋" w:hAnsi="仿宋" w:cs="仿宋" w:hint="eastAsia"/>
          <w:sz w:val="22"/>
          <w:szCs w:val="22"/>
        </w:rPr>
      </w:pPr>
      <w:r>
        <w:rPr>
          <w:rFonts w:ascii="仿宋" w:eastAsia="仿宋" w:hAnsi="仿宋" w:cs="仿宋" w:hint="eastAsia"/>
          <w:sz w:val="22"/>
          <w:szCs w:val="22"/>
        </w:rPr>
        <w:t>1）总体要求：12米电动升降式太阳能</w:t>
      </w:r>
      <w:proofErr w:type="gramStart"/>
      <w:r>
        <w:rPr>
          <w:rFonts w:ascii="仿宋" w:eastAsia="仿宋" w:hAnsi="仿宋" w:cs="仿宋" w:hint="eastAsia"/>
          <w:sz w:val="22"/>
          <w:szCs w:val="22"/>
        </w:rPr>
        <w:t>高杆</w:t>
      </w:r>
      <w:proofErr w:type="gramEnd"/>
      <w:r>
        <w:rPr>
          <w:rFonts w:ascii="仿宋" w:eastAsia="仿宋" w:hAnsi="仿宋" w:cs="仿宋" w:hint="eastAsia"/>
          <w:sz w:val="22"/>
          <w:szCs w:val="22"/>
        </w:rPr>
        <w:t>灯，适用于学校操场；</w:t>
      </w:r>
      <w:proofErr w:type="gramStart"/>
      <w:r>
        <w:rPr>
          <w:rFonts w:ascii="仿宋" w:eastAsia="仿宋" w:hAnsi="仿宋" w:cs="仿宋" w:hint="eastAsia"/>
          <w:sz w:val="22"/>
          <w:szCs w:val="22"/>
        </w:rPr>
        <w:t>含灯杆</w:t>
      </w:r>
      <w:proofErr w:type="gramEnd"/>
      <w:r>
        <w:rPr>
          <w:rFonts w:ascii="仿宋" w:eastAsia="仿宋" w:hAnsi="仿宋" w:cs="仿宋" w:hint="eastAsia"/>
          <w:sz w:val="22"/>
          <w:szCs w:val="22"/>
        </w:rPr>
        <w:t>、升降系统、LED灯具、太阳能板、锂电池、控制器、地脚笼；质保≥5年</w:t>
      </w:r>
    </w:p>
    <w:p w14:paraId="4513D26D" w14:textId="77777777" w:rsidR="006B73D1" w:rsidRDefault="00000000">
      <w:pPr>
        <w:pStyle w:val="af1"/>
        <w:spacing w:before="0" w:beforeAutospacing="0" w:after="0" w:afterAutospacing="0" w:line="360" w:lineRule="auto"/>
        <w:ind w:left="420"/>
        <w:rPr>
          <w:rFonts w:ascii="仿宋" w:eastAsia="仿宋" w:hAnsi="仿宋" w:cs="仿宋" w:hint="eastAsia"/>
          <w:sz w:val="22"/>
          <w:szCs w:val="22"/>
        </w:rPr>
      </w:pPr>
      <w:r>
        <w:rPr>
          <w:rFonts w:ascii="仿宋" w:eastAsia="仿宋" w:hAnsi="仿宋" w:cs="仿宋" w:hint="eastAsia"/>
          <w:sz w:val="22"/>
          <w:szCs w:val="22"/>
        </w:rPr>
        <w:t>2） 灯杆：</w:t>
      </w:r>
    </w:p>
    <w:p w14:paraId="247C83EE"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t>•高度：12m，八角锥形，Q235钢材</w:t>
      </w:r>
    </w:p>
    <w:p w14:paraId="57DDFD41"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t>• 壁厚：下段≥3.0mm，上段≥2.5mm</w:t>
      </w:r>
    </w:p>
    <w:p w14:paraId="7A497E80"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t>• 防腐：热浸镀锌+静电喷塑</w:t>
      </w:r>
    </w:p>
    <w:p w14:paraId="7086F72C"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t>• 法兰：≥16mm，配套地脚</w:t>
      </w:r>
      <w:proofErr w:type="gramStart"/>
      <w:r>
        <w:rPr>
          <w:rFonts w:ascii="仿宋" w:eastAsia="仿宋" w:hAnsi="仿宋" w:cs="仿宋" w:hint="eastAsia"/>
          <w:sz w:val="22"/>
          <w:szCs w:val="22"/>
        </w:rPr>
        <w:t>笼</w:t>
      </w:r>
      <w:proofErr w:type="gramEnd"/>
    </w:p>
    <w:p w14:paraId="04C54ACC"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t>3）升降系统</w:t>
      </w:r>
    </w:p>
    <w:p w14:paraId="1FD338AC"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t>• 驱动：电动卷扬+手动应急</w:t>
      </w:r>
    </w:p>
    <w:p w14:paraId="0531D9AF"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t>• 升降速度：3–5m/min；灯盘降至2.5m</w:t>
      </w:r>
    </w:p>
    <w:p w14:paraId="6478AEB7"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t>• 保护：限位、防坠、防雷</w:t>
      </w:r>
    </w:p>
    <w:p w14:paraId="04D39FC4"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lastRenderedPageBreak/>
        <w:t>4） 照明</w:t>
      </w:r>
    </w:p>
    <w:p w14:paraId="45A4CA4A"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t>• 3×300W LED，IP65，色温5700–6000K，Ra≥70，防眩光</w:t>
      </w:r>
    </w:p>
    <w:p w14:paraId="5DF1598A"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t>5）太阳能系统</w:t>
      </w:r>
    </w:p>
    <w:p w14:paraId="0F04E91D"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t>• 光伏板：单晶硅240W</w:t>
      </w:r>
    </w:p>
    <w:p w14:paraId="4A6FB92E"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t>• 电池：磷酸铁锂200Ah，埋地防水；阴雨天续航≥4晚</w:t>
      </w:r>
    </w:p>
    <w:p w14:paraId="3B1FE3AA"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t>• 控制器：光控+时控+MPPT，过充/过放/防雷</w:t>
      </w:r>
    </w:p>
    <w:p w14:paraId="516DD550" w14:textId="77777777" w:rsidR="006B73D1" w:rsidRDefault="00000000">
      <w:pPr>
        <w:pStyle w:val="af1"/>
        <w:spacing w:before="0" w:beforeAutospacing="0" w:after="0" w:afterAutospacing="0" w:line="360" w:lineRule="auto"/>
        <w:ind w:left="-20" w:firstLine="440"/>
        <w:rPr>
          <w:rFonts w:ascii="仿宋" w:eastAsia="仿宋" w:hAnsi="仿宋" w:cs="仿宋" w:hint="eastAsia"/>
          <w:sz w:val="22"/>
          <w:szCs w:val="22"/>
        </w:rPr>
      </w:pPr>
      <w:r>
        <w:rPr>
          <w:rFonts w:ascii="仿宋" w:eastAsia="仿宋" w:hAnsi="仿宋" w:cs="仿宋" w:hint="eastAsia"/>
          <w:sz w:val="22"/>
          <w:szCs w:val="22"/>
        </w:rPr>
        <w:t>13、此设计为施工图设计方案。基础施工除了按照体育设施建设的工艺要求外,其他可参照市政道路施工及验收规范执行。</w:t>
      </w:r>
    </w:p>
    <w:p w14:paraId="7D9D2EC2" w14:textId="77777777" w:rsidR="006B73D1" w:rsidRDefault="00000000">
      <w:pPr>
        <w:widowControl/>
        <w:spacing w:line="360" w:lineRule="auto"/>
        <w:rPr>
          <w:rFonts w:ascii="仿宋" w:eastAsia="仿宋" w:hAnsi="仿宋" w:cs="仿宋" w:hint="eastAsia"/>
          <w:szCs w:val="21"/>
        </w:rPr>
      </w:pPr>
      <w:r>
        <w:rPr>
          <w:rFonts w:ascii="仿宋" w:eastAsia="仿宋" w:hAnsi="仿宋" w:cs="仿宋" w:hint="eastAsia"/>
          <w:b/>
          <w:bCs/>
          <w:szCs w:val="21"/>
        </w:rPr>
        <w:t>3.合成材料性能要求：</w:t>
      </w:r>
    </w:p>
    <w:p w14:paraId="1217BA5F" w14:textId="77777777" w:rsidR="006B73D1" w:rsidRDefault="00000000">
      <w:pPr>
        <w:widowControl/>
        <w:spacing w:line="360" w:lineRule="auto"/>
        <w:ind w:firstLine="420"/>
        <w:rPr>
          <w:rFonts w:ascii="仿宋" w:eastAsia="仿宋" w:hAnsi="仿宋" w:cs="仿宋" w:hint="eastAsia"/>
        </w:rPr>
      </w:pPr>
      <w:r>
        <w:rPr>
          <w:rFonts w:ascii="仿宋" w:eastAsia="仿宋" w:hAnsi="仿宋" w:cs="仿宋" w:hint="eastAsia"/>
          <w:szCs w:val="21"/>
        </w:rPr>
        <w:t>3.1现浇型和预制型面层厚度应符合表1规定：</w:t>
      </w:r>
      <w:r>
        <w:rPr>
          <w:rFonts w:ascii="仿宋" w:eastAsia="仿宋" w:hAnsi="仿宋" w:cs="仿宋" w:hint="eastAsia"/>
          <w:noProof/>
        </w:rPr>
        <w:drawing>
          <wp:inline distT="0" distB="0" distL="0" distR="0" wp14:anchorId="4D04DA4A" wp14:editId="4E37262B">
            <wp:extent cx="6210300" cy="2806065"/>
            <wp:effectExtent l="6350" t="6350" r="6350" b="635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3"/>
                    <a:stretch>
                      <a:fillRect/>
                    </a:stretch>
                  </pic:blipFill>
                  <pic:spPr>
                    <a:xfrm>
                      <a:off x="0" y="0"/>
                      <a:ext cx="6210431" cy="2806065"/>
                    </a:xfrm>
                    <a:prstGeom prst="rect">
                      <a:avLst/>
                    </a:prstGeom>
                    <a:noFill/>
                    <a:ln>
                      <a:noFill/>
                    </a:ln>
                  </pic:spPr>
                </pic:pic>
              </a:graphicData>
            </a:graphic>
          </wp:inline>
        </w:drawing>
      </w:r>
    </w:p>
    <w:p w14:paraId="33558596" w14:textId="77777777" w:rsidR="006B73D1" w:rsidRDefault="00000000">
      <w:pPr>
        <w:widowControl/>
        <w:shd w:val="clear" w:color="auto" w:fill="FFFFFF"/>
        <w:spacing w:line="360" w:lineRule="auto"/>
        <w:rPr>
          <w:rFonts w:ascii="仿宋" w:eastAsia="仿宋" w:hAnsi="仿宋" w:cs="仿宋" w:hint="eastAsia"/>
          <w:b/>
          <w:bCs/>
          <w:szCs w:val="21"/>
        </w:rPr>
      </w:pPr>
      <w:r>
        <w:rPr>
          <w:rFonts w:ascii="仿宋" w:eastAsia="仿宋" w:hAnsi="仿宋" w:cs="仿宋" w:hint="eastAsia"/>
          <w:b/>
          <w:bCs/>
          <w:szCs w:val="21"/>
        </w:rPr>
        <w:t>3.2 物理机械性能：</w:t>
      </w:r>
    </w:p>
    <w:p w14:paraId="72F2925F" w14:textId="77777777" w:rsidR="006B73D1" w:rsidRDefault="00000000">
      <w:pPr>
        <w:widowControl/>
        <w:shd w:val="clear" w:color="auto" w:fill="FFFFFF"/>
        <w:spacing w:line="360" w:lineRule="auto"/>
        <w:rPr>
          <w:rFonts w:ascii="仿宋" w:eastAsia="仿宋" w:hAnsi="仿宋" w:cs="仿宋" w:hint="eastAsia"/>
        </w:rPr>
      </w:pPr>
      <w:r>
        <w:rPr>
          <w:rFonts w:ascii="仿宋" w:eastAsia="仿宋" w:hAnsi="仿宋" w:cs="仿宋" w:hint="eastAsia"/>
          <w:szCs w:val="21"/>
        </w:rPr>
        <w:lastRenderedPageBreak/>
        <w:t>（1）现浇型和预制型面层物理机械性能应符合表2规定</w:t>
      </w:r>
      <w:r>
        <w:rPr>
          <w:rFonts w:ascii="仿宋" w:eastAsia="仿宋" w:hAnsi="仿宋" w:cs="仿宋" w:hint="eastAsia"/>
          <w:noProof/>
        </w:rPr>
        <w:drawing>
          <wp:inline distT="0" distB="0" distL="0" distR="0" wp14:anchorId="34C01EEE" wp14:editId="496F6C19">
            <wp:extent cx="6170930" cy="3360420"/>
            <wp:effectExtent l="0" t="0" r="1270" b="1143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14"/>
                    <a:stretch>
                      <a:fillRect/>
                    </a:stretch>
                  </pic:blipFill>
                  <pic:spPr>
                    <a:xfrm>
                      <a:off x="0" y="0"/>
                      <a:ext cx="6170930" cy="3360420"/>
                    </a:xfrm>
                    <a:prstGeom prst="rect">
                      <a:avLst/>
                    </a:prstGeom>
                    <a:noFill/>
                    <a:ln>
                      <a:noFill/>
                    </a:ln>
                  </pic:spPr>
                </pic:pic>
              </a:graphicData>
            </a:graphic>
          </wp:inline>
        </w:drawing>
      </w:r>
    </w:p>
    <w:p w14:paraId="5EE64045" w14:textId="77777777" w:rsidR="006B73D1" w:rsidRDefault="00000000">
      <w:pPr>
        <w:widowControl/>
        <w:spacing w:line="360" w:lineRule="auto"/>
        <w:rPr>
          <w:rFonts w:ascii="仿宋" w:eastAsia="仿宋" w:hAnsi="仿宋" w:cs="仿宋" w:hint="eastAsia"/>
          <w:b/>
          <w:bCs/>
          <w:szCs w:val="21"/>
        </w:rPr>
      </w:pPr>
      <w:r>
        <w:rPr>
          <w:rFonts w:ascii="仿宋" w:eastAsia="仿宋" w:hAnsi="仿宋" w:cs="仿宋" w:hint="eastAsia"/>
          <w:b/>
          <w:bCs/>
          <w:szCs w:val="21"/>
        </w:rPr>
        <w:t>3.3、合成材料面层耐人工气候老化性能</w:t>
      </w:r>
    </w:p>
    <w:p w14:paraId="423C7759" w14:textId="77777777" w:rsidR="006B73D1" w:rsidRDefault="00000000">
      <w:pPr>
        <w:widowControl/>
        <w:spacing w:line="360" w:lineRule="auto"/>
        <w:rPr>
          <w:rFonts w:ascii="仿宋" w:eastAsia="仿宋" w:hAnsi="仿宋" w:cs="仿宋" w:hint="eastAsia"/>
          <w:szCs w:val="21"/>
        </w:rPr>
      </w:pPr>
      <w:r>
        <w:rPr>
          <w:rFonts w:ascii="仿宋" w:eastAsia="仿宋" w:hAnsi="仿宋" w:cs="仿宋" w:hint="eastAsia"/>
          <w:szCs w:val="21"/>
        </w:rPr>
        <w:t>1)、现浇型和预制型面层加速老化500h后,拉伸强度和拉断伸长率应符合表2要求。</w:t>
      </w:r>
    </w:p>
    <w:p w14:paraId="24BB7AD5" w14:textId="77777777" w:rsidR="006B73D1" w:rsidRDefault="00000000">
      <w:pPr>
        <w:widowControl/>
        <w:spacing w:line="360" w:lineRule="auto"/>
        <w:rPr>
          <w:rFonts w:ascii="仿宋" w:eastAsia="仿宋" w:hAnsi="仿宋" w:cs="仿宋" w:hint="eastAsia"/>
          <w:szCs w:val="21"/>
        </w:rPr>
      </w:pPr>
      <w:r>
        <w:rPr>
          <w:rFonts w:ascii="仿宋" w:eastAsia="仿宋" w:hAnsi="仿宋" w:cs="仿宋" w:hint="eastAsia"/>
          <w:szCs w:val="21"/>
        </w:rPr>
        <w:t>2)、人造草面层草丝加速老化500h后,草丝</w:t>
      </w:r>
      <w:proofErr w:type="gramStart"/>
      <w:r>
        <w:rPr>
          <w:rFonts w:ascii="仿宋" w:eastAsia="仿宋" w:hAnsi="仿宋" w:cs="仿宋" w:hint="eastAsia"/>
          <w:szCs w:val="21"/>
        </w:rPr>
        <w:t>拉断力</w:t>
      </w:r>
      <w:proofErr w:type="gramEnd"/>
      <w:r>
        <w:rPr>
          <w:rFonts w:ascii="仿宋" w:eastAsia="仿宋" w:hAnsi="仿宋" w:cs="仿宋" w:hint="eastAsia"/>
          <w:szCs w:val="21"/>
        </w:rPr>
        <w:t>应不低于加速老化前测定值的80%。</w:t>
      </w:r>
    </w:p>
    <w:p w14:paraId="47640DA1" w14:textId="77777777" w:rsidR="006B73D1" w:rsidRDefault="00000000">
      <w:pPr>
        <w:widowControl/>
        <w:spacing w:line="360" w:lineRule="auto"/>
        <w:rPr>
          <w:rFonts w:ascii="仿宋" w:eastAsia="仿宋" w:hAnsi="仿宋" w:cs="仿宋" w:hint="eastAsia"/>
          <w:b/>
          <w:bCs/>
          <w:szCs w:val="21"/>
        </w:rPr>
      </w:pPr>
      <w:r>
        <w:rPr>
          <w:rFonts w:ascii="仿宋" w:eastAsia="仿宋" w:hAnsi="仿宋" w:cs="仿宋" w:hint="eastAsia"/>
          <w:b/>
          <w:bCs/>
          <w:szCs w:val="21"/>
        </w:rPr>
        <w:t>4、合成材料面层中无机填料及高聚物的含量</w:t>
      </w:r>
    </w:p>
    <w:p w14:paraId="646BA191" w14:textId="77777777" w:rsidR="006B73D1" w:rsidRDefault="00000000">
      <w:pPr>
        <w:widowControl/>
        <w:spacing w:line="360" w:lineRule="auto"/>
        <w:rPr>
          <w:rFonts w:ascii="仿宋" w:eastAsia="仿宋" w:hAnsi="仿宋" w:cs="仿宋" w:hint="eastAsia"/>
          <w:szCs w:val="21"/>
        </w:rPr>
      </w:pPr>
      <w:r>
        <w:rPr>
          <w:rFonts w:ascii="仿宋" w:eastAsia="仿宋" w:hAnsi="仿宋" w:cs="仿宋" w:hint="eastAsia"/>
          <w:szCs w:val="21"/>
        </w:rPr>
        <w:t>1）、除人造草面层以外的合成材料面层中，无机填料含量应≤65%。</w:t>
      </w:r>
    </w:p>
    <w:p w14:paraId="10222DD7" w14:textId="77777777" w:rsidR="006B73D1" w:rsidRDefault="00000000">
      <w:pPr>
        <w:widowControl/>
        <w:spacing w:line="360" w:lineRule="auto"/>
        <w:rPr>
          <w:rFonts w:ascii="仿宋" w:eastAsia="仿宋" w:hAnsi="仿宋" w:cs="仿宋" w:hint="eastAsia"/>
          <w:szCs w:val="21"/>
        </w:rPr>
      </w:pPr>
      <w:r>
        <w:rPr>
          <w:rFonts w:ascii="仿宋" w:eastAsia="仿宋" w:hAnsi="仿宋" w:cs="仿宋" w:hint="eastAsia"/>
          <w:szCs w:val="21"/>
        </w:rPr>
        <w:t>2）、合成材料面层防滑胶粒及人造草面层填充用合成材料颗粒中高聚物总量应≥20%。</w:t>
      </w:r>
    </w:p>
    <w:p w14:paraId="0A4555BE" w14:textId="77777777" w:rsidR="006B73D1" w:rsidRDefault="00000000">
      <w:pPr>
        <w:widowControl/>
        <w:spacing w:line="360" w:lineRule="auto"/>
        <w:rPr>
          <w:rFonts w:ascii="仿宋" w:eastAsia="仿宋" w:hAnsi="仿宋" w:cs="仿宋" w:hint="eastAsia"/>
          <w:b/>
          <w:bCs/>
          <w:szCs w:val="21"/>
        </w:rPr>
      </w:pPr>
      <w:r>
        <w:rPr>
          <w:rFonts w:ascii="仿宋" w:eastAsia="仿宋" w:hAnsi="仿宋" w:cs="仿宋" w:hint="eastAsia"/>
          <w:b/>
          <w:bCs/>
          <w:szCs w:val="21"/>
        </w:rPr>
        <w:t>5、合成材料面层成品中有害物质限量及气味要求</w:t>
      </w:r>
    </w:p>
    <w:p w14:paraId="20F71C30" w14:textId="77777777" w:rsidR="006B73D1" w:rsidRDefault="00000000">
      <w:pPr>
        <w:widowControl/>
        <w:shd w:val="clear" w:color="auto" w:fill="FFFFFF"/>
        <w:spacing w:line="360" w:lineRule="auto"/>
        <w:rPr>
          <w:rFonts w:ascii="仿宋" w:eastAsia="仿宋" w:hAnsi="仿宋" w:cs="仿宋" w:hint="eastAsia"/>
          <w:b/>
          <w:bCs/>
          <w:szCs w:val="21"/>
        </w:rPr>
      </w:pPr>
      <w:r>
        <w:rPr>
          <w:rFonts w:ascii="仿宋" w:eastAsia="仿宋" w:hAnsi="仿宋" w:cs="仿宋" w:hint="eastAsia"/>
          <w:b/>
          <w:bCs/>
          <w:szCs w:val="21"/>
        </w:rPr>
        <w:t xml:space="preserve"> </w:t>
      </w:r>
      <w:r>
        <w:rPr>
          <w:rFonts w:ascii="仿宋" w:eastAsia="仿宋" w:hAnsi="仿宋" w:cs="仿宋" w:hint="eastAsia"/>
          <w:szCs w:val="21"/>
        </w:rPr>
        <w:t>▲</w:t>
      </w:r>
      <w:r>
        <w:rPr>
          <w:rFonts w:ascii="仿宋" w:eastAsia="仿宋" w:hAnsi="仿宋" w:cs="仿宋" w:hint="eastAsia"/>
          <w:b/>
          <w:bCs/>
          <w:szCs w:val="21"/>
        </w:rPr>
        <w:t>现浇型和预制型面层成品中有害物质限量及气味要求应满足表4的要求。</w:t>
      </w:r>
    </w:p>
    <w:p w14:paraId="43011FD3" w14:textId="77777777" w:rsidR="006B73D1" w:rsidRDefault="00000000">
      <w:pPr>
        <w:widowControl/>
        <w:shd w:val="clear" w:color="auto" w:fill="FFFFFF"/>
        <w:spacing w:line="360" w:lineRule="auto"/>
        <w:ind w:firstLine="422"/>
        <w:rPr>
          <w:rFonts w:ascii="仿宋" w:eastAsia="仿宋" w:hAnsi="仿宋" w:cs="仿宋" w:hint="eastAsia"/>
          <w:szCs w:val="21"/>
          <w:highlight w:val="yellow"/>
        </w:rPr>
      </w:pPr>
      <w:r>
        <w:rPr>
          <w:rFonts w:ascii="仿宋" w:eastAsia="仿宋" w:hAnsi="仿宋" w:cs="仿宋" w:hint="eastAsia"/>
          <w:b/>
          <w:bCs/>
          <w:szCs w:val="21"/>
        </w:rPr>
        <w:lastRenderedPageBreak/>
        <w:t>表4 现浇型和预制型面层成品中有害物质限量及气味要</w:t>
      </w:r>
      <w:r>
        <w:rPr>
          <w:rFonts w:ascii="仿宋" w:eastAsia="仿宋" w:hAnsi="仿宋" w:cs="仿宋" w:hint="eastAsia"/>
          <w:noProof/>
          <w:szCs w:val="21"/>
        </w:rPr>
        <w:drawing>
          <wp:inline distT="0" distB="0" distL="0" distR="0" wp14:anchorId="5292DA8A" wp14:editId="66D6C9B4">
            <wp:extent cx="5781675" cy="4476115"/>
            <wp:effectExtent l="0" t="0" r="9525" b="635"/>
            <wp:docPr id="8" name="图片 4" descr="1a7f9cf1e0315de0533b35ff61074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1a7f9cf1e0315de0533b35ff610749d"/>
                    <pic:cNvPicPr>
                      <a:picLocks noChangeAspect="1"/>
                    </pic:cNvPicPr>
                  </pic:nvPicPr>
                  <pic:blipFill>
                    <a:blip r:embed="rId15"/>
                    <a:stretch>
                      <a:fillRect/>
                    </a:stretch>
                  </pic:blipFill>
                  <pic:spPr>
                    <a:xfrm>
                      <a:off x="0" y="0"/>
                      <a:ext cx="5781675" cy="4476115"/>
                    </a:xfrm>
                    <a:prstGeom prst="rect">
                      <a:avLst/>
                    </a:prstGeom>
                    <a:noFill/>
                    <a:ln>
                      <a:noFill/>
                    </a:ln>
                  </pic:spPr>
                </pic:pic>
              </a:graphicData>
            </a:graphic>
          </wp:inline>
        </w:drawing>
      </w:r>
    </w:p>
    <w:p w14:paraId="1D2EB8F2" w14:textId="77777777" w:rsidR="006B73D1" w:rsidRDefault="00000000">
      <w:pPr>
        <w:widowControl/>
        <w:shd w:val="clear" w:color="auto" w:fill="FFFFFF"/>
        <w:spacing w:line="360" w:lineRule="auto"/>
        <w:rPr>
          <w:rFonts w:ascii="仿宋" w:eastAsia="仿宋" w:hAnsi="仿宋" w:cs="仿宋" w:hint="eastAsia"/>
          <w:b/>
          <w:bCs/>
          <w:szCs w:val="21"/>
        </w:rPr>
      </w:pPr>
      <w:r>
        <w:rPr>
          <w:rFonts w:ascii="仿宋" w:eastAsia="仿宋" w:hAnsi="仿宋" w:cs="仿宋" w:hint="eastAsia"/>
          <w:b/>
          <w:bCs/>
          <w:szCs w:val="21"/>
        </w:rPr>
        <w:t>6、 合成材料面层原料中有害物质限量要求。</w:t>
      </w:r>
    </w:p>
    <w:p w14:paraId="2479E6D8" w14:textId="77777777" w:rsidR="006B73D1" w:rsidRDefault="00000000">
      <w:pPr>
        <w:widowControl/>
        <w:shd w:val="clear" w:color="auto" w:fill="FFFFFF"/>
        <w:spacing w:line="360" w:lineRule="auto"/>
        <w:rPr>
          <w:rFonts w:ascii="仿宋" w:eastAsia="仿宋" w:hAnsi="仿宋" w:cs="仿宋" w:hint="eastAsia"/>
        </w:rPr>
      </w:pPr>
      <w:r>
        <w:rPr>
          <w:rFonts w:ascii="仿宋" w:eastAsia="仿宋" w:hAnsi="仿宋" w:cs="仿宋" w:hint="eastAsia"/>
          <w:szCs w:val="21"/>
        </w:rPr>
        <w:lastRenderedPageBreak/>
        <w:t>1）、铺装时使用的固体原料(包括防滑颗粒、填充颗粒、铺装前的预制型面层和人造草等)中有害物质限量及气味要求应符合表6要求。</w:t>
      </w:r>
      <w:r>
        <w:rPr>
          <w:rFonts w:ascii="仿宋" w:eastAsia="仿宋" w:hAnsi="仿宋" w:cs="仿宋" w:hint="eastAsia"/>
          <w:noProof/>
        </w:rPr>
        <w:drawing>
          <wp:inline distT="0" distB="0" distL="0" distR="0" wp14:anchorId="5904FBF8" wp14:editId="2F43436B">
            <wp:extent cx="5822315" cy="3662680"/>
            <wp:effectExtent l="0" t="0" r="6985" b="4445"/>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16"/>
                    <a:stretch>
                      <a:fillRect/>
                    </a:stretch>
                  </pic:blipFill>
                  <pic:spPr>
                    <a:xfrm>
                      <a:off x="0" y="0"/>
                      <a:ext cx="5822315" cy="3662680"/>
                    </a:xfrm>
                    <a:prstGeom prst="rect">
                      <a:avLst/>
                    </a:prstGeom>
                    <a:noFill/>
                    <a:ln>
                      <a:noFill/>
                    </a:ln>
                  </pic:spPr>
                </pic:pic>
              </a:graphicData>
            </a:graphic>
          </wp:inline>
        </w:drawing>
      </w:r>
    </w:p>
    <w:p w14:paraId="7399B885" w14:textId="77777777" w:rsidR="006B73D1" w:rsidRDefault="00000000">
      <w:pPr>
        <w:widowControl/>
        <w:shd w:val="clear" w:color="auto" w:fill="FFFFFF"/>
        <w:spacing w:line="360" w:lineRule="auto"/>
        <w:rPr>
          <w:rFonts w:ascii="仿宋" w:eastAsia="仿宋" w:hAnsi="仿宋" w:cs="仿宋" w:hint="eastAsia"/>
          <w:szCs w:val="21"/>
        </w:rPr>
      </w:pPr>
      <w:r>
        <w:rPr>
          <w:rFonts w:ascii="仿宋" w:eastAsia="仿宋" w:hAnsi="仿宋" w:cs="仿宋" w:hint="eastAsia"/>
          <w:szCs w:val="21"/>
        </w:rPr>
        <w:t>2）、铺装时使用的非固体原料(包括各种胶黏剂、现浇型面层</w:t>
      </w:r>
      <w:proofErr w:type="gramStart"/>
      <w:r>
        <w:rPr>
          <w:rFonts w:ascii="仿宋" w:eastAsia="仿宋" w:hAnsi="仿宋" w:cs="仿宋" w:hint="eastAsia"/>
          <w:szCs w:val="21"/>
        </w:rPr>
        <w:t>用预聚体</w:t>
      </w:r>
      <w:proofErr w:type="gramEnd"/>
      <w:r>
        <w:rPr>
          <w:rFonts w:ascii="仿宋" w:eastAsia="仿宋" w:hAnsi="仿宋" w:cs="仿宋" w:hint="eastAsia"/>
          <w:szCs w:val="21"/>
        </w:rPr>
        <w:t>和多元</w:t>
      </w:r>
      <w:proofErr w:type="gramStart"/>
      <w:r>
        <w:rPr>
          <w:rFonts w:ascii="仿宋" w:eastAsia="仿宋" w:hAnsi="仿宋" w:cs="仿宋" w:hint="eastAsia"/>
          <w:szCs w:val="21"/>
        </w:rPr>
        <w:t>醇</w:t>
      </w:r>
      <w:proofErr w:type="gramEnd"/>
      <w:r>
        <w:rPr>
          <w:rFonts w:ascii="仿宋" w:eastAsia="仿宋" w:hAnsi="仿宋" w:cs="仿宋" w:hint="eastAsia"/>
          <w:szCs w:val="21"/>
        </w:rPr>
        <w:t>树脂组分等)中有害物质限量应符合表7的要求。</w:t>
      </w:r>
    </w:p>
    <w:p w14:paraId="6B48AE2A" w14:textId="77777777" w:rsidR="006B73D1" w:rsidRDefault="00000000">
      <w:pPr>
        <w:widowControl/>
        <w:shd w:val="clear" w:color="auto" w:fill="FFFFFF"/>
        <w:spacing w:line="360" w:lineRule="auto"/>
        <w:rPr>
          <w:rFonts w:ascii="仿宋" w:eastAsia="仿宋" w:hAnsi="仿宋" w:cs="仿宋" w:hint="eastAsia"/>
          <w:b/>
          <w:bCs/>
          <w:szCs w:val="21"/>
          <w:highlight w:val="yellow"/>
        </w:rPr>
      </w:pPr>
      <w:r>
        <w:rPr>
          <w:rFonts w:ascii="仿宋" w:eastAsia="仿宋" w:hAnsi="仿宋" w:cs="仿宋" w:hint="eastAsia"/>
          <w:noProof/>
        </w:rPr>
        <w:drawing>
          <wp:inline distT="0" distB="0" distL="0" distR="0" wp14:anchorId="427E300B" wp14:editId="7E05FD78">
            <wp:extent cx="5846445" cy="4270375"/>
            <wp:effectExtent l="0" t="0" r="1905" b="15875"/>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pic:cNvPicPr>
                      <a:picLocks noChangeAspect="1"/>
                    </pic:cNvPicPr>
                  </pic:nvPicPr>
                  <pic:blipFill>
                    <a:blip r:embed="rId17"/>
                    <a:stretch>
                      <a:fillRect/>
                    </a:stretch>
                  </pic:blipFill>
                  <pic:spPr>
                    <a:xfrm>
                      <a:off x="0" y="0"/>
                      <a:ext cx="5846445" cy="4270375"/>
                    </a:xfrm>
                    <a:prstGeom prst="rect">
                      <a:avLst/>
                    </a:prstGeom>
                    <a:noFill/>
                    <a:ln>
                      <a:noFill/>
                    </a:ln>
                  </pic:spPr>
                </pic:pic>
              </a:graphicData>
            </a:graphic>
          </wp:inline>
        </w:drawing>
      </w:r>
    </w:p>
    <w:p w14:paraId="5E4E782B" w14:textId="77777777" w:rsidR="006B73D1" w:rsidRDefault="00000000">
      <w:pPr>
        <w:widowControl/>
        <w:shd w:val="clear" w:color="auto" w:fill="FFFFFF"/>
        <w:spacing w:line="360" w:lineRule="auto"/>
        <w:ind w:firstLine="211"/>
        <w:rPr>
          <w:rFonts w:ascii="仿宋" w:eastAsia="仿宋" w:hAnsi="仿宋" w:cs="仿宋" w:hint="eastAsia"/>
          <w:b/>
          <w:bCs/>
          <w:szCs w:val="21"/>
        </w:rPr>
      </w:pPr>
      <w:r>
        <w:rPr>
          <w:rFonts w:ascii="仿宋" w:eastAsia="仿宋" w:hAnsi="仿宋" w:cs="仿宋" w:hint="eastAsia"/>
          <w:b/>
          <w:bCs/>
          <w:szCs w:val="21"/>
        </w:rPr>
        <w:lastRenderedPageBreak/>
        <w:t>三、合成材料面层成品和原料中有害物质检测</w:t>
      </w:r>
    </w:p>
    <w:p w14:paraId="0364EDA8" w14:textId="77777777" w:rsidR="006B73D1" w:rsidRDefault="00000000">
      <w:pPr>
        <w:widowControl/>
        <w:shd w:val="clear" w:color="auto" w:fill="FFFFFF"/>
        <w:spacing w:line="360" w:lineRule="auto"/>
        <w:ind w:firstLine="420"/>
        <w:rPr>
          <w:rFonts w:ascii="仿宋" w:eastAsia="仿宋" w:hAnsi="仿宋" w:cs="仿宋" w:hint="eastAsia"/>
          <w:szCs w:val="21"/>
        </w:rPr>
      </w:pPr>
      <w:r>
        <w:rPr>
          <w:rFonts w:ascii="仿宋" w:eastAsia="仿宋" w:hAnsi="仿宋" w:cs="仿宋" w:hint="eastAsia"/>
          <w:szCs w:val="21"/>
        </w:rPr>
        <w:t>（1）合成材料面层成品和原料中有害物质限量及气味应符合国标GB36246-2018《中小学合成材料面层运动场地》第5.6条的规定；</w:t>
      </w:r>
    </w:p>
    <w:p w14:paraId="51FDE5F3" w14:textId="77777777" w:rsidR="006B73D1" w:rsidRDefault="00000000">
      <w:pPr>
        <w:widowControl/>
        <w:shd w:val="clear" w:color="auto" w:fill="FFFFFF"/>
        <w:spacing w:line="360" w:lineRule="auto"/>
        <w:ind w:firstLine="420"/>
        <w:rPr>
          <w:rFonts w:ascii="仿宋" w:eastAsia="仿宋" w:hAnsi="仿宋" w:cs="仿宋" w:hint="eastAsia"/>
          <w:szCs w:val="21"/>
        </w:rPr>
      </w:pPr>
      <w:r>
        <w:rPr>
          <w:rFonts w:ascii="仿宋" w:eastAsia="仿宋" w:hAnsi="仿宋" w:cs="仿宋" w:hint="eastAsia"/>
          <w:szCs w:val="21"/>
        </w:rPr>
        <w:t>（2）符合《中小学校体育设施技术规程》JGJ/T280-2012有关要求；</w:t>
      </w:r>
    </w:p>
    <w:p w14:paraId="146B83A8" w14:textId="77777777" w:rsidR="006B73D1" w:rsidRDefault="00000000">
      <w:pPr>
        <w:widowControl/>
        <w:shd w:val="clear" w:color="auto" w:fill="FFFFFF"/>
        <w:spacing w:line="360" w:lineRule="auto"/>
        <w:ind w:firstLine="420"/>
        <w:rPr>
          <w:rFonts w:ascii="仿宋" w:eastAsia="仿宋" w:hAnsi="仿宋" w:cs="仿宋" w:hint="eastAsia"/>
          <w:szCs w:val="21"/>
        </w:rPr>
      </w:pPr>
      <w:r>
        <w:rPr>
          <w:rFonts w:ascii="仿宋" w:eastAsia="仿宋" w:hAnsi="仿宋" w:cs="仿宋" w:hint="eastAsia"/>
          <w:szCs w:val="21"/>
        </w:rPr>
        <w:t>（3）符合《江苏省农村中小学运动场地塑胶化建设工程实施指南》有关建设标准；</w:t>
      </w:r>
    </w:p>
    <w:p w14:paraId="7BA6787A" w14:textId="77777777" w:rsidR="006B73D1" w:rsidRDefault="00000000">
      <w:pPr>
        <w:widowControl/>
        <w:shd w:val="clear" w:color="auto" w:fill="FFFFFF"/>
        <w:spacing w:line="360" w:lineRule="auto"/>
        <w:ind w:firstLine="420"/>
        <w:rPr>
          <w:rFonts w:ascii="仿宋" w:eastAsia="仿宋" w:hAnsi="仿宋" w:cs="仿宋" w:hint="eastAsia"/>
          <w:szCs w:val="21"/>
        </w:rPr>
      </w:pPr>
      <w:r>
        <w:rPr>
          <w:rFonts w:ascii="仿宋" w:eastAsia="仿宋" w:hAnsi="仿宋" w:cs="仿宋" w:hint="eastAsia"/>
          <w:szCs w:val="21"/>
        </w:rPr>
        <w:t>（4）符合《体育场地使用要求及检验方法-第6部分》GB/T22517.6-2011标准。</w:t>
      </w:r>
    </w:p>
    <w:p w14:paraId="3C68E638" w14:textId="77777777" w:rsidR="006B73D1" w:rsidRDefault="00000000">
      <w:pPr>
        <w:widowControl/>
        <w:shd w:val="clear" w:color="auto" w:fill="FFFFFF"/>
        <w:spacing w:line="360" w:lineRule="auto"/>
        <w:ind w:firstLine="420"/>
        <w:rPr>
          <w:rFonts w:ascii="仿宋" w:eastAsia="仿宋" w:hAnsi="仿宋" w:cs="仿宋" w:hint="eastAsia"/>
          <w:szCs w:val="21"/>
        </w:rPr>
      </w:pPr>
      <w:r>
        <w:rPr>
          <w:rFonts w:ascii="仿宋" w:eastAsia="仿宋" w:hAnsi="仿宋" w:cs="仿宋" w:hint="eastAsia"/>
          <w:szCs w:val="21"/>
        </w:rPr>
        <w:t>（5）符合江苏省教育部</w:t>
      </w:r>
      <w:proofErr w:type="gramStart"/>
      <w:r>
        <w:rPr>
          <w:rFonts w:ascii="仿宋" w:eastAsia="仿宋" w:hAnsi="仿宋" w:cs="仿宋" w:hint="eastAsia"/>
          <w:szCs w:val="21"/>
        </w:rPr>
        <w:t>门相关</w:t>
      </w:r>
      <w:proofErr w:type="gramEnd"/>
      <w:r>
        <w:rPr>
          <w:rFonts w:ascii="仿宋" w:eastAsia="仿宋" w:hAnsi="仿宋" w:cs="仿宋" w:hint="eastAsia"/>
          <w:szCs w:val="21"/>
        </w:rPr>
        <w:t>规定。</w:t>
      </w:r>
    </w:p>
    <w:p w14:paraId="1F54BC9A" w14:textId="77777777" w:rsidR="006B73D1" w:rsidRDefault="00000000">
      <w:pPr>
        <w:widowControl/>
        <w:shd w:val="clear" w:color="auto" w:fill="FFFFFF"/>
        <w:spacing w:line="360" w:lineRule="auto"/>
        <w:ind w:firstLine="420"/>
        <w:rPr>
          <w:rFonts w:ascii="仿宋" w:eastAsia="仿宋" w:hAnsi="仿宋" w:cs="仿宋" w:hint="eastAsia"/>
          <w:szCs w:val="21"/>
        </w:rPr>
      </w:pPr>
      <w:r>
        <w:rPr>
          <w:rFonts w:ascii="仿宋" w:eastAsia="仿宋" w:hAnsi="仿宋" w:cs="仿宋" w:hint="eastAsia"/>
          <w:szCs w:val="21"/>
        </w:rPr>
        <w:t>（6）国家标准《GB/T14833-2011合成材料跑道面层》相关规定。</w:t>
      </w:r>
    </w:p>
    <w:p w14:paraId="10D413A6" w14:textId="77777777" w:rsidR="006B73D1" w:rsidRDefault="00000000">
      <w:pPr>
        <w:tabs>
          <w:tab w:val="left" w:pos="1560"/>
        </w:tabs>
        <w:spacing w:line="360" w:lineRule="auto"/>
        <w:ind w:firstLine="420"/>
        <w:rPr>
          <w:rFonts w:ascii="仿宋" w:eastAsia="仿宋" w:hAnsi="仿宋" w:cs="仿宋" w:hint="eastAsia"/>
          <w:sz w:val="22"/>
          <w:szCs w:val="22"/>
          <w:highlight w:val="yellow"/>
        </w:rPr>
      </w:pPr>
      <w:r>
        <w:rPr>
          <w:rFonts w:ascii="仿宋" w:eastAsia="仿宋" w:hAnsi="仿宋" w:cs="仿宋" w:hint="eastAsia"/>
          <w:szCs w:val="21"/>
        </w:rPr>
        <w:t>（7）地方标准《江苏省合成材料运动场地设施建设(试行）指导书》相关规</w:t>
      </w:r>
      <w:r>
        <w:rPr>
          <w:rFonts w:ascii="仿宋" w:eastAsia="仿宋" w:hAnsi="仿宋" w:cs="仿宋" w:hint="eastAsia"/>
        </w:rPr>
        <w:t>定。</w:t>
      </w:r>
    </w:p>
    <w:p w14:paraId="33028785" w14:textId="77777777" w:rsidR="006B73D1" w:rsidRDefault="006B73D1">
      <w:pPr>
        <w:pStyle w:val="aff"/>
        <w:framePr w:wrap="around"/>
        <w:ind w:left="0" w:firstLine="0"/>
        <w:rPr>
          <w:rFonts w:ascii="仿宋" w:eastAsia="仿宋" w:hAnsi="仿宋" w:cs="仿宋" w:hint="eastAsia"/>
          <w:szCs w:val="21"/>
          <w:highlight w:val="yellow"/>
          <w:lang w:eastAsia="zh-CN"/>
        </w:rPr>
      </w:pPr>
    </w:p>
    <w:p w14:paraId="0315C659" w14:textId="77777777" w:rsidR="006B73D1" w:rsidRDefault="00000000">
      <w:pPr>
        <w:widowControl/>
        <w:shd w:val="clear" w:color="auto" w:fill="FFFFFF"/>
        <w:spacing w:line="360" w:lineRule="auto"/>
        <w:rPr>
          <w:rFonts w:ascii="仿宋" w:eastAsia="仿宋" w:hAnsi="仿宋" w:cs="仿宋" w:hint="eastAsia"/>
          <w:szCs w:val="21"/>
        </w:rPr>
      </w:pPr>
      <w:r>
        <w:rPr>
          <w:rFonts w:ascii="仿宋" w:eastAsia="仿宋" w:hAnsi="仿宋" w:cs="仿宋" w:hint="eastAsia"/>
          <w:szCs w:val="21"/>
        </w:rPr>
        <w:t>备注：</w:t>
      </w:r>
    </w:p>
    <w:p w14:paraId="7566ED51" w14:textId="77777777" w:rsidR="006B73D1" w:rsidRDefault="00000000">
      <w:pPr>
        <w:widowControl/>
        <w:numPr>
          <w:ilvl w:val="0"/>
          <w:numId w:val="9"/>
        </w:numPr>
        <w:shd w:val="clear" w:color="auto" w:fill="FFFFFF"/>
        <w:spacing w:line="360" w:lineRule="auto"/>
        <w:ind w:firstLine="420"/>
        <w:rPr>
          <w:rFonts w:ascii="仿宋" w:eastAsia="仿宋" w:hAnsi="仿宋" w:cs="仿宋" w:hint="eastAsia"/>
          <w:szCs w:val="21"/>
        </w:rPr>
      </w:pPr>
      <w:r>
        <w:rPr>
          <w:rFonts w:ascii="仿宋" w:eastAsia="仿宋" w:hAnsi="仿宋" w:cs="仿宋" w:hint="eastAsia"/>
          <w:szCs w:val="21"/>
        </w:rPr>
        <w:t>合成材料面层所用原材料进场应进行验收,施工单位应提供原材料的出厂检验报告、产品合格证、说明书和有效的型式检测报告等质量证明文件。</w:t>
      </w:r>
    </w:p>
    <w:p w14:paraId="08AB23FC" w14:textId="77777777" w:rsidR="006B73D1" w:rsidRDefault="00000000">
      <w:pPr>
        <w:widowControl/>
        <w:numPr>
          <w:ilvl w:val="0"/>
          <w:numId w:val="9"/>
        </w:numPr>
        <w:shd w:val="clear" w:color="auto" w:fill="FFFFFF"/>
        <w:spacing w:line="360" w:lineRule="auto"/>
        <w:ind w:firstLine="420"/>
        <w:rPr>
          <w:rFonts w:ascii="仿宋" w:eastAsia="仿宋" w:hAnsi="仿宋" w:cs="仿宋" w:hint="eastAsia"/>
          <w:szCs w:val="21"/>
        </w:rPr>
      </w:pPr>
      <w:r>
        <w:rPr>
          <w:rFonts w:ascii="仿宋" w:eastAsia="仿宋" w:hAnsi="仿宋" w:cs="仿宋" w:hint="eastAsia"/>
          <w:szCs w:val="21"/>
        </w:rPr>
        <w:t>检测材料应在建设单位、监理单位见证下对进场原材料进行取样,检测应由国家认可的第三方检测机构承担。</w:t>
      </w:r>
    </w:p>
    <w:p w14:paraId="28901FCA" w14:textId="77777777" w:rsidR="006B73D1" w:rsidRDefault="00000000">
      <w:pPr>
        <w:widowControl/>
        <w:numPr>
          <w:ilvl w:val="0"/>
          <w:numId w:val="9"/>
        </w:numPr>
        <w:shd w:val="clear" w:color="auto" w:fill="FFFFFF"/>
        <w:spacing w:line="360" w:lineRule="auto"/>
        <w:ind w:firstLine="420"/>
        <w:rPr>
          <w:rFonts w:ascii="仿宋" w:eastAsia="仿宋" w:hAnsi="仿宋" w:cs="仿宋" w:hint="eastAsia"/>
          <w:szCs w:val="21"/>
        </w:rPr>
      </w:pPr>
      <w:r>
        <w:rPr>
          <w:rFonts w:ascii="仿宋" w:eastAsia="仿宋" w:hAnsi="仿宋" w:cs="仿宋" w:hint="eastAsia"/>
          <w:szCs w:val="21"/>
        </w:rPr>
        <w:t>合成材料面层成品检测应在施工完成14天后进行,场地检测合格方能投入使用。</w:t>
      </w:r>
    </w:p>
    <w:p w14:paraId="3C20466D" w14:textId="77777777" w:rsidR="006B73D1" w:rsidRDefault="006B73D1">
      <w:pPr>
        <w:rPr>
          <w:rFonts w:ascii="仿宋" w:eastAsia="仿宋" w:hAnsi="仿宋" w:cs="仿宋" w:hint="eastAsia"/>
        </w:rPr>
      </w:pPr>
    </w:p>
    <w:p w14:paraId="3D3A865C" w14:textId="77777777" w:rsidR="006B73D1" w:rsidRDefault="00000000">
      <w:pPr>
        <w:tabs>
          <w:tab w:val="left" w:pos="1560"/>
        </w:tabs>
        <w:spacing w:line="360" w:lineRule="auto"/>
        <w:rPr>
          <w:rFonts w:ascii="仿宋" w:eastAsia="仿宋" w:hAnsi="仿宋" w:cs="仿宋" w:hint="eastAsia"/>
          <w:b/>
          <w:bCs/>
        </w:rPr>
      </w:pPr>
      <w:r>
        <w:rPr>
          <w:rFonts w:ascii="仿宋" w:eastAsia="仿宋" w:hAnsi="仿宋" w:cs="仿宋" w:hint="eastAsia"/>
          <w:b/>
          <w:bCs/>
          <w:szCs w:val="21"/>
        </w:rPr>
        <w:t>★</w:t>
      </w:r>
      <w:r>
        <w:rPr>
          <w:rFonts w:ascii="仿宋" w:eastAsia="仿宋" w:hAnsi="仿宋" w:cs="仿宋" w:hint="eastAsia"/>
          <w:b/>
          <w:bCs/>
        </w:rPr>
        <w:t>三、实施要求：</w:t>
      </w:r>
    </w:p>
    <w:p w14:paraId="09414B32" w14:textId="77777777" w:rsidR="006B73D1" w:rsidRDefault="00000000">
      <w:pPr>
        <w:widowControl/>
        <w:spacing w:line="360" w:lineRule="auto"/>
        <w:ind w:firstLine="420"/>
        <w:rPr>
          <w:rFonts w:ascii="仿宋" w:eastAsia="仿宋" w:hAnsi="仿宋" w:cs="仿宋" w:hint="eastAsia"/>
          <w:szCs w:val="21"/>
        </w:rPr>
      </w:pPr>
      <w:r>
        <w:rPr>
          <w:rFonts w:ascii="仿宋" w:eastAsia="仿宋" w:hAnsi="仿宋" w:cs="仿宋" w:hint="eastAsia"/>
          <w:szCs w:val="21"/>
        </w:rPr>
        <w:t>1、供应商必须满足所有功能要求，有义务保证采购人系统的功能性和完整性，未在。采购文件中明示的附配件，供应商应在响应时予以补充，本项目为“交钥匙”项目，如项目实施过程中因缺少线材辅料、配件或服务导致采购人系统无法正常运行，成交供应商须免费提供。</w:t>
      </w:r>
    </w:p>
    <w:p w14:paraId="28EE737D" w14:textId="77777777" w:rsidR="006B73D1" w:rsidRDefault="00000000">
      <w:pPr>
        <w:widowControl/>
        <w:spacing w:line="360" w:lineRule="auto"/>
        <w:ind w:firstLine="420"/>
        <w:rPr>
          <w:rFonts w:ascii="仿宋" w:eastAsia="仿宋" w:hAnsi="仿宋" w:cs="仿宋" w:hint="eastAsia"/>
          <w:szCs w:val="21"/>
        </w:rPr>
      </w:pPr>
      <w:r>
        <w:rPr>
          <w:rFonts w:ascii="仿宋" w:eastAsia="仿宋" w:hAnsi="仿宋" w:cs="仿宋" w:hint="eastAsia"/>
          <w:szCs w:val="21"/>
        </w:rPr>
        <w:t>2、供应商应及时与采购人联系，对本项目所有设备的规格等要求进一步确认后方可供货安装，并确保产品质量。</w:t>
      </w:r>
    </w:p>
    <w:p w14:paraId="5ED15056" w14:textId="77777777" w:rsidR="006B73D1" w:rsidRDefault="00000000">
      <w:pPr>
        <w:widowControl/>
        <w:spacing w:line="360" w:lineRule="auto"/>
        <w:ind w:firstLine="420"/>
        <w:rPr>
          <w:rFonts w:ascii="仿宋" w:eastAsia="仿宋" w:hAnsi="仿宋" w:cs="仿宋" w:hint="eastAsia"/>
          <w:szCs w:val="21"/>
        </w:rPr>
      </w:pPr>
      <w:r>
        <w:rPr>
          <w:rFonts w:ascii="仿宋" w:eastAsia="仿宋" w:hAnsi="仿宋" w:cs="仿宋" w:hint="eastAsia"/>
          <w:szCs w:val="21"/>
        </w:rPr>
        <w:t>3、合同约定期限内完成本项目，将所有材料铺垫安装到位通过验收并交付使用，严格按照响应文件与采购文件对比验收，保留邀请第三方质检部门验收的权利。</w:t>
      </w:r>
    </w:p>
    <w:p w14:paraId="1F03C97D" w14:textId="77777777" w:rsidR="006B73D1" w:rsidRDefault="00000000">
      <w:pPr>
        <w:widowControl/>
        <w:shd w:val="clear" w:color="auto" w:fill="FFFFFF"/>
        <w:spacing w:line="360" w:lineRule="auto"/>
        <w:ind w:firstLine="211"/>
        <w:rPr>
          <w:rFonts w:ascii="仿宋" w:eastAsia="仿宋" w:hAnsi="仿宋" w:cs="仿宋" w:hint="eastAsia"/>
          <w:b/>
          <w:bCs/>
          <w:szCs w:val="21"/>
        </w:rPr>
      </w:pPr>
      <w:r>
        <w:rPr>
          <w:rFonts w:ascii="仿宋" w:eastAsia="仿宋" w:hAnsi="仿宋" w:cs="仿宋" w:hint="eastAsia"/>
          <w:b/>
          <w:bCs/>
          <w:szCs w:val="21"/>
        </w:rPr>
        <w:t>★4、本项目中塑胶面层不得转包和分包。</w:t>
      </w:r>
    </w:p>
    <w:p w14:paraId="6F557681" w14:textId="77777777" w:rsidR="006B73D1" w:rsidRDefault="00000000">
      <w:pPr>
        <w:widowControl/>
        <w:spacing w:line="360" w:lineRule="auto"/>
        <w:ind w:firstLine="420"/>
        <w:rPr>
          <w:rFonts w:ascii="仿宋" w:eastAsia="仿宋" w:hAnsi="仿宋" w:cs="仿宋" w:hint="eastAsia"/>
          <w:bCs/>
          <w:szCs w:val="21"/>
        </w:rPr>
      </w:pPr>
      <w:r>
        <w:rPr>
          <w:rFonts w:ascii="仿宋" w:eastAsia="仿宋" w:hAnsi="仿宋" w:cs="仿宋" w:hint="eastAsia"/>
          <w:bCs/>
          <w:szCs w:val="21"/>
        </w:rPr>
        <w:t>5、供应商应做到文明施工，不得扰民，做好施工现场及院内整洁，做好已有设施和装修的保护措施，如有损坏采购人有权要求赔偿，施工垃圾及时清运，清运手续、费用由施工方自行解决。</w:t>
      </w:r>
    </w:p>
    <w:p w14:paraId="3CB0389C" w14:textId="77777777" w:rsidR="006B73D1" w:rsidRDefault="00000000">
      <w:pPr>
        <w:widowControl/>
        <w:spacing w:line="360" w:lineRule="auto"/>
        <w:ind w:firstLine="420"/>
        <w:rPr>
          <w:rFonts w:ascii="仿宋" w:eastAsia="仿宋" w:hAnsi="仿宋" w:cs="仿宋" w:hint="eastAsia"/>
          <w:szCs w:val="21"/>
        </w:rPr>
      </w:pPr>
      <w:r>
        <w:rPr>
          <w:rFonts w:ascii="仿宋" w:eastAsia="仿宋" w:hAnsi="仿宋" w:cs="仿宋" w:hint="eastAsia"/>
          <w:szCs w:val="21"/>
        </w:rPr>
        <w:t>6、</w:t>
      </w:r>
      <w:r>
        <w:rPr>
          <w:rFonts w:ascii="仿宋" w:eastAsia="仿宋" w:hAnsi="仿宋" w:cs="仿宋" w:hint="eastAsia"/>
          <w:bCs/>
          <w:szCs w:val="21"/>
        </w:rPr>
        <w:t>供应商应严格执行建筑施工规范、安全操作规范、安全防火规定、环境保护规定，</w:t>
      </w:r>
      <w:r>
        <w:rPr>
          <w:rFonts w:ascii="仿宋" w:eastAsia="仿宋" w:hAnsi="仿宋" w:cs="仿宋" w:hint="eastAsia"/>
          <w:szCs w:val="21"/>
        </w:rPr>
        <w:t>为其项目实施人员办理各项保险，保险费由供应商承担，</w:t>
      </w:r>
      <w:r>
        <w:rPr>
          <w:rFonts w:ascii="仿宋" w:eastAsia="仿宋" w:hAnsi="仿宋" w:cs="仿宋" w:hint="eastAsia"/>
          <w:bCs/>
          <w:szCs w:val="21"/>
        </w:rPr>
        <w:t>施工中所发生的一切安全责任事故均由供应商承担，采购人不承担任何责任</w:t>
      </w:r>
      <w:r>
        <w:rPr>
          <w:rFonts w:ascii="仿宋" w:eastAsia="仿宋" w:hAnsi="仿宋" w:cs="仿宋" w:hint="eastAsia"/>
          <w:szCs w:val="21"/>
        </w:rPr>
        <w:t>。</w:t>
      </w:r>
    </w:p>
    <w:p w14:paraId="4F789B5A" w14:textId="77777777" w:rsidR="006B73D1" w:rsidRDefault="00000000">
      <w:pPr>
        <w:widowControl/>
        <w:shd w:val="clear" w:color="auto" w:fill="FFFFFF"/>
        <w:spacing w:line="360" w:lineRule="auto"/>
        <w:ind w:firstLine="420"/>
        <w:rPr>
          <w:rFonts w:ascii="仿宋" w:eastAsia="仿宋" w:hAnsi="仿宋" w:cs="仿宋" w:hint="eastAsia"/>
          <w:b/>
          <w:bCs/>
          <w:szCs w:val="21"/>
          <w:highlight w:val="red"/>
        </w:rPr>
      </w:pPr>
      <w:r>
        <w:rPr>
          <w:rFonts w:ascii="仿宋" w:eastAsia="仿宋" w:hAnsi="仿宋" w:cs="仿宋" w:hint="eastAsia"/>
          <w:bCs/>
          <w:szCs w:val="21"/>
        </w:rPr>
        <w:t>7、供应商所使用的各类材料必须为环保产品。</w:t>
      </w:r>
    </w:p>
    <w:p w14:paraId="60ECAE00" w14:textId="77777777" w:rsidR="006B73D1" w:rsidRDefault="00000000">
      <w:pPr>
        <w:widowControl/>
        <w:shd w:val="clear" w:color="auto" w:fill="FFFFFF"/>
        <w:spacing w:line="360" w:lineRule="auto"/>
        <w:ind w:firstLine="420"/>
        <w:rPr>
          <w:rFonts w:ascii="仿宋" w:eastAsia="仿宋" w:hAnsi="仿宋" w:cs="仿宋" w:hint="eastAsia"/>
          <w:szCs w:val="21"/>
        </w:rPr>
      </w:pPr>
      <w:r>
        <w:rPr>
          <w:rFonts w:ascii="仿宋" w:eastAsia="仿宋" w:hAnsi="仿宋" w:cs="仿宋" w:hint="eastAsia"/>
          <w:szCs w:val="21"/>
        </w:rPr>
        <w:t>各投标人自行考虑价格涨落，自主报价，自报材料单价结算时不作调整，材料进场前须经甲方确认。</w:t>
      </w:r>
    </w:p>
    <w:p w14:paraId="72DC1BD3" w14:textId="77777777" w:rsidR="006B73D1" w:rsidRDefault="00000000">
      <w:pPr>
        <w:widowControl/>
        <w:shd w:val="clear" w:color="auto" w:fill="FFFFFF"/>
        <w:spacing w:line="360" w:lineRule="auto"/>
        <w:ind w:firstLine="422"/>
        <w:rPr>
          <w:rFonts w:ascii="仿宋" w:eastAsia="仿宋" w:hAnsi="仿宋" w:cs="仿宋" w:hint="eastAsia"/>
        </w:rPr>
      </w:pPr>
      <w:bookmarkStart w:id="52" w:name="_Hlk131245821"/>
      <w:r>
        <w:rPr>
          <w:rFonts w:ascii="仿宋" w:eastAsia="仿宋" w:hAnsi="仿宋" w:cs="仿宋" w:hint="eastAsia"/>
          <w:b/>
          <w:bCs/>
          <w:szCs w:val="21"/>
        </w:rPr>
        <w:t>8 、</w:t>
      </w:r>
      <w:r>
        <w:rPr>
          <w:rFonts w:ascii="仿宋" w:eastAsia="仿宋" w:hAnsi="仿宋" w:cs="仿宋" w:hint="eastAsia"/>
          <w:b/>
          <w:bCs/>
          <w:szCs w:val="21"/>
          <w:lang w:val="zh-TW"/>
        </w:rPr>
        <w:t>验收标准与要求：</w:t>
      </w:r>
    </w:p>
    <w:p w14:paraId="01246817" w14:textId="77777777" w:rsidR="006B73D1" w:rsidRDefault="00000000">
      <w:pPr>
        <w:widowControl/>
        <w:shd w:val="clear" w:color="auto" w:fill="FFFFFF"/>
        <w:spacing w:line="360" w:lineRule="auto"/>
        <w:ind w:firstLine="422"/>
        <w:rPr>
          <w:rFonts w:ascii="仿宋" w:eastAsia="仿宋" w:hAnsi="仿宋" w:cs="仿宋" w:hint="eastAsia"/>
          <w:b/>
          <w:bCs/>
          <w:szCs w:val="21"/>
          <w:lang w:val="zh-TW"/>
        </w:rPr>
      </w:pPr>
      <w:r>
        <w:rPr>
          <w:rFonts w:ascii="仿宋" w:eastAsia="仿宋" w:hAnsi="仿宋" w:cs="仿宋" w:hint="eastAsia"/>
          <w:b/>
          <w:bCs/>
          <w:szCs w:val="21"/>
        </w:rPr>
        <w:t>（1）</w:t>
      </w:r>
      <w:r>
        <w:rPr>
          <w:rFonts w:ascii="仿宋" w:eastAsia="仿宋" w:hAnsi="仿宋" w:cs="仿宋" w:hint="eastAsia"/>
          <w:b/>
          <w:bCs/>
          <w:szCs w:val="21"/>
          <w:lang w:val="zh-TW"/>
        </w:rPr>
        <w:t>项目实施完成，供应商应完成文档整理</w:t>
      </w:r>
      <w:r>
        <w:rPr>
          <w:rFonts w:ascii="仿宋" w:eastAsia="仿宋" w:hAnsi="仿宋" w:cs="仿宋" w:hint="eastAsia"/>
          <w:b/>
          <w:bCs/>
          <w:szCs w:val="21"/>
        </w:rPr>
        <w:t>并移交给采购人</w:t>
      </w:r>
      <w:r>
        <w:rPr>
          <w:rFonts w:ascii="仿宋" w:eastAsia="仿宋" w:hAnsi="仿宋" w:cs="仿宋" w:hint="eastAsia"/>
          <w:b/>
          <w:bCs/>
          <w:szCs w:val="21"/>
          <w:lang w:val="zh-TW"/>
        </w:rPr>
        <w:t>，</w:t>
      </w:r>
      <w:r>
        <w:rPr>
          <w:rFonts w:ascii="仿宋" w:eastAsia="仿宋" w:hAnsi="仿宋" w:cs="仿宋" w:hint="eastAsia"/>
          <w:b/>
          <w:bCs/>
          <w:szCs w:val="21"/>
        </w:rPr>
        <w:t>此乃</w:t>
      </w:r>
      <w:r>
        <w:rPr>
          <w:rFonts w:ascii="仿宋" w:eastAsia="仿宋" w:hAnsi="仿宋" w:cs="仿宋" w:hint="eastAsia"/>
          <w:b/>
          <w:bCs/>
          <w:szCs w:val="21"/>
          <w:lang w:val="zh-TW"/>
        </w:rPr>
        <w:t>验收的必要条件。</w:t>
      </w:r>
    </w:p>
    <w:p w14:paraId="6CB9E656" w14:textId="77777777" w:rsidR="006B73D1" w:rsidRDefault="00000000">
      <w:pPr>
        <w:widowControl/>
        <w:shd w:val="clear" w:color="auto" w:fill="FFFFFF"/>
        <w:spacing w:line="360" w:lineRule="auto"/>
        <w:ind w:firstLine="422"/>
        <w:rPr>
          <w:rFonts w:ascii="仿宋" w:eastAsia="仿宋" w:hAnsi="仿宋" w:cs="仿宋" w:hint="eastAsia"/>
          <w:b/>
          <w:bCs/>
          <w:szCs w:val="21"/>
          <w:lang w:val="zh-TW"/>
        </w:rPr>
      </w:pPr>
      <w:r>
        <w:rPr>
          <w:rFonts w:ascii="仿宋" w:eastAsia="仿宋" w:hAnsi="仿宋" w:cs="仿宋" w:hint="eastAsia"/>
          <w:b/>
          <w:bCs/>
          <w:szCs w:val="21"/>
        </w:rPr>
        <w:lastRenderedPageBreak/>
        <w:t>（2）供应商</w:t>
      </w:r>
      <w:r>
        <w:rPr>
          <w:rFonts w:ascii="仿宋" w:eastAsia="仿宋" w:hAnsi="仿宋" w:cs="仿宋" w:hint="eastAsia"/>
          <w:b/>
          <w:bCs/>
          <w:szCs w:val="21"/>
          <w:lang w:val="zh-TW"/>
        </w:rPr>
        <w:t>所供货物必须是全新的原装正品（</w:t>
      </w:r>
      <w:r>
        <w:rPr>
          <w:rFonts w:ascii="仿宋" w:eastAsia="仿宋" w:hAnsi="仿宋" w:cs="仿宋" w:hint="eastAsia"/>
          <w:b/>
          <w:bCs/>
          <w:szCs w:val="21"/>
        </w:rPr>
        <w:t>不得贴牌</w:t>
      </w:r>
      <w:r>
        <w:rPr>
          <w:rFonts w:ascii="仿宋" w:eastAsia="仿宋" w:hAnsi="仿宋" w:cs="仿宋" w:hint="eastAsia"/>
          <w:b/>
          <w:bCs/>
          <w:szCs w:val="21"/>
          <w:lang w:val="zh-TW"/>
        </w:rPr>
        <w:t>），完全符合国家规定的质量标准。因产品质量或安装不当导致验收不合格，应及时处理直至验收合格，期间产生的一切费用由供应商承担；若二次验收不合格，采购人有权退货。采购人在此期间保留对供应商索赔的权利。</w:t>
      </w:r>
    </w:p>
    <w:p w14:paraId="32C662FC" w14:textId="77777777" w:rsidR="006B73D1" w:rsidRDefault="00000000">
      <w:pPr>
        <w:widowControl/>
        <w:shd w:val="clear" w:color="auto" w:fill="FFFFFF"/>
        <w:spacing w:line="360" w:lineRule="auto"/>
        <w:ind w:firstLine="422"/>
        <w:rPr>
          <w:rFonts w:ascii="仿宋" w:eastAsia="仿宋" w:hAnsi="仿宋" w:cs="仿宋" w:hint="eastAsia"/>
          <w:b/>
          <w:bCs/>
          <w:szCs w:val="21"/>
        </w:rPr>
      </w:pPr>
      <w:r>
        <w:rPr>
          <w:rFonts w:ascii="仿宋" w:eastAsia="仿宋" w:hAnsi="仿宋" w:cs="仿宋" w:hint="eastAsia"/>
          <w:b/>
          <w:bCs/>
          <w:szCs w:val="21"/>
        </w:rPr>
        <w:t>8、</w:t>
      </w:r>
      <w:r>
        <w:rPr>
          <w:rFonts w:ascii="仿宋" w:eastAsia="仿宋" w:hAnsi="仿宋" w:cs="仿宋" w:hint="eastAsia"/>
          <w:b/>
          <w:bCs/>
          <w:szCs w:val="21"/>
          <w:lang w:val="zh-TW"/>
        </w:rPr>
        <w:t>质保要求：供应商所供产品免费质保期不少于三年，从验收合格之日起计算。质保期内因</w:t>
      </w:r>
      <w:r>
        <w:rPr>
          <w:rFonts w:ascii="仿宋" w:eastAsia="仿宋" w:hAnsi="仿宋" w:cs="仿宋" w:hint="eastAsia"/>
          <w:b/>
          <w:bCs/>
          <w:szCs w:val="21"/>
        </w:rPr>
        <w:t>材料</w:t>
      </w:r>
      <w:r>
        <w:rPr>
          <w:rFonts w:ascii="仿宋" w:eastAsia="仿宋" w:hAnsi="仿宋" w:cs="仿宋" w:hint="eastAsia"/>
          <w:b/>
          <w:bCs/>
          <w:szCs w:val="21"/>
          <w:lang w:val="zh-TW"/>
        </w:rPr>
        <w:t>本身缺陷造成各种故障应由供应商免费</w:t>
      </w:r>
      <w:r>
        <w:rPr>
          <w:rFonts w:ascii="仿宋" w:eastAsia="仿宋" w:hAnsi="仿宋" w:cs="仿宋" w:hint="eastAsia"/>
          <w:b/>
          <w:bCs/>
          <w:szCs w:val="21"/>
        </w:rPr>
        <w:t>进行维护、保养、更换</w:t>
      </w:r>
      <w:r>
        <w:rPr>
          <w:rFonts w:ascii="仿宋" w:eastAsia="仿宋" w:hAnsi="仿宋" w:cs="仿宋" w:hint="eastAsia"/>
          <w:b/>
          <w:bCs/>
          <w:szCs w:val="21"/>
          <w:lang w:val="zh-TW"/>
        </w:rPr>
        <w:t>。</w:t>
      </w:r>
    </w:p>
    <w:p w14:paraId="7FD03895" w14:textId="77777777" w:rsidR="006B73D1" w:rsidRDefault="00000000">
      <w:pPr>
        <w:tabs>
          <w:tab w:val="left" w:pos="1560"/>
        </w:tabs>
        <w:spacing w:line="360" w:lineRule="auto"/>
        <w:ind w:firstLine="422"/>
        <w:rPr>
          <w:rFonts w:ascii="仿宋" w:eastAsia="仿宋" w:hAnsi="仿宋" w:cs="仿宋" w:hint="eastAsia"/>
        </w:rPr>
      </w:pPr>
      <w:r>
        <w:rPr>
          <w:rFonts w:ascii="仿宋" w:eastAsia="仿宋" w:hAnsi="仿宋" w:cs="仿宋" w:hint="eastAsia"/>
          <w:b/>
          <w:bCs/>
          <w:szCs w:val="21"/>
        </w:rPr>
        <w:t>9、</w:t>
      </w:r>
      <w:r>
        <w:rPr>
          <w:rFonts w:ascii="仿宋" w:eastAsia="仿宋" w:hAnsi="仿宋" w:cs="仿宋" w:hint="eastAsia"/>
          <w:b/>
          <w:bCs/>
          <w:szCs w:val="21"/>
          <w:lang w:val="zh-TW"/>
        </w:rPr>
        <w:t>售后服务要求：供应</w:t>
      </w:r>
      <w:proofErr w:type="gramStart"/>
      <w:r>
        <w:rPr>
          <w:rFonts w:ascii="仿宋" w:eastAsia="仿宋" w:hAnsi="仿宋" w:cs="仿宋" w:hint="eastAsia"/>
          <w:b/>
          <w:bCs/>
          <w:szCs w:val="21"/>
          <w:lang w:val="zh-TW"/>
        </w:rPr>
        <w:t>商接到</w:t>
      </w:r>
      <w:proofErr w:type="gramEnd"/>
      <w:r>
        <w:rPr>
          <w:rFonts w:ascii="仿宋" w:eastAsia="仿宋" w:hAnsi="仿宋" w:cs="仿宋" w:hint="eastAsia"/>
          <w:b/>
          <w:bCs/>
          <w:szCs w:val="21"/>
          <w:lang w:val="zh-TW"/>
        </w:rPr>
        <w:t>保修请求，维修应在2小时内响应，</w:t>
      </w:r>
      <w:r>
        <w:rPr>
          <w:rFonts w:ascii="仿宋" w:eastAsia="仿宋" w:hAnsi="仿宋" w:cs="仿宋" w:hint="eastAsia"/>
          <w:b/>
          <w:bCs/>
          <w:szCs w:val="21"/>
        </w:rPr>
        <w:t>4</w:t>
      </w:r>
      <w:r>
        <w:rPr>
          <w:rFonts w:ascii="仿宋" w:eastAsia="仿宋" w:hAnsi="仿宋" w:cs="仿宋" w:hint="eastAsia"/>
          <w:b/>
          <w:bCs/>
          <w:szCs w:val="21"/>
          <w:lang w:val="zh-TW"/>
        </w:rPr>
        <w:t>小时内维修人员到达现场。质保期后，供应商提供终生服务。</w:t>
      </w:r>
      <w:bookmarkEnd w:id="52"/>
    </w:p>
    <w:p w14:paraId="7217A091" w14:textId="77777777" w:rsidR="006B73D1" w:rsidRDefault="00000000">
      <w:pPr>
        <w:tabs>
          <w:tab w:val="left" w:pos="1560"/>
        </w:tabs>
        <w:spacing w:line="360" w:lineRule="auto"/>
        <w:rPr>
          <w:rFonts w:ascii="仿宋" w:eastAsia="仿宋" w:hAnsi="仿宋" w:cs="仿宋" w:hint="eastAsia"/>
          <w:b/>
          <w:bCs/>
        </w:rPr>
      </w:pPr>
      <w:r>
        <w:rPr>
          <w:rFonts w:ascii="仿宋" w:eastAsia="仿宋" w:hAnsi="仿宋" w:cs="仿宋" w:hint="eastAsia"/>
          <w:b/>
          <w:bCs/>
        </w:rPr>
        <w:t>四、</w:t>
      </w:r>
      <w:bookmarkStart w:id="53" w:name="_Hlk132211161"/>
      <w:r>
        <w:rPr>
          <w:rFonts w:ascii="仿宋" w:eastAsia="仿宋" w:hAnsi="仿宋" w:cs="仿宋" w:hint="eastAsia"/>
          <w:b/>
          <w:bCs/>
        </w:rPr>
        <w:t>商务要求 ：</w:t>
      </w:r>
    </w:p>
    <w:p w14:paraId="0F77BF02" w14:textId="77777777" w:rsidR="006B73D1" w:rsidRDefault="00000000">
      <w:pPr>
        <w:spacing w:line="360" w:lineRule="auto"/>
        <w:ind w:firstLine="422"/>
        <w:rPr>
          <w:rFonts w:ascii="仿宋" w:eastAsia="仿宋" w:hAnsi="仿宋" w:cs="仿宋" w:hint="eastAsia"/>
          <w:b/>
          <w:bCs/>
          <w:szCs w:val="21"/>
        </w:rPr>
      </w:pPr>
      <w:r>
        <w:rPr>
          <w:rFonts w:ascii="仿宋" w:eastAsia="仿宋" w:hAnsi="仿宋" w:cs="仿宋" w:hint="eastAsia"/>
          <w:b/>
          <w:bCs/>
          <w:szCs w:val="21"/>
        </w:rPr>
        <w:t>1、响应报价</w:t>
      </w:r>
    </w:p>
    <w:p w14:paraId="7FE76B97" w14:textId="77777777" w:rsidR="006B73D1" w:rsidRDefault="00000000">
      <w:pPr>
        <w:spacing w:line="360" w:lineRule="auto"/>
        <w:rPr>
          <w:rFonts w:ascii="仿宋" w:eastAsia="仿宋" w:hAnsi="仿宋" w:cs="仿宋" w:hint="eastAsia"/>
          <w:b/>
          <w:bCs/>
          <w:szCs w:val="21"/>
          <w:lang w:val="zh-CN"/>
        </w:rPr>
      </w:pPr>
      <w:r>
        <w:rPr>
          <w:rFonts w:ascii="仿宋" w:eastAsia="仿宋" w:hAnsi="仿宋" w:cs="仿宋" w:hint="eastAsia"/>
          <w:b/>
          <w:bCs/>
          <w:szCs w:val="21"/>
          <w:lang w:val="zh-CN"/>
        </w:rPr>
        <w:t xml:space="preserve">   （</w:t>
      </w:r>
      <w:r>
        <w:rPr>
          <w:rFonts w:ascii="仿宋" w:eastAsia="仿宋" w:hAnsi="仿宋" w:cs="仿宋" w:hint="eastAsia"/>
          <w:b/>
          <w:bCs/>
          <w:szCs w:val="21"/>
        </w:rPr>
        <w:t>1</w:t>
      </w:r>
      <w:r>
        <w:rPr>
          <w:rFonts w:ascii="仿宋" w:eastAsia="仿宋" w:hAnsi="仿宋" w:cs="仿宋" w:hint="eastAsia"/>
          <w:b/>
          <w:bCs/>
          <w:szCs w:val="21"/>
          <w:lang w:val="zh-CN"/>
        </w:rPr>
        <w:t>）报价为全包费用报价，报价应是本</w:t>
      </w:r>
      <w:r>
        <w:rPr>
          <w:rFonts w:ascii="仿宋" w:eastAsia="仿宋" w:hAnsi="仿宋" w:cs="仿宋" w:hint="eastAsia"/>
          <w:b/>
          <w:bCs/>
          <w:szCs w:val="21"/>
        </w:rPr>
        <w:t>磋商</w:t>
      </w:r>
      <w:r>
        <w:rPr>
          <w:rFonts w:ascii="仿宋" w:eastAsia="仿宋" w:hAnsi="仿宋" w:cs="仿宋" w:hint="eastAsia"/>
          <w:b/>
          <w:bCs/>
          <w:szCs w:val="21"/>
          <w:lang w:val="zh-CN"/>
        </w:rPr>
        <w:t>文件所包含确定的全部工作内容及本</w:t>
      </w:r>
      <w:r>
        <w:rPr>
          <w:rFonts w:ascii="仿宋" w:eastAsia="仿宋" w:hAnsi="仿宋" w:cs="仿宋" w:hint="eastAsia"/>
          <w:b/>
          <w:bCs/>
          <w:szCs w:val="21"/>
        </w:rPr>
        <w:t>磋商</w:t>
      </w:r>
      <w:r>
        <w:rPr>
          <w:rFonts w:ascii="仿宋" w:eastAsia="仿宋" w:hAnsi="仿宋" w:cs="仿宋" w:hint="eastAsia"/>
          <w:b/>
          <w:bCs/>
          <w:szCs w:val="21"/>
          <w:lang w:val="zh-CN"/>
        </w:rPr>
        <w:t>文件未说明但完成该项目必须包含的所有全包费用（</w:t>
      </w:r>
      <w:r>
        <w:rPr>
          <w:rFonts w:ascii="仿宋" w:eastAsia="仿宋" w:hAnsi="仿宋" w:cs="仿宋" w:hint="eastAsia"/>
          <w:b/>
          <w:bCs/>
          <w:szCs w:val="21"/>
        </w:rPr>
        <w:t>包括不限于措施费、成品保护费、代理服务费、检测费等）</w:t>
      </w:r>
      <w:r>
        <w:rPr>
          <w:rFonts w:ascii="仿宋" w:eastAsia="仿宋" w:hAnsi="仿宋" w:cs="仿宋" w:hint="eastAsia"/>
          <w:b/>
          <w:bCs/>
          <w:szCs w:val="21"/>
          <w:lang w:val="zh-CN"/>
        </w:rPr>
        <w:t>的价格体现（</w:t>
      </w:r>
      <w:r>
        <w:rPr>
          <w:rFonts w:ascii="仿宋" w:eastAsia="仿宋" w:hAnsi="仿宋" w:cs="仿宋" w:hint="eastAsia"/>
          <w:b/>
          <w:bCs/>
          <w:szCs w:val="21"/>
        </w:rPr>
        <w:t>此处检测费包括采购人委托的检测费</w:t>
      </w:r>
      <w:r>
        <w:rPr>
          <w:rFonts w:ascii="仿宋" w:eastAsia="仿宋" w:hAnsi="仿宋" w:cs="仿宋" w:hint="eastAsia"/>
          <w:b/>
          <w:bCs/>
          <w:szCs w:val="21"/>
          <w:lang w:val="zh-CN"/>
        </w:rPr>
        <w:t>），</w:t>
      </w:r>
      <w:r>
        <w:rPr>
          <w:rFonts w:ascii="仿宋" w:eastAsia="仿宋" w:hAnsi="仿宋" w:cs="仿宋" w:hint="eastAsia"/>
          <w:b/>
          <w:bCs/>
          <w:szCs w:val="21"/>
        </w:rPr>
        <w:t>详见“</w:t>
      </w:r>
      <w:r>
        <w:rPr>
          <w:rFonts w:ascii="仿宋" w:eastAsia="仿宋" w:hAnsi="仿宋" w:cs="仿宋" w:hint="eastAsia"/>
          <w:b/>
          <w:bCs/>
          <w:szCs w:val="21"/>
          <w:lang w:val="zh-CN"/>
        </w:rPr>
        <w:t>第</w:t>
      </w:r>
      <w:r>
        <w:rPr>
          <w:rFonts w:ascii="仿宋" w:eastAsia="仿宋" w:hAnsi="仿宋" w:cs="仿宋" w:hint="eastAsia"/>
          <w:b/>
          <w:bCs/>
          <w:szCs w:val="21"/>
        </w:rPr>
        <w:t>五</w:t>
      </w:r>
      <w:r>
        <w:rPr>
          <w:rFonts w:ascii="仿宋" w:eastAsia="仿宋" w:hAnsi="仿宋" w:cs="仿宋" w:hint="eastAsia"/>
          <w:b/>
          <w:bCs/>
          <w:szCs w:val="21"/>
          <w:lang w:val="zh-CN"/>
        </w:rPr>
        <w:t>章合同条款及格式”。供应商的任何错漏、优惠、竞争性报价不得作为减轻责任、减少服务、增加收费、降低质量的理由。在项目验收过程中，如发现有漏项、缺件，卖方应无条件、无偿补齐，所发生的一切费用，视为已包含在卖方的最终磋商报价中。</w:t>
      </w:r>
    </w:p>
    <w:p w14:paraId="6C178513" w14:textId="77777777" w:rsidR="006B73D1" w:rsidRDefault="00000000">
      <w:pPr>
        <w:spacing w:line="360" w:lineRule="auto"/>
        <w:ind w:firstLine="211"/>
        <w:rPr>
          <w:rFonts w:ascii="仿宋" w:eastAsia="仿宋" w:hAnsi="仿宋" w:cs="仿宋" w:hint="eastAsia"/>
          <w:b/>
          <w:bCs/>
          <w:szCs w:val="21"/>
          <w:lang w:val="zh-CN"/>
        </w:rPr>
      </w:pPr>
      <w:r>
        <w:rPr>
          <w:rFonts w:ascii="仿宋" w:eastAsia="仿宋" w:hAnsi="仿宋" w:cs="仿宋" w:hint="eastAsia"/>
          <w:b/>
          <w:bCs/>
          <w:szCs w:val="21"/>
          <w:lang w:val="zh-CN"/>
        </w:rPr>
        <w:t>（</w:t>
      </w:r>
      <w:r>
        <w:rPr>
          <w:rFonts w:ascii="仿宋" w:eastAsia="仿宋" w:hAnsi="仿宋" w:cs="仿宋" w:hint="eastAsia"/>
          <w:b/>
          <w:bCs/>
          <w:szCs w:val="21"/>
        </w:rPr>
        <w:t>2</w:t>
      </w:r>
      <w:r>
        <w:rPr>
          <w:rFonts w:ascii="仿宋" w:eastAsia="仿宋" w:hAnsi="仿宋" w:cs="仿宋" w:hint="eastAsia"/>
          <w:b/>
          <w:bCs/>
          <w:szCs w:val="21"/>
          <w:lang w:val="zh-CN"/>
        </w:rPr>
        <w:t>）本合同执行</w:t>
      </w:r>
      <w:r>
        <w:rPr>
          <w:rFonts w:ascii="仿宋" w:eastAsia="仿宋" w:hAnsi="仿宋" w:cs="仿宋" w:hint="eastAsia"/>
          <w:b/>
          <w:bCs/>
          <w:szCs w:val="21"/>
        </w:rPr>
        <w:t>固定单价，工程量按实结算</w:t>
      </w:r>
      <w:r>
        <w:rPr>
          <w:rFonts w:ascii="仿宋" w:eastAsia="仿宋" w:hAnsi="仿宋" w:cs="仿宋" w:hint="eastAsia"/>
          <w:b/>
          <w:bCs/>
          <w:szCs w:val="21"/>
          <w:lang w:val="zh-CN"/>
        </w:rPr>
        <w:t>。</w:t>
      </w:r>
    </w:p>
    <w:p w14:paraId="5D59289B" w14:textId="77777777" w:rsidR="006B73D1" w:rsidRDefault="00000000">
      <w:pPr>
        <w:spacing w:line="360" w:lineRule="auto"/>
        <w:ind w:firstLine="211"/>
        <w:rPr>
          <w:rFonts w:ascii="仿宋" w:eastAsia="仿宋" w:hAnsi="仿宋" w:cs="仿宋" w:hint="eastAsia"/>
          <w:b/>
          <w:bCs/>
          <w:szCs w:val="21"/>
        </w:rPr>
      </w:pPr>
      <w:r>
        <w:rPr>
          <w:rFonts w:ascii="仿宋" w:eastAsia="仿宋" w:hAnsi="仿宋" w:cs="仿宋" w:hint="eastAsia"/>
          <w:b/>
          <w:bCs/>
          <w:szCs w:val="21"/>
        </w:rPr>
        <w:t>（3）响应报价，以人民币万元或元为单位报价。</w:t>
      </w:r>
    </w:p>
    <w:p w14:paraId="4077A224" w14:textId="77777777" w:rsidR="006B73D1" w:rsidRDefault="00000000">
      <w:pPr>
        <w:widowControl/>
        <w:spacing w:line="360" w:lineRule="auto"/>
        <w:ind w:firstLine="420"/>
        <w:rPr>
          <w:rFonts w:ascii="仿宋" w:eastAsia="仿宋" w:hAnsi="仿宋" w:cs="仿宋" w:hint="eastAsia"/>
          <w:szCs w:val="21"/>
          <w:lang w:val="zh-TW"/>
        </w:rPr>
      </w:pPr>
      <w:r>
        <w:rPr>
          <w:rFonts w:ascii="仿宋" w:eastAsia="仿宋" w:hAnsi="仿宋" w:cs="仿宋" w:hint="eastAsia"/>
          <w:szCs w:val="21"/>
        </w:rPr>
        <w:t>2、</w:t>
      </w:r>
      <w:r>
        <w:rPr>
          <w:rFonts w:ascii="仿宋" w:eastAsia="仿宋" w:hAnsi="仿宋" w:cs="仿宋" w:hint="eastAsia"/>
          <w:szCs w:val="21"/>
          <w:lang w:val="zh-TW"/>
        </w:rPr>
        <w:t>交货地点：供应商负责将货物运到采购人指定地点，由供应商负责办理运输和装卸等，费用由供应商负责，由采购人组织验收，检验不合格或不符合质量要求，供应商除无条件退货、返工外，还应承担采购人的一切损失。供应商所提供的货物开箱后，如采购人发现有任何问题（如外观有损伤），供应商必须立即以同样型号的设备在采购人商定的时间内更换，确保其使用。</w:t>
      </w:r>
    </w:p>
    <w:p w14:paraId="48942521" w14:textId="77777777" w:rsidR="006B73D1" w:rsidRDefault="00000000">
      <w:pPr>
        <w:widowControl/>
        <w:spacing w:line="360" w:lineRule="auto"/>
        <w:ind w:firstLine="396"/>
        <w:rPr>
          <w:rFonts w:ascii="仿宋" w:eastAsia="仿宋" w:hAnsi="仿宋" w:cs="仿宋" w:hint="eastAsia"/>
          <w:spacing w:val="-6"/>
          <w:szCs w:val="21"/>
          <w:lang w:val="zh-TW"/>
        </w:rPr>
      </w:pPr>
      <w:r>
        <w:rPr>
          <w:rFonts w:ascii="仿宋" w:eastAsia="仿宋" w:hAnsi="仿宋" w:cs="仿宋" w:hint="eastAsia"/>
          <w:spacing w:val="-6"/>
          <w:szCs w:val="21"/>
        </w:rPr>
        <w:t>3、</w:t>
      </w:r>
      <w:r>
        <w:rPr>
          <w:rFonts w:ascii="仿宋" w:eastAsia="仿宋" w:hAnsi="仿宋" w:cs="仿宋" w:hint="eastAsia"/>
          <w:spacing w:val="-6"/>
          <w:szCs w:val="21"/>
          <w:lang w:val="zh-TW"/>
        </w:rPr>
        <w:t>质保要求：供应商所供产品免费质保期不少于三年，从验收合格之日起计算。</w:t>
      </w:r>
    </w:p>
    <w:p w14:paraId="76614BF6" w14:textId="77777777" w:rsidR="006B73D1" w:rsidRDefault="00000000">
      <w:pPr>
        <w:widowControl/>
        <w:spacing w:line="360" w:lineRule="auto"/>
        <w:ind w:firstLine="420"/>
        <w:rPr>
          <w:rFonts w:ascii="仿宋" w:eastAsia="仿宋" w:hAnsi="仿宋" w:cs="仿宋" w:hint="eastAsia"/>
          <w:szCs w:val="21"/>
          <w:lang w:val="zh-TW"/>
        </w:rPr>
      </w:pPr>
      <w:r>
        <w:rPr>
          <w:rFonts w:ascii="仿宋" w:eastAsia="仿宋" w:hAnsi="仿宋" w:cs="仿宋" w:hint="eastAsia"/>
          <w:szCs w:val="21"/>
        </w:rPr>
        <w:t>4、</w:t>
      </w:r>
      <w:r>
        <w:rPr>
          <w:rFonts w:ascii="仿宋" w:eastAsia="仿宋" w:hAnsi="仿宋" w:cs="仿宋" w:hint="eastAsia"/>
          <w:szCs w:val="21"/>
          <w:lang w:val="zh-TW"/>
        </w:rPr>
        <w:t>售后服务要求：</w:t>
      </w:r>
    </w:p>
    <w:p w14:paraId="0DAC0891" w14:textId="77777777" w:rsidR="006B73D1" w:rsidRDefault="00000000">
      <w:pPr>
        <w:widowControl/>
        <w:spacing w:line="360" w:lineRule="auto"/>
        <w:ind w:firstLine="420"/>
        <w:rPr>
          <w:rFonts w:ascii="仿宋" w:eastAsia="仿宋" w:hAnsi="仿宋" w:cs="仿宋" w:hint="eastAsia"/>
          <w:szCs w:val="21"/>
          <w:lang w:val="zh-TW"/>
        </w:rPr>
      </w:pPr>
      <w:r>
        <w:rPr>
          <w:rFonts w:ascii="仿宋" w:eastAsia="仿宋" w:hAnsi="仿宋" w:cs="仿宋" w:hint="eastAsia"/>
          <w:szCs w:val="21"/>
          <w:lang w:val="zh-TW"/>
        </w:rPr>
        <w:t>（</w:t>
      </w:r>
      <w:r>
        <w:rPr>
          <w:rFonts w:ascii="仿宋" w:eastAsia="仿宋" w:hAnsi="仿宋" w:cs="仿宋" w:hint="eastAsia"/>
          <w:szCs w:val="21"/>
        </w:rPr>
        <w:t>1</w:t>
      </w:r>
      <w:r>
        <w:rPr>
          <w:rFonts w:ascii="仿宋" w:eastAsia="仿宋" w:hAnsi="仿宋" w:cs="仿宋" w:hint="eastAsia"/>
          <w:szCs w:val="21"/>
          <w:lang w:val="zh-TW"/>
        </w:rPr>
        <w:t>）质保期内因</w:t>
      </w:r>
      <w:r>
        <w:rPr>
          <w:rFonts w:ascii="仿宋" w:eastAsia="仿宋" w:hAnsi="仿宋" w:cs="仿宋" w:hint="eastAsia"/>
          <w:szCs w:val="21"/>
        </w:rPr>
        <w:t>材料</w:t>
      </w:r>
      <w:r>
        <w:rPr>
          <w:rFonts w:ascii="仿宋" w:eastAsia="仿宋" w:hAnsi="仿宋" w:cs="仿宋" w:hint="eastAsia"/>
          <w:szCs w:val="21"/>
          <w:lang w:val="zh-TW"/>
        </w:rPr>
        <w:t>本身缺陷造成各种故障应由供应商免费</w:t>
      </w:r>
      <w:r>
        <w:rPr>
          <w:rFonts w:ascii="仿宋" w:eastAsia="仿宋" w:hAnsi="仿宋" w:cs="仿宋" w:hint="eastAsia"/>
          <w:szCs w:val="21"/>
        </w:rPr>
        <w:t>进行维护、保养、更换</w:t>
      </w:r>
      <w:r>
        <w:rPr>
          <w:rFonts w:ascii="仿宋" w:eastAsia="仿宋" w:hAnsi="仿宋" w:cs="仿宋" w:hint="eastAsia"/>
          <w:szCs w:val="21"/>
          <w:lang w:val="zh-TW"/>
        </w:rPr>
        <w:t>。</w:t>
      </w:r>
    </w:p>
    <w:p w14:paraId="1BD1613E" w14:textId="77777777" w:rsidR="006B73D1" w:rsidRDefault="00000000">
      <w:pPr>
        <w:widowControl/>
        <w:spacing w:line="360" w:lineRule="auto"/>
        <w:ind w:firstLine="420"/>
        <w:rPr>
          <w:rFonts w:ascii="仿宋" w:eastAsia="仿宋" w:hAnsi="仿宋" w:cs="仿宋" w:hint="eastAsia"/>
          <w:szCs w:val="21"/>
          <w:lang w:val="zh-TW"/>
        </w:rPr>
      </w:pPr>
      <w:r>
        <w:rPr>
          <w:rFonts w:ascii="仿宋" w:eastAsia="仿宋" w:hAnsi="仿宋" w:cs="仿宋" w:hint="eastAsia"/>
          <w:szCs w:val="21"/>
          <w:lang w:val="zh-TW"/>
        </w:rPr>
        <w:t>（</w:t>
      </w:r>
      <w:r>
        <w:rPr>
          <w:rFonts w:ascii="仿宋" w:eastAsia="仿宋" w:hAnsi="仿宋" w:cs="仿宋" w:hint="eastAsia"/>
          <w:szCs w:val="21"/>
        </w:rPr>
        <w:t>2</w:t>
      </w:r>
      <w:r>
        <w:rPr>
          <w:rFonts w:ascii="仿宋" w:eastAsia="仿宋" w:hAnsi="仿宋" w:cs="仿宋" w:hint="eastAsia"/>
          <w:szCs w:val="21"/>
          <w:lang w:val="zh-TW"/>
        </w:rPr>
        <w:t>）供应</w:t>
      </w:r>
      <w:proofErr w:type="gramStart"/>
      <w:r>
        <w:rPr>
          <w:rFonts w:ascii="仿宋" w:eastAsia="仿宋" w:hAnsi="仿宋" w:cs="仿宋" w:hint="eastAsia"/>
          <w:szCs w:val="21"/>
          <w:lang w:val="zh-TW"/>
        </w:rPr>
        <w:t>商接到</w:t>
      </w:r>
      <w:proofErr w:type="gramEnd"/>
      <w:r>
        <w:rPr>
          <w:rFonts w:ascii="仿宋" w:eastAsia="仿宋" w:hAnsi="仿宋" w:cs="仿宋" w:hint="eastAsia"/>
          <w:szCs w:val="21"/>
          <w:lang w:val="zh-TW"/>
        </w:rPr>
        <w:t>保修请求，维修应在2小时内响应，</w:t>
      </w:r>
      <w:r>
        <w:rPr>
          <w:rFonts w:ascii="仿宋" w:eastAsia="仿宋" w:hAnsi="仿宋" w:cs="仿宋" w:hint="eastAsia"/>
          <w:szCs w:val="21"/>
        </w:rPr>
        <w:t>4</w:t>
      </w:r>
      <w:r>
        <w:rPr>
          <w:rFonts w:ascii="仿宋" w:eastAsia="仿宋" w:hAnsi="仿宋" w:cs="仿宋" w:hint="eastAsia"/>
          <w:szCs w:val="21"/>
          <w:lang w:val="zh-TW"/>
        </w:rPr>
        <w:t>小时内维修人员到达现场。质保期后，供应商提供终生服务。</w:t>
      </w:r>
    </w:p>
    <w:p w14:paraId="4A8C54B3" w14:textId="77777777" w:rsidR="006B73D1" w:rsidRDefault="00000000">
      <w:pPr>
        <w:widowControl/>
        <w:spacing w:line="360" w:lineRule="auto"/>
        <w:ind w:firstLine="420"/>
        <w:rPr>
          <w:rFonts w:ascii="仿宋" w:eastAsia="仿宋" w:hAnsi="仿宋" w:cs="仿宋" w:hint="eastAsia"/>
          <w:szCs w:val="21"/>
          <w:lang w:val="zh-TW"/>
        </w:rPr>
      </w:pPr>
      <w:r>
        <w:rPr>
          <w:rFonts w:ascii="仿宋" w:eastAsia="仿宋" w:hAnsi="仿宋" w:cs="仿宋" w:hint="eastAsia"/>
          <w:szCs w:val="21"/>
        </w:rPr>
        <w:t>5、</w:t>
      </w:r>
      <w:r>
        <w:rPr>
          <w:rFonts w:ascii="仿宋" w:eastAsia="仿宋" w:hAnsi="仿宋" w:cs="仿宋" w:hint="eastAsia"/>
          <w:szCs w:val="21"/>
          <w:lang w:val="zh-TW"/>
        </w:rPr>
        <w:t>验收标准与要求：</w:t>
      </w:r>
    </w:p>
    <w:p w14:paraId="049A3451" w14:textId="77777777" w:rsidR="006B73D1" w:rsidRDefault="00000000">
      <w:pPr>
        <w:widowControl/>
        <w:spacing w:line="360" w:lineRule="auto"/>
        <w:ind w:firstLine="420"/>
        <w:rPr>
          <w:rFonts w:ascii="仿宋" w:eastAsia="仿宋" w:hAnsi="仿宋" w:cs="仿宋" w:hint="eastAsia"/>
          <w:szCs w:val="21"/>
          <w:lang w:val="zh-TW"/>
        </w:rPr>
      </w:pPr>
      <w:r>
        <w:rPr>
          <w:rFonts w:ascii="仿宋" w:eastAsia="仿宋" w:hAnsi="仿宋" w:cs="仿宋" w:hint="eastAsia"/>
          <w:szCs w:val="21"/>
        </w:rPr>
        <w:t>（1）</w:t>
      </w:r>
      <w:r>
        <w:rPr>
          <w:rFonts w:ascii="仿宋" w:eastAsia="仿宋" w:hAnsi="仿宋" w:cs="仿宋" w:hint="eastAsia"/>
          <w:szCs w:val="21"/>
          <w:lang w:val="zh-TW"/>
        </w:rPr>
        <w:t>项目实施完成，供应商应完成文档整理，竣工文档是验收的必要条件。</w:t>
      </w:r>
    </w:p>
    <w:p w14:paraId="2AD5C05F" w14:textId="77777777" w:rsidR="006B73D1" w:rsidRDefault="00000000">
      <w:pPr>
        <w:widowControl/>
        <w:spacing w:line="360" w:lineRule="auto"/>
        <w:ind w:firstLine="420"/>
        <w:rPr>
          <w:rFonts w:ascii="仿宋" w:eastAsia="仿宋" w:hAnsi="仿宋" w:cs="仿宋" w:hint="eastAsia"/>
          <w:szCs w:val="21"/>
          <w:lang w:val="zh-TW"/>
        </w:rPr>
      </w:pPr>
      <w:r>
        <w:rPr>
          <w:rFonts w:ascii="仿宋" w:eastAsia="仿宋" w:hAnsi="仿宋" w:cs="仿宋" w:hint="eastAsia"/>
          <w:szCs w:val="21"/>
        </w:rPr>
        <w:t>（2）</w:t>
      </w:r>
      <w:r>
        <w:rPr>
          <w:rFonts w:ascii="仿宋" w:eastAsia="仿宋" w:hAnsi="仿宋" w:cs="仿宋" w:hint="eastAsia"/>
          <w:szCs w:val="21"/>
          <w:lang w:val="zh-TW"/>
        </w:rPr>
        <w:t>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p>
    <w:p w14:paraId="6541D826" w14:textId="77777777" w:rsidR="006B73D1" w:rsidRDefault="00000000">
      <w:pPr>
        <w:widowControl/>
        <w:spacing w:line="360" w:lineRule="auto"/>
        <w:rPr>
          <w:rFonts w:ascii="仿宋" w:eastAsia="仿宋" w:hAnsi="仿宋" w:cs="仿宋" w:hint="eastAsia"/>
          <w:szCs w:val="21"/>
        </w:rPr>
      </w:pPr>
      <w:r>
        <w:rPr>
          <w:rFonts w:ascii="仿宋" w:eastAsia="仿宋" w:hAnsi="仿宋" w:cs="仿宋" w:hint="eastAsia"/>
          <w:b/>
          <w:bCs/>
          <w:szCs w:val="21"/>
        </w:rPr>
        <w:t>五</w:t>
      </w:r>
      <w:r>
        <w:rPr>
          <w:rFonts w:ascii="仿宋" w:eastAsia="仿宋" w:hAnsi="仿宋" w:cs="仿宋" w:hint="eastAsia"/>
          <w:b/>
          <w:bCs/>
          <w:szCs w:val="21"/>
          <w:lang w:val="zh-TW"/>
        </w:rPr>
        <w:t>、付款</w:t>
      </w:r>
      <w:r>
        <w:rPr>
          <w:rFonts w:ascii="仿宋" w:eastAsia="仿宋" w:hAnsi="仿宋" w:cs="仿宋" w:hint="eastAsia"/>
          <w:b/>
          <w:bCs/>
          <w:szCs w:val="21"/>
        </w:rPr>
        <w:t>方式：</w:t>
      </w:r>
    </w:p>
    <w:p w14:paraId="2A0E0944" w14:textId="77777777" w:rsidR="006B73D1" w:rsidRDefault="00000000">
      <w:pPr>
        <w:widowControl/>
        <w:spacing w:line="360" w:lineRule="auto"/>
        <w:ind w:firstLine="422"/>
        <w:rPr>
          <w:rFonts w:ascii="仿宋" w:eastAsia="仿宋" w:hAnsi="仿宋" w:cs="仿宋" w:hint="eastAsia"/>
          <w:b/>
          <w:bCs/>
          <w:szCs w:val="21"/>
        </w:rPr>
      </w:pPr>
      <w:r>
        <w:rPr>
          <w:rFonts w:ascii="仿宋" w:eastAsia="仿宋" w:hAnsi="仿宋" w:cs="仿宋" w:hint="eastAsia"/>
          <w:b/>
          <w:bCs/>
          <w:szCs w:val="21"/>
        </w:rPr>
        <w:t>1、签订合同后30个日历日内，采购人向供应商支付合同金额的30%作为预付款；</w:t>
      </w:r>
    </w:p>
    <w:p w14:paraId="778638E9" w14:textId="77777777" w:rsidR="006B73D1" w:rsidRDefault="00000000">
      <w:pPr>
        <w:widowControl/>
        <w:spacing w:line="360" w:lineRule="auto"/>
        <w:ind w:firstLine="422"/>
        <w:rPr>
          <w:rFonts w:ascii="仿宋" w:eastAsia="仿宋" w:hAnsi="仿宋" w:cs="仿宋" w:hint="eastAsia"/>
          <w:b/>
          <w:bCs/>
          <w:szCs w:val="21"/>
        </w:rPr>
      </w:pPr>
      <w:r>
        <w:rPr>
          <w:rFonts w:ascii="仿宋" w:eastAsia="仿宋" w:hAnsi="仿宋" w:cs="仿宋" w:hint="eastAsia"/>
          <w:b/>
          <w:bCs/>
          <w:szCs w:val="21"/>
        </w:rPr>
        <w:t>2、</w:t>
      </w:r>
      <w:r>
        <w:rPr>
          <w:rFonts w:ascii="仿宋" w:eastAsia="仿宋" w:hAnsi="仿宋" w:cs="仿宋" w:hint="eastAsia"/>
          <w:b/>
          <w:bCs/>
          <w:szCs w:val="21"/>
          <w:lang w:val="zh-TW"/>
        </w:rPr>
        <w:t>供货、施工、铺设完毕后，由采购人进行验收并邀请第三方机构进行检测，验收合格</w:t>
      </w:r>
      <w:r>
        <w:rPr>
          <w:rFonts w:ascii="仿宋" w:eastAsia="仿宋" w:hAnsi="仿宋" w:cs="仿宋" w:hint="eastAsia"/>
          <w:b/>
          <w:bCs/>
          <w:szCs w:val="21"/>
        </w:rPr>
        <w:t>后付至合同金额的70%；</w:t>
      </w:r>
    </w:p>
    <w:p w14:paraId="73424039" w14:textId="77777777" w:rsidR="006B73D1" w:rsidRDefault="00000000">
      <w:pPr>
        <w:widowControl/>
        <w:spacing w:line="360" w:lineRule="auto"/>
        <w:ind w:firstLine="422"/>
        <w:rPr>
          <w:rFonts w:ascii="仿宋" w:eastAsia="仿宋" w:hAnsi="仿宋" w:cs="仿宋" w:hint="eastAsia"/>
          <w:b/>
          <w:bCs/>
          <w:szCs w:val="21"/>
        </w:rPr>
      </w:pPr>
      <w:r>
        <w:rPr>
          <w:rFonts w:ascii="仿宋" w:eastAsia="仿宋" w:hAnsi="仿宋" w:cs="仿宋" w:hint="eastAsia"/>
          <w:b/>
          <w:bCs/>
          <w:szCs w:val="21"/>
        </w:rPr>
        <w:lastRenderedPageBreak/>
        <w:t>3、</w:t>
      </w:r>
      <w:proofErr w:type="gramStart"/>
      <w:r>
        <w:rPr>
          <w:rFonts w:ascii="仿宋" w:eastAsia="仿宋" w:hAnsi="仿宋" w:cs="仿宋" w:hint="eastAsia"/>
          <w:b/>
          <w:bCs/>
          <w:szCs w:val="21"/>
        </w:rPr>
        <w:t>自项目</w:t>
      </w:r>
      <w:proofErr w:type="gramEnd"/>
      <w:r>
        <w:rPr>
          <w:rFonts w:ascii="仿宋" w:eastAsia="仿宋" w:hAnsi="仿宋" w:cs="仿宋" w:hint="eastAsia"/>
          <w:b/>
          <w:bCs/>
          <w:szCs w:val="21"/>
        </w:rPr>
        <w:t>验收合格后两个月内，</w:t>
      </w:r>
      <w:r>
        <w:rPr>
          <w:rFonts w:ascii="仿宋" w:eastAsia="仿宋" w:hAnsi="仿宋" w:cs="仿宋" w:hint="eastAsia"/>
          <w:b/>
          <w:bCs/>
          <w:szCs w:val="21"/>
          <w:lang w:val="zh-TW"/>
        </w:rPr>
        <w:t>供应商</w:t>
      </w:r>
      <w:r>
        <w:rPr>
          <w:rFonts w:ascii="仿宋" w:eastAsia="仿宋" w:hAnsi="仿宋" w:cs="仿宋" w:hint="eastAsia"/>
          <w:b/>
          <w:bCs/>
          <w:szCs w:val="21"/>
        </w:rPr>
        <w:t>向采购单位提交完整的项目资料</w:t>
      </w:r>
      <w:r>
        <w:rPr>
          <w:rFonts w:ascii="仿宋" w:eastAsia="仿宋" w:hAnsi="仿宋" w:cs="仿宋" w:hint="eastAsia"/>
          <w:b/>
          <w:bCs/>
          <w:szCs w:val="21"/>
          <w:lang w:val="zh-TW"/>
        </w:rPr>
        <w:t>经</w:t>
      </w:r>
      <w:r>
        <w:rPr>
          <w:rFonts w:ascii="仿宋" w:eastAsia="仿宋" w:hAnsi="仿宋" w:cs="仿宋" w:hint="eastAsia"/>
          <w:b/>
          <w:bCs/>
          <w:szCs w:val="21"/>
        </w:rPr>
        <w:t>采购单位按区教育局审计流程确认后付清尾款。</w:t>
      </w:r>
    </w:p>
    <w:p w14:paraId="4FA6B508" w14:textId="77777777" w:rsidR="006B73D1" w:rsidRDefault="00000000">
      <w:pPr>
        <w:widowControl/>
        <w:spacing w:line="360" w:lineRule="auto"/>
        <w:ind w:firstLine="422"/>
        <w:rPr>
          <w:rFonts w:ascii="仿宋" w:eastAsia="仿宋" w:hAnsi="仿宋" w:cs="仿宋" w:hint="eastAsia"/>
          <w:b/>
          <w:bCs/>
          <w:szCs w:val="21"/>
          <w:lang w:val="zh-TW"/>
        </w:rPr>
      </w:pPr>
      <w:r>
        <w:rPr>
          <w:rFonts w:ascii="仿宋" w:eastAsia="仿宋" w:hAnsi="仿宋" w:cs="仿宋" w:hint="eastAsia"/>
          <w:b/>
          <w:bCs/>
          <w:szCs w:val="21"/>
        </w:rPr>
        <w:t>4、</w:t>
      </w:r>
      <w:r>
        <w:rPr>
          <w:rFonts w:ascii="仿宋" w:eastAsia="仿宋" w:hAnsi="仿宋" w:cs="仿宋" w:hint="eastAsia"/>
          <w:b/>
          <w:bCs/>
          <w:szCs w:val="21"/>
          <w:lang w:val="zh-TW"/>
        </w:rPr>
        <w:t>供应商应先行向采购人开具符合财务规定的正式发票，自采购人收到发票后15日内，向供应商支付对应金额款项。</w:t>
      </w:r>
    </w:p>
    <w:p w14:paraId="497BC427" w14:textId="77777777" w:rsidR="006B73D1" w:rsidRDefault="00000000">
      <w:pPr>
        <w:pStyle w:val="52"/>
        <w:spacing w:line="360" w:lineRule="auto"/>
        <w:outlineLvl w:val="1"/>
        <w:rPr>
          <w:rFonts w:ascii="仿宋" w:eastAsia="仿宋" w:hAnsi="仿宋" w:cs="仿宋" w:hint="eastAsia"/>
          <w:b/>
          <w:bCs/>
          <w:szCs w:val="21"/>
        </w:rPr>
      </w:pPr>
      <w:bookmarkStart w:id="54" w:name="_Toc11457"/>
      <w:bookmarkStart w:id="55" w:name="_Toc6483"/>
      <w:r>
        <w:rPr>
          <w:rFonts w:ascii="仿宋" w:eastAsia="仿宋" w:hAnsi="仿宋" w:cs="仿宋" w:hint="eastAsia"/>
          <w:b/>
          <w:bCs/>
          <w:szCs w:val="21"/>
        </w:rPr>
        <w:t>六、现场踏勘</w:t>
      </w:r>
      <w:bookmarkEnd w:id="54"/>
      <w:bookmarkEnd w:id="55"/>
      <w:r>
        <w:rPr>
          <w:rFonts w:ascii="仿宋" w:eastAsia="仿宋" w:hAnsi="仿宋" w:cs="仿宋" w:hint="eastAsia"/>
          <w:b/>
          <w:bCs/>
          <w:szCs w:val="21"/>
        </w:rPr>
        <w:t>：</w:t>
      </w:r>
    </w:p>
    <w:p w14:paraId="2C20FA9D" w14:textId="77777777" w:rsidR="006B73D1" w:rsidRDefault="00000000">
      <w:pPr>
        <w:pStyle w:val="52"/>
        <w:spacing w:line="360" w:lineRule="auto"/>
        <w:ind w:firstLine="420"/>
        <w:rPr>
          <w:rFonts w:ascii="仿宋" w:eastAsia="仿宋" w:hAnsi="仿宋" w:cs="仿宋" w:hint="eastAsia"/>
          <w:szCs w:val="21"/>
        </w:rPr>
      </w:pPr>
      <w:r>
        <w:rPr>
          <w:rFonts w:ascii="仿宋" w:eastAsia="仿宋" w:hAnsi="仿宋" w:cs="仿宋" w:hint="eastAsia"/>
          <w:szCs w:val="21"/>
        </w:rPr>
        <w:t>供应商可以对项目现场和周围环境进行勘察，以获取编制响应文件和签署合同所需的所有资料。勘察现场所发生的费用由供应商承担。</w:t>
      </w:r>
    </w:p>
    <w:p w14:paraId="083B28D6" w14:textId="77777777" w:rsidR="006B73D1" w:rsidRDefault="00000000">
      <w:pPr>
        <w:pStyle w:val="52"/>
        <w:spacing w:line="360" w:lineRule="auto"/>
        <w:ind w:firstLine="420"/>
        <w:rPr>
          <w:rFonts w:ascii="仿宋" w:eastAsia="仿宋" w:hAnsi="仿宋" w:cs="仿宋" w:hint="eastAsia"/>
          <w:szCs w:val="21"/>
        </w:rPr>
      </w:pPr>
      <w:r>
        <w:rPr>
          <w:rFonts w:ascii="仿宋" w:eastAsia="仿宋" w:hAnsi="仿宋" w:cs="仿宋" w:hint="eastAsia"/>
          <w:szCs w:val="21"/>
        </w:rPr>
        <w:t>采购人向供应商提供的有关项目现场的资料和数据是采购人现有的能使供应商利用的资料。采购人对供应商由此而做出的推论、理解和结论概不负责</w:t>
      </w:r>
      <w:bookmarkStart w:id="56" w:name="_Toc28508"/>
      <w:bookmarkStart w:id="57" w:name="_Toc22316"/>
      <w:r>
        <w:rPr>
          <w:rFonts w:ascii="仿宋" w:eastAsia="仿宋" w:hAnsi="仿宋" w:cs="仿宋" w:hint="eastAsia"/>
          <w:szCs w:val="21"/>
        </w:rPr>
        <w:t>。</w:t>
      </w:r>
    </w:p>
    <w:p w14:paraId="609A5E60" w14:textId="77777777" w:rsidR="006B73D1" w:rsidRDefault="00000000">
      <w:pPr>
        <w:pStyle w:val="52"/>
        <w:spacing w:line="360" w:lineRule="auto"/>
        <w:rPr>
          <w:rFonts w:ascii="仿宋" w:eastAsia="仿宋" w:hAnsi="仿宋" w:cs="仿宋" w:hint="eastAsia"/>
          <w:b/>
          <w:bCs/>
          <w:szCs w:val="21"/>
        </w:rPr>
      </w:pPr>
      <w:r>
        <w:rPr>
          <w:rFonts w:ascii="仿宋" w:eastAsia="仿宋" w:hAnsi="仿宋" w:cs="仿宋" w:hint="eastAsia"/>
          <w:b/>
          <w:bCs/>
          <w:szCs w:val="21"/>
        </w:rPr>
        <w:t>七、其他要求</w:t>
      </w:r>
      <w:bookmarkEnd w:id="56"/>
      <w:bookmarkEnd w:id="57"/>
      <w:r>
        <w:rPr>
          <w:rFonts w:ascii="仿宋" w:eastAsia="仿宋" w:hAnsi="仿宋" w:cs="仿宋" w:hint="eastAsia"/>
          <w:b/>
          <w:bCs/>
          <w:szCs w:val="21"/>
        </w:rPr>
        <w:t>：</w:t>
      </w:r>
    </w:p>
    <w:p w14:paraId="1D237167" w14:textId="77777777" w:rsidR="006B73D1" w:rsidRDefault="00000000">
      <w:pPr>
        <w:pStyle w:val="52"/>
        <w:spacing w:line="360" w:lineRule="auto"/>
        <w:ind w:firstLine="420"/>
        <w:rPr>
          <w:rFonts w:ascii="仿宋" w:eastAsia="仿宋" w:hAnsi="仿宋" w:cs="仿宋" w:hint="eastAsia"/>
          <w:b/>
          <w:bCs/>
          <w:sz w:val="36"/>
          <w:szCs w:val="36"/>
          <w:lang w:val="zh-TW" w:eastAsia="zh-TW"/>
        </w:rPr>
      </w:pPr>
      <w:r>
        <w:rPr>
          <w:rFonts w:ascii="仿宋" w:eastAsia="仿宋" w:hAnsi="仿宋" w:cs="仿宋" w:hint="eastAsia"/>
          <w:szCs w:val="21"/>
        </w:rPr>
        <w:t>本项目</w:t>
      </w:r>
      <w:proofErr w:type="gramStart"/>
      <w:r>
        <w:rPr>
          <w:rFonts w:ascii="仿宋" w:eastAsia="仿宋" w:hAnsi="仿宋" w:cs="仿宋" w:hint="eastAsia"/>
          <w:szCs w:val="21"/>
        </w:rPr>
        <w:t>其他要</w:t>
      </w:r>
      <w:proofErr w:type="gramEnd"/>
      <w:r>
        <w:rPr>
          <w:rFonts w:ascii="仿宋" w:eastAsia="仿宋" w:hAnsi="仿宋" w:cs="仿宋" w:hint="eastAsia"/>
          <w:szCs w:val="21"/>
        </w:rPr>
        <w:t>求见“</w:t>
      </w:r>
      <w:r>
        <w:rPr>
          <w:rFonts w:ascii="仿宋" w:eastAsia="仿宋" w:hAnsi="仿宋" w:cs="仿宋" w:hint="eastAsia"/>
          <w:szCs w:val="21"/>
          <w:lang w:val="zh-CN"/>
        </w:rPr>
        <w:t>第</w:t>
      </w:r>
      <w:r>
        <w:rPr>
          <w:rFonts w:ascii="仿宋" w:eastAsia="仿宋" w:hAnsi="仿宋" w:cs="仿宋" w:hint="eastAsia"/>
          <w:szCs w:val="21"/>
        </w:rPr>
        <w:t>五</w:t>
      </w:r>
      <w:r>
        <w:rPr>
          <w:rFonts w:ascii="仿宋" w:eastAsia="仿宋" w:hAnsi="仿宋" w:cs="仿宋" w:hint="eastAsia"/>
          <w:szCs w:val="21"/>
          <w:lang w:val="zh-CN"/>
        </w:rPr>
        <w:t>章</w:t>
      </w:r>
      <w:r>
        <w:rPr>
          <w:rFonts w:ascii="仿宋" w:eastAsia="仿宋" w:hAnsi="仿宋" w:cs="仿宋" w:hint="eastAsia"/>
          <w:szCs w:val="21"/>
        </w:rPr>
        <w:t xml:space="preserve"> </w:t>
      </w:r>
      <w:r>
        <w:rPr>
          <w:rFonts w:ascii="仿宋" w:eastAsia="仿宋" w:hAnsi="仿宋" w:cs="仿宋" w:hint="eastAsia"/>
          <w:szCs w:val="21"/>
          <w:lang w:val="zh-CN"/>
        </w:rPr>
        <w:t>合同条款及格式”</w:t>
      </w:r>
      <w:bookmarkEnd w:id="53"/>
      <w:r>
        <w:rPr>
          <w:rFonts w:ascii="仿宋" w:eastAsia="仿宋" w:hAnsi="仿宋" w:cs="仿宋" w:hint="eastAsia"/>
          <w:szCs w:val="21"/>
          <w:lang w:val="zh-CN"/>
        </w:rPr>
        <w:t>。</w:t>
      </w:r>
    </w:p>
    <w:p w14:paraId="73C23ECD" w14:textId="77777777" w:rsidR="006B73D1" w:rsidRDefault="006B73D1">
      <w:pPr>
        <w:pStyle w:val="4"/>
        <w:rPr>
          <w:rFonts w:ascii="仿宋" w:eastAsia="仿宋" w:hAnsi="仿宋" w:cs="仿宋" w:hint="eastAsia"/>
          <w:b w:val="0"/>
          <w:sz w:val="36"/>
          <w:szCs w:val="36"/>
          <w:lang w:val="zh-TW" w:eastAsia="zh-TW"/>
        </w:rPr>
      </w:pPr>
    </w:p>
    <w:p w14:paraId="7DF03C20" w14:textId="77777777" w:rsidR="006B73D1" w:rsidRDefault="006B73D1">
      <w:pPr>
        <w:pStyle w:val="4"/>
        <w:rPr>
          <w:rFonts w:ascii="仿宋" w:eastAsia="仿宋" w:hAnsi="仿宋" w:cs="仿宋" w:hint="eastAsia"/>
          <w:b w:val="0"/>
          <w:sz w:val="36"/>
          <w:szCs w:val="36"/>
          <w:lang w:val="zh-TW" w:eastAsia="zh-TW"/>
        </w:rPr>
      </w:pPr>
    </w:p>
    <w:p w14:paraId="043F88FF" w14:textId="77777777" w:rsidR="006B73D1" w:rsidRDefault="006B73D1">
      <w:pPr>
        <w:pStyle w:val="4"/>
        <w:rPr>
          <w:rFonts w:ascii="仿宋" w:eastAsia="仿宋" w:hAnsi="仿宋" w:cs="仿宋" w:hint="eastAsia"/>
          <w:b w:val="0"/>
          <w:sz w:val="36"/>
          <w:szCs w:val="36"/>
          <w:lang w:val="zh-TW" w:eastAsia="zh-TW"/>
        </w:rPr>
      </w:pPr>
    </w:p>
    <w:p w14:paraId="14774B5F" w14:textId="77777777" w:rsidR="006B73D1" w:rsidRDefault="006B73D1">
      <w:pPr>
        <w:pBdr>
          <w:top w:val="none" w:sz="0" w:space="0" w:color="000000"/>
          <w:left w:val="none" w:sz="0" w:space="0" w:color="000000"/>
          <w:bottom w:val="none" w:sz="0" w:space="0" w:color="000000"/>
          <w:right w:val="none" w:sz="0" w:space="0" w:color="000000"/>
        </w:pBdr>
        <w:jc w:val="center"/>
        <w:rPr>
          <w:rFonts w:ascii="仿宋" w:eastAsia="仿宋" w:hAnsi="仿宋" w:cs="仿宋" w:hint="eastAsia"/>
          <w:b/>
          <w:bCs/>
          <w:sz w:val="36"/>
          <w:szCs w:val="36"/>
        </w:rPr>
      </w:pPr>
    </w:p>
    <w:p w14:paraId="3F933FD9" w14:textId="77777777" w:rsidR="006B73D1" w:rsidRDefault="006B73D1">
      <w:pPr>
        <w:pBdr>
          <w:top w:val="none" w:sz="0" w:space="0" w:color="000000"/>
          <w:left w:val="none" w:sz="0" w:space="0" w:color="000000"/>
          <w:bottom w:val="none" w:sz="0" w:space="0" w:color="000000"/>
          <w:right w:val="none" w:sz="0" w:space="0" w:color="000000"/>
        </w:pBdr>
        <w:jc w:val="center"/>
        <w:rPr>
          <w:rFonts w:ascii="仿宋" w:eastAsia="仿宋" w:hAnsi="仿宋" w:cs="仿宋" w:hint="eastAsia"/>
          <w:b/>
          <w:bCs/>
          <w:sz w:val="36"/>
          <w:szCs w:val="36"/>
        </w:rPr>
      </w:pPr>
    </w:p>
    <w:p w14:paraId="0F05347D" w14:textId="77777777" w:rsidR="006B73D1" w:rsidRDefault="006B73D1">
      <w:pPr>
        <w:pBdr>
          <w:top w:val="none" w:sz="0" w:space="0" w:color="000000"/>
          <w:left w:val="none" w:sz="0" w:space="0" w:color="000000"/>
          <w:bottom w:val="none" w:sz="0" w:space="0" w:color="000000"/>
          <w:right w:val="none" w:sz="0" w:space="0" w:color="000000"/>
        </w:pBdr>
        <w:jc w:val="center"/>
        <w:rPr>
          <w:rFonts w:ascii="仿宋" w:eastAsia="仿宋" w:hAnsi="仿宋" w:cs="仿宋" w:hint="eastAsia"/>
          <w:b/>
          <w:bCs/>
          <w:sz w:val="36"/>
          <w:szCs w:val="36"/>
        </w:rPr>
      </w:pPr>
    </w:p>
    <w:p w14:paraId="55BB4BEB" w14:textId="77777777" w:rsidR="006B73D1" w:rsidRDefault="006B73D1">
      <w:pPr>
        <w:pBdr>
          <w:top w:val="none" w:sz="0" w:space="0" w:color="000000"/>
          <w:left w:val="none" w:sz="0" w:space="0" w:color="000000"/>
          <w:bottom w:val="none" w:sz="0" w:space="0" w:color="000000"/>
          <w:right w:val="none" w:sz="0" w:space="0" w:color="000000"/>
        </w:pBdr>
        <w:jc w:val="center"/>
        <w:rPr>
          <w:rFonts w:ascii="仿宋" w:eastAsia="仿宋" w:hAnsi="仿宋" w:cs="仿宋" w:hint="eastAsia"/>
          <w:b/>
          <w:bCs/>
          <w:sz w:val="36"/>
          <w:szCs w:val="36"/>
        </w:rPr>
      </w:pPr>
    </w:p>
    <w:p w14:paraId="0D5C4C2B" w14:textId="77777777" w:rsidR="006B73D1" w:rsidRDefault="006B73D1">
      <w:pPr>
        <w:pBdr>
          <w:top w:val="none" w:sz="0" w:space="0" w:color="000000"/>
          <w:left w:val="none" w:sz="0" w:space="0" w:color="000000"/>
          <w:bottom w:val="none" w:sz="0" w:space="0" w:color="000000"/>
          <w:right w:val="none" w:sz="0" w:space="0" w:color="000000"/>
        </w:pBdr>
        <w:jc w:val="center"/>
        <w:rPr>
          <w:rFonts w:ascii="仿宋" w:eastAsia="仿宋" w:hAnsi="仿宋" w:cs="仿宋" w:hint="eastAsia"/>
          <w:b/>
          <w:bCs/>
          <w:sz w:val="36"/>
          <w:szCs w:val="36"/>
        </w:rPr>
      </w:pPr>
    </w:p>
    <w:p w14:paraId="28E2C046" w14:textId="77777777" w:rsidR="006B73D1" w:rsidRDefault="006B73D1">
      <w:pPr>
        <w:pBdr>
          <w:top w:val="none" w:sz="0" w:space="0" w:color="000000"/>
          <w:left w:val="none" w:sz="0" w:space="0" w:color="000000"/>
          <w:bottom w:val="none" w:sz="0" w:space="0" w:color="000000"/>
          <w:right w:val="none" w:sz="0" w:space="0" w:color="000000"/>
        </w:pBdr>
        <w:jc w:val="center"/>
        <w:rPr>
          <w:rFonts w:ascii="仿宋" w:eastAsia="仿宋" w:hAnsi="仿宋" w:cs="仿宋" w:hint="eastAsia"/>
          <w:b/>
          <w:bCs/>
          <w:sz w:val="36"/>
          <w:szCs w:val="36"/>
        </w:rPr>
      </w:pPr>
    </w:p>
    <w:p w14:paraId="1DF70F2E" w14:textId="77777777" w:rsidR="006B73D1" w:rsidRDefault="006B73D1">
      <w:pPr>
        <w:pBdr>
          <w:top w:val="none" w:sz="0" w:space="0" w:color="000000"/>
          <w:left w:val="none" w:sz="0" w:space="0" w:color="000000"/>
          <w:bottom w:val="none" w:sz="0" w:space="0" w:color="000000"/>
          <w:right w:val="none" w:sz="0" w:space="0" w:color="000000"/>
        </w:pBdr>
        <w:jc w:val="center"/>
        <w:rPr>
          <w:rFonts w:ascii="仿宋" w:eastAsia="仿宋" w:hAnsi="仿宋" w:cs="仿宋" w:hint="eastAsia"/>
          <w:b/>
          <w:bCs/>
          <w:sz w:val="36"/>
          <w:szCs w:val="36"/>
        </w:rPr>
      </w:pPr>
    </w:p>
    <w:p w14:paraId="2A0E11B5" w14:textId="77777777" w:rsidR="006B73D1" w:rsidRDefault="006B73D1">
      <w:pPr>
        <w:pBdr>
          <w:top w:val="none" w:sz="0" w:space="0" w:color="000000"/>
          <w:left w:val="none" w:sz="0" w:space="0" w:color="000000"/>
          <w:bottom w:val="none" w:sz="0" w:space="0" w:color="000000"/>
          <w:right w:val="none" w:sz="0" w:space="0" w:color="000000"/>
        </w:pBdr>
        <w:jc w:val="center"/>
        <w:rPr>
          <w:rFonts w:ascii="仿宋" w:eastAsia="仿宋" w:hAnsi="仿宋" w:cs="仿宋" w:hint="eastAsia"/>
          <w:b/>
          <w:bCs/>
          <w:sz w:val="36"/>
          <w:szCs w:val="36"/>
        </w:rPr>
      </w:pPr>
    </w:p>
    <w:p w14:paraId="78CA16DB" w14:textId="77777777" w:rsidR="006B73D1" w:rsidRDefault="006B73D1">
      <w:pPr>
        <w:pBdr>
          <w:top w:val="none" w:sz="0" w:space="0" w:color="000000"/>
          <w:left w:val="none" w:sz="0" w:space="0" w:color="000000"/>
          <w:bottom w:val="none" w:sz="0" w:space="0" w:color="000000"/>
          <w:right w:val="none" w:sz="0" w:space="0" w:color="000000"/>
        </w:pBdr>
        <w:jc w:val="center"/>
        <w:rPr>
          <w:rFonts w:ascii="仿宋" w:eastAsia="仿宋" w:hAnsi="仿宋" w:cs="仿宋" w:hint="eastAsia"/>
          <w:b/>
          <w:bCs/>
          <w:sz w:val="36"/>
          <w:szCs w:val="36"/>
        </w:rPr>
      </w:pPr>
    </w:p>
    <w:p w14:paraId="7BDBC20C" w14:textId="77777777" w:rsidR="006B73D1" w:rsidRDefault="006B73D1">
      <w:pPr>
        <w:pBdr>
          <w:top w:val="none" w:sz="0" w:space="0" w:color="000000"/>
          <w:left w:val="none" w:sz="0" w:space="0" w:color="000000"/>
          <w:bottom w:val="none" w:sz="0" w:space="0" w:color="000000"/>
          <w:right w:val="none" w:sz="0" w:space="0" w:color="000000"/>
        </w:pBdr>
        <w:jc w:val="center"/>
        <w:rPr>
          <w:rFonts w:ascii="仿宋" w:eastAsia="仿宋" w:hAnsi="仿宋" w:cs="仿宋" w:hint="eastAsia"/>
          <w:b/>
          <w:bCs/>
          <w:sz w:val="36"/>
          <w:szCs w:val="36"/>
        </w:rPr>
      </w:pPr>
    </w:p>
    <w:p w14:paraId="38B0352E" w14:textId="77777777" w:rsidR="006B73D1" w:rsidRDefault="006B73D1">
      <w:pPr>
        <w:pBdr>
          <w:top w:val="none" w:sz="0" w:space="0" w:color="000000"/>
          <w:left w:val="none" w:sz="0" w:space="0" w:color="000000"/>
          <w:bottom w:val="none" w:sz="0" w:space="0" w:color="000000"/>
          <w:right w:val="none" w:sz="0" w:space="0" w:color="000000"/>
        </w:pBdr>
        <w:jc w:val="center"/>
        <w:rPr>
          <w:rFonts w:ascii="仿宋" w:eastAsia="仿宋" w:hAnsi="仿宋" w:cs="仿宋" w:hint="eastAsia"/>
          <w:b/>
          <w:bCs/>
          <w:sz w:val="36"/>
          <w:szCs w:val="36"/>
        </w:rPr>
      </w:pPr>
    </w:p>
    <w:p w14:paraId="5AF4F210" w14:textId="77777777" w:rsidR="006B73D1" w:rsidRDefault="006B73D1">
      <w:pPr>
        <w:pBdr>
          <w:top w:val="none" w:sz="0" w:space="0" w:color="000000"/>
          <w:left w:val="none" w:sz="0" w:space="0" w:color="000000"/>
          <w:bottom w:val="none" w:sz="0" w:space="0" w:color="000000"/>
          <w:right w:val="none" w:sz="0" w:space="0" w:color="000000"/>
        </w:pBdr>
        <w:jc w:val="center"/>
        <w:rPr>
          <w:rFonts w:ascii="仿宋" w:eastAsia="仿宋" w:hAnsi="仿宋" w:cs="仿宋" w:hint="eastAsia"/>
          <w:b/>
          <w:bCs/>
          <w:sz w:val="36"/>
          <w:szCs w:val="36"/>
        </w:rPr>
      </w:pPr>
    </w:p>
    <w:p w14:paraId="01F72D2D" w14:textId="77777777" w:rsidR="006B73D1" w:rsidRDefault="006B73D1">
      <w:pPr>
        <w:pBdr>
          <w:top w:val="none" w:sz="0" w:space="0" w:color="000000"/>
          <w:left w:val="none" w:sz="0" w:space="0" w:color="000000"/>
          <w:bottom w:val="none" w:sz="0" w:space="0" w:color="000000"/>
          <w:right w:val="none" w:sz="0" w:space="0" w:color="000000"/>
        </w:pBdr>
        <w:jc w:val="center"/>
        <w:rPr>
          <w:rFonts w:ascii="仿宋" w:eastAsia="仿宋" w:hAnsi="仿宋" w:cs="仿宋" w:hint="eastAsia"/>
          <w:b/>
          <w:bCs/>
          <w:sz w:val="36"/>
          <w:szCs w:val="36"/>
        </w:rPr>
      </w:pPr>
    </w:p>
    <w:p w14:paraId="028CD744" w14:textId="77777777" w:rsidR="006B73D1" w:rsidRDefault="006B73D1">
      <w:pPr>
        <w:pBdr>
          <w:top w:val="none" w:sz="0" w:space="0" w:color="000000"/>
          <w:left w:val="none" w:sz="0" w:space="0" w:color="000000"/>
          <w:bottom w:val="none" w:sz="0" w:space="0" w:color="000000"/>
          <w:right w:val="none" w:sz="0" w:space="0" w:color="000000"/>
        </w:pBdr>
        <w:jc w:val="center"/>
        <w:rPr>
          <w:rFonts w:ascii="仿宋" w:eastAsia="仿宋" w:hAnsi="仿宋" w:cs="仿宋" w:hint="eastAsia"/>
          <w:b/>
          <w:bCs/>
          <w:sz w:val="36"/>
          <w:szCs w:val="36"/>
        </w:rPr>
      </w:pPr>
    </w:p>
    <w:p w14:paraId="702AFCDB" w14:textId="77777777" w:rsidR="006B73D1" w:rsidRDefault="006B73D1">
      <w:pPr>
        <w:pBdr>
          <w:top w:val="none" w:sz="0" w:space="0" w:color="000000"/>
          <w:left w:val="none" w:sz="0" w:space="0" w:color="000000"/>
          <w:bottom w:val="none" w:sz="0" w:space="0" w:color="000000"/>
          <w:right w:val="none" w:sz="0" w:space="0" w:color="000000"/>
        </w:pBdr>
        <w:jc w:val="center"/>
        <w:rPr>
          <w:rFonts w:ascii="仿宋" w:eastAsia="仿宋" w:hAnsi="仿宋" w:cs="仿宋" w:hint="eastAsia"/>
          <w:b/>
          <w:bCs/>
          <w:sz w:val="36"/>
          <w:szCs w:val="36"/>
        </w:rPr>
      </w:pPr>
    </w:p>
    <w:p w14:paraId="3C335464" w14:textId="77777777" w:rsidR="006B73D1" w:rsidRDefault="006B73D1">
      <w:pPr>
        <w:pBdr>
          <w:top w:val="none" w:sz="0" w:space="0" w:color="000000"/>
          <w:left w:val="none" w:sz="0" w:space="0" w:color="000000"/>
          <w:bottom w:val="none" w:sz="0" w:space="0" w:color="000000"/>
          <w:right w:val="none" w:sz="0" w:space="0" w:color="000000"/>
        </w:pBdr>
        <w:jc w:val="center"/>
        <w:rPr>
          <w:rFonts w:ascii="仿宋" w:eastAsia="仿宋" w:hAnsi="仿宋" w:cs="仿宋" w:hint="eastAsia"/>
          <w:b/>
          <w:bCs/>
          <w:sz w:val="36"/>
          <w:szCs w:val="36"/>
        </w:rPr>
      </w:pPr>
    </w:p>
    <w:p w14:paraId="183955D3" w14:textId="77777777" w:rsidR="006B73D1" w:rsidRDefault="006B73D1">
      <w:pPr>
        <w:pBdr>
          <w:top w:val="none" w:sz="0" w:space="0" w:color="000000"/>
          <w:left w:val="none" w:sz="0" w:space="0" w:color="000000"/>
          <w:bottom w:val="none" w:sz="0" w:space="0" w:color="000000"/>
          <w:right w:val="none" w:sz="0" w:space="0" w:color="000000"/>
        </w:pBdr>
        <w:jc w:val="center"/>
        <w:rPr>
          <w:rFonts w:ascii="仿宋" w:eastAsia="仿宋" w:hAnsi="仿宋" w:cs="仿宋" w:hint="eastAsia"/>
          <w:b/>
          <w:bCs/>
          <w:sz w:val="36"/>
          <w:szCs w:val="36"/>
        </w:rPr>
      </w:pPr>
    </w:p>
    <w:p w14:paraId="6A9E3CCB" w14:textId="77777777" w:rsidR="006B73D1" w:rsidRDefault="006B73D1">
      <w:pPr>
        <w:pBdr>
          <w:top w:val="none" w:sz="0" w:space="0" w:color="000000"/>
          <w:left w:val="none" w:sz="0" w:space="0" w:color="000000"/>
          <w:bottom w:val="none" w:sz="0" w:space="0" w:color="000000"/>
          <w:right w:val="none" w:sz="0" w:space="0" w:color="000000"/>
        </w:pBdr>
        <w:jc w:val="center"/>
        <w:rPr>
          <w:rFonts w:ascii="仿宋" w:eastAsia="仿宋" w:hAnsi="仿宋" w:cs="仿宋" w:hint="eastAsia"/>
          <w:b/>
          <w:bCs/>
          <w:sz w:val="36"/>
          <w:szCs w:val="36"/>
        </w:rPr>
      </w:pPr>
    </w:p>
    <w:p w14:paraId="538F19FA" w14:textId="77777777" w:rsidR="006B73D1" w:rsidRDefault="006B73D1">
      <w:pPr>
        <w:pBdr>
          <w:top w:val="none" w:sz="0" w:space="0" w:color="000000"/>
          <w:left w:val="none" w:sz="0" w:space="0" w:color="000000"/>
          <w:bottom w:val="none" w:sz="0" w:space="0" w:color="000000"/>
          <w:right w:val="none" w:sz="0" w:space="0" w:color="000000"/>
        </w:pBdr>
        <w:jc w:val="center"/>
        <w:rPr>
          <w:rFonts w:ascii="仿宋" w:eastAsia="仿宋" w:hAnsi="仿宋" w:cs="仿宋" w:hint="eastAsia"/>
          <w:b/>
          <w:bCs/>
          <w:sz w:val="36"/>
          <w:szCs w:val="36"/>
        </w:rPr>
      </w:pPr>
    </w:p>
    <w:p w14:paraId="33E46AAE" w14:textId="77777777" w:rsidR="006B73D1" w:rsidRDefault="00000000">
      <w:pPr>
        <w:pBdr>
          <w:top w:val="none" w:sz="0" w:space="0" w:color="000000"/>
          <w:left w:val="none" w:sz="0" w:space="0" w:color="000000"/>
          <w:bottom w:val="none" w:sz="0" w:space="0" w:color="000000"/>
          <w:right w:val="none" w:sz="0" w:space="0" w:color="000000"/>
        </w:pBdr>
        <w:jc w:val="center"/>
        <w:rPr>
          <w:rFonts w:ascii="仿宋" w:eastAsia="仿宋" w:hAnsi="仿宋" w:cs="仿宋" w:hint="eastAsia"/>
          <w:b/>
          <w:bCs/>
          <w:sz w:val="36"/>
          <w:szCs w:val="36"/>
        </w:rPr>
      </w:pPr>
      <w:r>
        <w:rPr>
          <w:rFonts w:ascii="仿宋" w:eastAsia="仿宋" w:hAnsi="仿宋" w:cs="仿宋"/>
          <w:b/>
          <w:sz w:val="36"/>
        </w:rPr>
        <w:t>第五章合同主要条款及格式</w:t>
      </w:r>
    </w:p>
    <w:p w14:paraId="5CDD6D66" w14:textId="77777777" w:rsidR="006B73D1" w:rsidRDefault="006B73D1">
      <w:pPr>
        <w:pBdr>
          <w:top w:val="none" w:sz="0" w:space="0" w:color="000000"/>
          <w:left w:val="none" w:sz="0" w:space="0" w:color="000000"/>
          <w:bottom w:val="none" w:sz="0" w:space="0" w:color="000000"/>
          <w:right w:val="none" w:sz="0" w:space="0" w:color="000000"/>
        </w:pBdr>
        <w:jc w:val="center"/>
        <w:rPr>
          <w:szCs w:val="21"/>
        </w:rPr>
      </w:pPr>
    </w:p>
    <w:p w14:paraId="35BADA3E" w14:textId="77777777" w:rsidR="006B73D1" w:rsidRDefault="00000000">
      <w:pPr>
        <w:pBdr>
          <w:top w:val="none" w:sz="0" w:space="0" w:color="000000"/>
          <w:left w:val="none" w:sz="0" w:space="0" w:color="000000"/>
          <w:bottom w:val="none" w:sz="0" w:space="0" w:color="000000"/>
          <w:right w:val="none" w:sz="0" w:space="0" w:color="000000"/>
        </w:pBdr>
        <w:spacing w:before="240" w:after="240"/>
        <w:jc w:val="center"/>
      </w:pPr>
      <w:r>
        <w:rPr>
          <w:rFonts w:ascii="仿宋" w:eastAsia="仿宋" w:hAnsi="仿宋" w:cs="仿宋"/>
          <w:b/>
          <w:sz w:val="24"/>
        </w:rPr>
        <w:t>（仅供参考，供应商可在采购人的要求下就合同文本做相应调整）</w:t>
      </w:r>
    </w:p>
    <w:p w14:paraId="5C533D7C" w14:textId="77777777" w:rsidR="006B73D1" w:rsidRDefault="00000000">
      <w:pPr>
        <w:pBdr>
          <w:top w:val="none" w:sz="0" w:space="0" w:color="000000"/>
          <w:left w:val="none" w:sz="0" w:space="0" w:color="000000"/>
          <w:bottom w:val="none" w:sz="0" w:space="0" w:color="000000"/>
          <w:right w:val="none" w:sz="0" w:space="0" w:color="000000"/>
        </w:pBdr>
        <w:spacing w:before="240" w:after="240"/>
        <w:ind w:firstLine="360"/>
        <w:jc w:val="center"/>
      </w:pPr>
      <w:r>
        <w:rPr>
          <w:rFonts w:ascii="仿宋" w:eastAsia="仿宋" w:hAnsi="仿宋" w:cs="仿宋"/>
          <w:sz w:val="36"/>
        </w:rPr>
        <w:t>  </w:t>
      </w:r>
    </w:p>
    <w:p w14:paraId="006AAA66" w14:textId="77777777" w:rsidR="006B73D1" w:rsidRDefault="00000000">
      <w:pPr>
        <w:pBdr>
          <w:top w:val="none" w:sz="0" w:space="0" w:color="000000"/>
          <w:left w:val="none" w:sz="0" w:space="0" w:color="000000"/>
          <w:bottom w:val="none" w:sz="0" w:space="0" w:color="000000"/>
          <w:right w:val="none" w:sz="0" w:space="0" w:color="000000"/>
        </w:pBdr>
        <w:spacing w:before="240" w:after="240"/>
        <w:ind w:firstLine="522"/>
        <w:jc w:val="center"/>
      </w:pPr>
      <w:r>
        <w:rPr>
          <w:rFonts w:ascii="仿宋" w:eastAsia="仿宋" w:hAnsi="仿宋" w:cs="仿宋"/>
          <w:b/>
          <w:sz w:val="52"/>
        </w:rPr>
        <w:t>采购合同</w:t>
      </w:r>
    </w:p>
    <w:p w14:paraId="1717B132" w14:textId="77777777" w:rsidR="006B73D1" w:rsidRDefault="00000000">
      <w:pPr>
        <w:pBdr>
          <w:top w:val="none" w:sz="0" w:space="0" w:color="000000"/>
          <w:left w:val="none" w:sz="0" w:space="0" w:color="000000"/>
          <w:bottom w:val="none" w:sz="0" w:space="0" w:color="000000"/>
          <w:right w:val="none" w:sz="0" w:space="0" w:color="000000"/>
        </w:pBdr>
        <w:spacing w:before="240" w:after="240"/>
        <w:ind w:firstLine="321"/>
      </w:pPr>
      <w:r>
        <w:rPr>
          <w:rFonts w:ascii="仿宋" w:eastAsia="仿宋" w:hAnsi="仿宋" w:cs="仿宋"/>
          <w:b/>
          <w:sz w:val="32"/>
        </w:rPr>
        <w:t>       </w:t>
      </w:r>
      <w:r>
        <w:rPr>
          <w:rFonts w:ascii="仿宋" w:eastAsia="仿宋" w:hAnsi="仿宋" w:cs="仿宋"/>
          <w:b/>
        </w:rPr>
        <w:t>     </w:t>
      </w:r>
      <w:r>
        <w:rPr>
          <w:rFonts w:ascii="仿宋" w:eastAsia="仿宋" w:hAnsi="仿宋" w:cs="仿宋"/>
        </w:rPr>
        <w:t> </w:t>
      </w:r>
      <w:r>
        <w:rPr>
          <w:rFonts w:ascii="仿宋" w:eastAsia="仿宋" w:hAnsi="仿宋" w:cs="仿宋"/>
          <w:b/>
          <w:sz w:val="28"/>
        </w:rPr>
        <w:t> </w:t>
      </w:r>
    </w:p>
    <w:p w14:paraId="02F5901A" w14:textId="13FBA72A" w:rsidR="006B73D1" w:rsidRDefault="00000000">
      <w:pPr>
        <w:pBdr>
          <w:top w:val="none" w:sz="0" w:space="0" w:color="000000"/>
          <w:left w:val="none" w:sz="0" w:space="0" w:color="000000"/>
          <w:bottom w:val="none" w:sz="0" w:space="0" w:color="000000"/>
          <w:right w:val="none" w:sz="0" w:space="0" w:color="000000"/>
        </w:pBdr>
        <w:spacing w:before="240" w:after="240"/>
        <w:ind w:firstLine="241"/>
        <w:rPr>
          <w:rFonts w:hint="eastAsia"/>
        </w:rPr>
      </w:pPr>
      <w:r>
        <w:rPr>
          <w:rFonts w:ascii="仿宋" w:eastAsia="仿宋" w:hAnsi="仿宋" w:cs="仿宋"/>
          <w:b/>
        </w:rPr>
        <w:t> </w:t>
      </w:r>
    </w:p>
    <w:p w14:paraId="21A5F89F" w14:textId="3848C229" w:rsidR="006B73D1" w:rsidRDefault="00F41514" w:rsidP="00F41514">
      <w:pPr>
        <w:pBdr>
          <w:top w:val="none" w:sz="0" w:space="0" w:color="000000"/>
          <w:left w:val="none" w:sz="0" w:space="0" w:color="000000"/>
          <w:bottom w:val="none" w:sz="0" w:space="0" w:color="000000"/>
          <w:right w:val="none" w:sz="0" w:space="0" w:color="000000"/>
        </w:pBdr>
        <w:spacing w:before="240" w:after="240"/>
      </w:pPr>
      <w:r>
        <w:rPr>
          <w:rFonts w:ascii="仿宋" w:eastAsia="仿宋" w:hAnsi="仿宋" w:cs="仿宋" w:hint="eastAsia"/>
          <w:b/>
          <w:sz w:val="36"/>
        </w:rPr>
        <w:t>合同编号：</w:t>
      </w:r>
      <w:r w:rsidR="00000000">
        <w:rPr>
          <w:rFonts w:ascii="仿宋" w:eastAsia="仿宋" w:hAnsi="仿宋" w:cs="仿宋"/>
          <w:b/>
          <w:sz w:val="36"/>
          <w:u w:val="single"/>
        </w:rPr>
        <w:t>                    </w:t>
      </w:r>
    </w:p>
    <w:p w14:paraId="773FAC50" w14:textId="743D52C2" w:rsidR="006B73D1" w:rsidRDefault="00F41514" w:rsidP="00F41514">
      <w:pPr>
        <w:pBdr>
          <w:top w:val="none" w:sz="0" w:space="0" w:color="000000"/>
          <w:left w:val="none" w:sz="0" w:space="0" w:color="000000"/>
          <w:bottom w:val="none" w:sz="0" w:space="0" w:color="000000"/>
          <w:right w:val="none" w:sz="0" w:space="0" w:color="000000"/>
        </w:pBdr>
        <w:spacing w:before="240" w:after="240"/>
      </w:pPr>
      <w:r>
        <w:rPr>
          <w:rFonts w:ascii="仿宋" w:eastAsia="仿宋" w:hAnsi="仿宋" w:cs="仿宋" w:hint="eastAsia"/>
          <w:b/>
          <w:sz w:val="36"/>
        </w:rPr>
        <w:t>项目名称</w:t>
      </w:r>
      <w:r w:rsidR="00000000">
        <w:rPr>
          <w:rFonts w:ascii="仿宋" w:eastAsia="仿宋" w:hAnsi="仿宋" w:cs="仿宋"/>
          <w:b/>
          <w:sz w:val="36"/>
        </w:rPr>
        <w:t>：</w:t>
      </w:r>
      <w:r w:rsidR="00000000">
        <w:rPr>
          <w:rFonts w:ascii="仿宋" w:eastAsia="仿宋" w:hAnsi="仿宋" w:cs="仿宋"/>
          <w:b/>
          <w:sz w:val="36"/>
          <w:u w:val="single"/>
        </w:rPr>
        <w:t>                    </w:t>
      </w:r>
    </w:p>
    <w:p w14:paraId="60C26944" w14:textId="7D8730C2" w:rsidR="006B73D1" w:rsidRDefault="00F41514" w:rsidP="00F41514">
      <w:pPr>
        <w:pBdr>
          <w:top w:val="none" w:sz="0" w:space="0" w:color="000000"/>
          <w:left w:val="none" w:sz="0" w:space="0" w:color="000000"/>
          <w:bottom w:val="none" w:sz="0" w:space="0" w:color="000000"/>
          <w:right w:val="none" w:sz="0" w:space="0" w:color="000000"/>
        </w:pBdr>
        <w:spacing w:before="240" w:after="240"/>
      </w:pPr>
      <w:r>
        <w:rPr>
          <w:rFonts w:ascii="仿宋" w:eastAsia="仿宋" w:hAnsi="仿宋" w:cs="仿宋" w:hint="eastAsia"/>
          <w:b/>
          <w:sz w:val="36"/>
        </w:rPr>
        <w:t>使用单位</w:t>
      </w:r>
      <w:r w:rsidR="00000000">
        <w:rPr>
          <w:rFonts w:ascii="仿宋" w:eastAsia="仿宋" w:hAnsi="仿宋" w:cs="仿宋"/>
          <w:b/>
          <w:sz w:val="36"/>
        </w:rPr>
        <w:t>：</w:t>
      </w:r>
      <w:r w:rsidR="00000000">
        <w:rPr>
          <w:rFonts w:ascii="仿宋" w:eastAsia="仿宋" w:hAnsi="仿宋" w:cs="仿宋"/>
          <w:b/>
          <w:sz w:val="36"/>
          <w:u w:val="single"/>
        </w:rPr>
        <w:t>                    </w:t>
      </w:r>
    </w:p>
    <w:p w14:paraId="1D4D4307" w14:textId="55D3D502" w:rsidR="006B73D1" w:rsidRDefault="00F41514" w:rsidP="00F41514">
      <w:pPr>
        <w:pBdr>
          <w:top w:val="none" w:sz="0" w:space="0" w:color="000000"/>
          <w:left w:val="none" w:sz="0" w:space="0" w:color="000000"/>
          <w:bottom w:val="none" w:sz="0" w:space="0" w:color="000000"/>
          <w:right w:val="none" w:sz="0" w:space="0" w:color="000000"/>
        </w:pBdr>
        <w:spacing w:before="240" w:after="240"/>
      </w:pPr>
      <w:r>
        <w:rPr>
          <w:rFonts w:ascii="仿宋" w:eastAsia="仿宋" w:hAnsi="仿宋" w:cs="仿宋" w:hint="eastAsia"/>
          <w:b/>
          <w:sz w:val="36"/>
        </w:rPr>
        <w:t>供货单位</w:t>
      </w:r>
      <w:r w:rsidR="00000000">
        <w:rPr>
          <w:rFonts w:ascii="仿宋" w:eastAsia="仿宋" w:hAnsi="仿宋" w:cs="仿宋"/>
          <w:b/>
          <w:sz w:val="36"/>
        </w:rPr>
        <w:t>：</w:t>
      </w:r>
      <w:r w:rsidR="00000000">
        <w:rPr>
          <w:rFonts w:ascii="仿宋" w:eastAsia="仿宋" w:hAnsi="仿宋" w:cs="仿宋"/>
          <w:b/>
          <w:sz w:val="36"/>
          <w:u w:val="single"/>
        </w:rPr>
        <w:t>                    </w:t>
      </w:r>
    </w:p>
    <w:p w14:paraId="3811178B" w14:textId="572D489F" w:rsidR="006B73D1" w:rsidRDefault="00F41514" w:rsidP="00F41514">
      <w:pPr>
        <w:pBdr>
          <w:top w:val="none" w:sz="0" w:space="0" w:color="000000"/>
          <w:left w:val="none" w:sz="0" w:space="0" w:color="000000"/>
          <w:bottom w:val="none" w:sz="0" w:space="0" w:color="000000"/>
          <w:right w:val="none" w:sz="0" w:space="0" w:color="000000"/>
        </w:pBdr>
        <w:spacing w:before="240" w:after="240"/>
      </w:pPr>
      <w:r>
        <w:rPr>
          <w:rFonts w:ascii="仿宋" w:eastAsia="仿宋" w:hAnsi="仿宋" w:cs="仿宋" w:hint="eastAsia"/>
          <w:b/>
          <w:sz w:val="36"/>
        </w:rPr>
        <w:t>签订日期：</w:t>
      </w:r>
      <w:r w:rsidR="00000000">
        <w:rPr>
          <w:rFonts w:ascii="仿宋" w:eastAsia="仿宋" w:hAnsi="仿宋" w:cs="仿宋"/>
          <w:b/>
          <w:sz w:val="36"/>
          <w:u w:val="single"/>
        </w:rPr>
        <w:t>                    </w:t>
      </w:r>
    </w:p>
    <w:p w14:paraId="02C10B96" w14:textId="77777777" w:rsidR="006B73D1" w:rsidRDefault="00000000">
      <w:pPr>
        <w:pBdr>
          <w:top w:val="none" w:sz="0" w:space="0" w:color="000000"/>
          <w:left w:val="none" w:sz="0" w:space="0" w:color="000000"/>
          <w:bottom w:val="none" w:sz="0" w:space="0" w:color="000000"/>
          <w:right w:val="none" w:sz="0" w:space="0" w:color="000000"/>
        </w:pBdr>
        <w:spacing w:before="240" w:after="240"/>
        <w:ind w:firstLine="360"/>
      </w:pPr>
      <w:r>
        <w:rPr>
          <w:rFonts w:ascii="仿宋" w:eastAsia="仿宋" w:hAnsi="仿宋" w:cs="仿宋"/>
          <w:sz w:val="36"/>
        </w:rPr>
        <w:t>      </w:t>
      </w:r>
    </w:p>
    <w:p w14:paraId="42E63609" w14:textId="77777777" w:rsidR="006B73D1" w:rsidRDefault="00000000">
      <w:pPr>
        <w:pBdr>
          <w:top w:val="none" w:sz="0" w:space="0" w:color="000000"/>
          <w:left w:val="none" w:sz="0" w:space="0" w:color="000000"/>
          <w:bottom w:val="none" w:sz="0" w:space="0" w:color="000000"/>
          <w:right w:val="none" w:sz="0" w:space="0" w:color="000000"/>
        </w:pBdr>
        <w:spacing w:before="240" w:after="240"/>
        <w:ind w:firstLine="361"/>
        <w:jc w:val="center"/>
      </w:pPr>
      <w:r>
        <w:rPr>
          <w:rFonts w:ascii="仿宋" w:eastAsia="仿宋" w:hAnsi="仿宋" w:cs="仿宋"/>
          <w:b/>
          <w:sz w:val="36"/>
        </w:rPr>
        <w:t> </w:t>
      </w:r>
    </w:p>
    <w:p w14:paraId="14B3C81F" w14:textId="77777777" w:rsidR="006B73D1" w:rsidRDefault="00000000">
      <w:pPr>
        <w:pBdr>
          <w:top w:val="none" w:sz="0" w:space="0" w:color="000000"/>
          <w:left w:val="none" w:sz="0" w:space="0" w:color="000000"/>
          <w:bottom w:val="none" w:sz="0" w:space="0" w:color="000000"/>
          <w:right w:val="none" w:sz="0" w:space="0" w:color="000000"/>
        </w:pBdr>
        <w:spacing w:before="240" w:after="240"/>
        <w:ind w:firstLine="361"/>
        <w:jc w:val="left"/>
      </w:pPr>
      <w:r>
        <w:rPr>
          <w:rFonts w:ascii="仿宋" w:eastAsia="仿宋" w:hAnsi="仿宋" w:cs="仿宋"/>
          <w:b/>
          <w:sz w:val="36"/>
        </w:rPr>
        <w:t xml:space="preserve">             南京市市场监督管理局</w:t>
      </w:r>
    </w:p>
    <w:p w14:paraId="5011175D" w14:textId="77777777" w:rsidR="006B73D1" w:rsidRDefault="00000000">
      <w:pPr>
        <w:pBdr>
          <w:top w:val="none" w:sz="0" w:space="0" w:color="000000"/>
          <w:left w:val="none" w:sz="0" w:space="0" w:color="000000"/>
          <w:bottom w:val="none" w:sz="0" w:space="0" w:color="000000"/>
          <w:right w:val="none" w:sz="0" w:space="0" w:color="000000"/>
        </w:pBdr>
        <w:spacing w:before="240" w:after="240"/>
        <w:ind w:firstLine="361"/>
        <w:jc w:val="center"/>
      </w:pPr>
      <w:r>
        <w:rPr>
          <w:rFonts w:ascii="仿宋" w:eastAsia="仿宋" w:hAnsi="仿宋" w:cs="仿宋"/>
          <w:b/>
          <w:sz w:val="36"/>
        </w:rPr>
        <w:t> </w:t>
      </w:r>
    </w:p>
    <w:p w14:paraId="3ABA3D47" w14:textId="29E70FA1" w:rsidR="006B73D1" w:rsidRPr="00F41514" w:rsidRDefault="00000000" w:rsidP="00F41514">
      <w:pPr>
        <w:pBdr>
          <w:top w:val="none" w:sz="0" w:space="0" w:color="000000"/>
          <w:left w:val="none" w:sz="0" w:space="0" w:color="000000"/>
          <w:bottom w:val="none" w:sz="0" w:space="0" w:color="000000"/>
          <w:right w:val="none" w:sz="0" w:space="0" w:color="000000"/>
        </w:pBdr>
        <w:spacing w:before="240" w:after="240"/>
        <w:jc w:val="center"/>
        <w:rPr>
          <w:rFonts w:ascii="仿宋" w:eastAsia="仿宋" w:hAnsi="仿宋" w:cs="仿宋" w:hint="eastAsia"/>
          <w:b/>
          <w:sz w:val="36"/>
        </w:rPr>
      </w:pPr>
      <w:r>
        <w:rPr>
          <w:rFonts w:ascii="仿宋" w:eastAsia="仿宋" w:hAnsi="仿宋" w:cs="仿宋"/>
          <w:b/>
          <w:sz w:val="36"/>
        </w:rPr>
        <w:t>   南 京 市 财 政 局  监制</w:t>
      </w:r>
    </w:p>
    <w:p w14:paraId="210B44BD" w14:textId="77777777" w:rsidR="00F41514" w:rsidRDefault="00F41514">
      <w:pPr>
        <w:pBdr>
          <w:top w:val="none" w:sz="0" w:space="0" w:color="000000"/>
          <w:left w:val="none" w:sz="0" w:space="0" w:color="000000"/>
          <w:bottom w:val="none" w:sz="0" w:space="0" w:color="000000"/>
          <w:right w:val="none" w:sz="0" w:space="0" w:color="000000"/>
        </w:pBdr>
        <w:spacing w:before="240" w:after="240"/>
        <w:jc w:val="left"/>
        <w:rPr>
          <w:rFonts w:ascii="仿宋" w:eastAsia="仿宋" w:hAnsi="仿宋" w:cs="仿宋"/>
        </w:rPr>
      </w:pPr>
    </w:p>
    <w:p w14:paraId="0FE69702" w14:textId="77777777" w:rsidR="00F41514" w:rsidRDefault="00F41514">
      <w:pPr>
        <w:pBdr>
          <w:top w:val="none" w:sz="0" w:space="0" w:color="000000"/>
          <w:left w:val="none" w:sz="0" w:space="0" w:color="000000"/>
          <w:bottom w:val="none" w:sz="0" w:space="0" w:color="000000"/>
          <w:right w:val="none" w:sz="0" w:space="0" w:color="000000"/>
        </w:pBdr>
        <w:spacing w:before="240" w:after="240"/>
        <w:jc w:val="left"/>
        <w:rPr>
          <w:rFonts w:ascii="仿宋" w:eastAsia="仿宋" w:hAnsi="仿宋" w:cs="仿宋"/>
        </w:rPr>
      </w:pPr>
    </w:p>
    <w:p w14:paraId="4268C821" w14:textId="77777777" w:rsidR="00F41514" w:rsidRDefault="00F41514">
      <w:pPr>
        <w:pBdr>
          <w:top w:val="none" w:sz="0" w:space="0" w:color="000000"/>
          <w:left w:val="none" w:sz="0" w:space="0" w:color="000000"/>
          <w:bottom w:val="none" w:sz="0" w:space="0" w:color="000000"/>
          <w:right w:val="none" w:sz="0" w:space="0" w:color="000000"/>
        </w:pBdr>
        <w:spacing w:before="240" w:after="240"/>
        <w:jc w:val="left"/>
        <w:rPr>
          <w:rFonts w:ascii="仿宋" w:eastAsia="仿宋" w:hAnsi="仿宋" w:cs="仿宋"/>
        </w:rPr>
      </w:pPr>
    </w:p>
    <w:p w14:paraId="4A22FB2C" w14:textId="77777777" w:rsidR="00F41514" w:rsidRDefault="00F41514">
      <w:pPr>
        <w:pBdr>
          <w:top w:val="none" w:sz="0" w:space="0" w:color="000000"/>
          <w:left w:val="none" w:sz="0" w:space="0" w:color="000000"/>
          <w:bottom w:val="none" w:sz="0" w:space="0" w:color="000000"/>
          <w:right w:val="none" w:sz="0" w:space="0" w:color="000000"/>
        </w:pBdr>
        <w:spacing w:before="240" w:after="240"/>
        <w:jc w:val="left"/>
        <w:rPr>
          <w:rFonts w:ascii="仿宋" w:eastAsia="仿宋" w:hAnsi="仿宋" w:cs="仿宋"/>
        </w:rPr>
      </w:pPr>
    </w:p>
    <w:p w14:paraId="03A7CA63" w14:textId="48D262BE" w:rsidR="006B73D1" w:rsidRDefault="00000000" w:rsidP="00F41514">
      <w:pPr>
        <w:pBdr>
          <w:top w:val="none" w:sz="0" w:space="0" w:color="000000"/>
          <w:left w:val="none" w:sz="0" w:space="0" w:color="000000"/>
          <w:bottom w:val="none" w:sz="0" w:space="0" w:color="000000"/>
          <w:right w:val="none" w:sz="0" w:space="0" w:color="000000"/>
        </w:pBdr>
        <w:spacing w:before="240" w:after="240"/>
        <w:ind w:firstLineChars="200" w:firstLine="420"/>
        <w:jc w:val="left"/>
        <w:rPr>
          <w:rFonts w:ascii="仿宋" w:eastAsia="仿宋" w:hAnsi="仿宋" w:cs="仿宋" w:hint="eastAsia"/>
          <w:b/>
          <w:bCs/>
          <w:szCs w:val="21"/>
        </w:rPr>
      </w:pPr>
      <w:r>
        <w:rPr>
          <w:rFonts w:ascii="仿宋" w:eastAsia="仿宋" w:hAnsi="仿宋" w:cs="仿宋"/>
        </w:rPr>
        <w:lastRenderedPageBreak/>
        <w:t>合同编号：</w:t>
      </w:r>
      <w:proofErr w:type="spellStart"/>
      <w:r>
        <w:rPr>
          <w:rFonts w:ascii="仿宋" w:eastAsia="仿宋" w:hAnsi="仿宋" w:cs="仿宋"/>
          <w:b/>
        </w:rPr>
        <w:t>xxxxxxxx</w:t>
      </w:r>
      <w:proofErr w:type="spellEnd"/>
    </w:p>
    <w:p w14:paraId="570BE046"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rPr>
          <w:rFonts w:ascii="仿宋" w:eastAsia="仿宋" w:hAnsi="仿宋" w:cs="仿宋" w:hint="eastAsia"/>
          <w:szCs w:val="21"/>
        </w:rPr>
      </w:pPr>
      <w:r>
        <w:rPr>
          <w:rFonts w:ascii="仿宋" w:eastAsia="仿宋" w:hAnsi="仿宋" w:cs="仿宋"/>
        </w:rPr>
        <w:t>采购人：（以下称甲方）</w:t>
      </w:r>
    </w:p>
    <w:p w14:paraId="7DA7D2FD"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rPr>
          <w:rFonts w:ascii="仿宋" w:eastAsia="仿宋" w:hAnsi="仿宋" w:cs="仿宋" w:hint="eastAsia"/>
          <w:szCs w:val="21"/>
        </w:rPr>
      </w:pPr>
      <w:r>
        <w:rPr>
          <w:rFonts w:ascii="仿宋" w:eastAsia="仿宋" w:hAnsi="仿宋" w:cs="仿宋"/>
        </w:rPr>
        <w:t>住所地：</w:t>
      </w:r>
    </w:p>
    <w:p w14:paraId="2A5633E4"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rPr>
          <w:rFonts w:ascii="仿宋" w:eastAsia="仿宋" w:hAnsi="仿宋" w:cs="仿宋" w:hint="eastAsia"/>
          <w:szCs w:val="21"/>
        </w:rPr>
      </w:pPr>
      <w:r>
        <w:rPr>
          <w:rFonts w:ascii="仿宋" w:eastAsia="仿宋" w:hAnsi="仿宋" w:cs="仿宋"/>
        </w:rPr>
        <w:t>供应商：（以下称乙方）</w:t>
      </w:r>
    </w:p>
    <w:p w14:paraId="48116E98"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Pr>
          <w:rFonts w:ascii="仿宋" w:eastAsia="仿宋" w:hAnsi="仿宋" w:cs="仿宋"/>
        </w:rPr>
        <w:t>住所地：</w:t>
      </w:r>
    </w:p>
    <w:p w14:paraId="5FCCA2F8"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Pr>
          <w:rFonts w:ascii="仿宋" w:eastAsia="仿宋" w:hAnsi="仿宋" w:cs="仿宋"/>
        </w:rPr>
        <w:t>根据《中华人民共和国政府采购法》、《中华人民共和国民法典》等法律法规的规定，甲乙双方按照采购代理机构的采购结果签订本合同。</w:t>
      </w:r>
    </w:p>
    <w:p w14:paraId="4894F78F"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1"/>
      </w:pPr>
      <w:r>
        <w:rPr>
          <w:rFonts w:ascii="仿宋" w:eastAsia="仿宋" w:hAnsi="仿宋" w:cs="仿宋"/>
          <w:b/>
        </w:rPr>
        <w:t xml:space="preserve">  第一条 合同标的</w:t>
      </w:r>
      <w:r>
        <w:rPr>
          <w:rFonts w:ascii="仿宋" w:eastAsia="仿宋" w:hAnsi="仿宋" w:cs="仿宋"/>
        </w:rPr>
        <w:t>  乙方根据甲方需求提供下列货物、工程、服务：</w:t>
      </w:r>
      <w:r>
        <w:rPr>
          <w:rFonts w:ascii="仿宋" w:eastAsia="仿宋" w:hAnsi="仿宋" w:cs="仿宋"/>
          <w:u w:val="single"/>
        </w:rPr>
        <w:t>                    </w:t>
      </w:r>
      <w:r>
        <w:rPr>
          <w:rFonts w:ascii="仿宋" w:eastAsia="仿宋" w:hAnsi="仿宋" w:cs="仿宋"/>
        </w:rPr>
        <w:t>，货物、工程、服务名称、规格及数量详见乙方响应文件。</w:t>
      </w:r>
    </w:p>
    <w:p w14:paraId="15E9FF45"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1"/>
      </w:pPr>
      <w:r>
        <w:rPr>
          <w:rFonts w:ascii="仿宋" w:eastAsia="仿宋" w:hAnsi="仿宋" w:cs="仿宋"/>
          <w:b/>
        </w:rPr>
        <w:t xml:space="preserve">  第二条合同总价款</w:t>
      </w:r>
      <w:r>
        <w:rPr>
          <w:rFonts w:ascii="仿宋" w:eastAsia="仿宋" w:hAnsi="仿宋" w:cs="仿宋"/>
        </w:rPr>
        <w:t> 本合同项下总价款为</w:t>
      </w:r>
      <w:r>
        <w:rPr>
          <w:rFonts w:ascii="仿宋" w:eastAsia="仿宋" w:hAnsi="仿宋" w:cs="仿宋"/>
          <w:u w:val="single"/>
        </w:rPr>
        <w:t>                    </w:t>
      </w:r>
      <w:r>
        <w:rPr>
          <w:rFonts w:ascii="仿宋" w:eastAsia="仿宋" w:hAnsi="仿宋" w:cs="仿宋"/>
        </w:rPr>
        <w:t>（大写）人民币 </w:t>
      </w:r>
      <w:r>
        <w:rPr>
          <w:rFonts w:ascii="仿宋" w:eastAsia="仿宋" w:hAnsi="仿宋" w:cs="仿宋"/>
          <w:u w:val="single"/>
        </w:rPr>
        <w:t>                    </w:t>
      </w:r>
      <w:r>
        <w:rPr>
          <w:rFonts w:ascii="仿宋" w:eastAsia="仿宋" w:hAnsi="仿宋" w:cs="仿宋"/>
        </w:rPr>
        <w:t> ，分项价款在“报价表”中有明确规定。</w:t>
      </w:r>
    </w:p>
    <w:p w14:paraId="4CF2B722"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 xml:space="preserve"> 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p>
    <w:p w14:paraId="16686E9E"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 xml:space="preserve"> 本合同总价款还包含乙方应当提供的伴随服务/售后服务费用。</w:t>
      </w:r>
    </w:p>
    <w:p w14:paraId="3F686004"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1"/>
      </w:pPr>
      <w:r>
        <w:rPr>
          <w:rFonts w:ascii="仿宋" w:eastAsia="仿宋" w:hAnsi="仿宋" w:cs="仿宋"/>
          <w:b/>
        </w:rPr>
        <w:t xml:space="preserve"> 第三条 组成本合同的有关文件</w:t>
      </w:r>
      <w:r>
        <w:rPr>
          <w:rFonts w:ascii="仿宋" w:eastAsia="仿宋" w:hAnsi="仿宋" w:cs="仿宋"/>
        </w:rPr>
        <w:t>  下列关于</w:t>
      </w:r>
      <w:r>
        <w:rPr>
          <w:rFonts w:ascii="仿宋" w:eastAsia="仿宋" w:hAnsi="仿宋" w:cs="仿宋"/>
          <w:u w:val="single"/>
        </w:rPr>
        <w:t>          </w:t>
      </w:r>
      <w:r>
        <w:rPr>
          <w:rFonts w:ascii="仿宋" w:eastAsia="仿宋" w:hAnsi="仿宋" w:cs="仿宋"/>
        </w:rPr>
        <w:t>号采购文件、供应商响应文件或与本次采购活动方式相适应的文件及有关附件是本合同不可分割的组成部分，与本合同具有同等法律效力，这些文件包括但不限于：</w:t>
      </w:r>
    </w:p>
    <w:p w14:paraId="22385145"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（1）乙方提供的响应文件和报价表；               （2）供货一览表；</w:t>
      </w:r>
    </w:p>
    <w:p w14:paraId="65929968"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（3）交货一览表；                               （4）技术规格响应表；</w:t>
      </w:r>
    </w:p>
    <w:p w14:paraId="441426B6"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（5）乙方承诺；                                 （6）服务承诺；</w:t>
      </w:r>
    </w:p>
    <w:p w14:paraId="541DFE97"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（7）成交通知书；                               （8）甲乙双方商定的其他文件等。</w:t>
      </w:r>
    </w:p>
    <w:p w14:paraId="1DBCC4F8"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1"/>
      </w:pPr>
      <w:r>
        <w:rPr>
          <w:rFonts w:ascii="仿宋" w:eastAsia="仿宋" w:hAnsi="仿宋" w:cs="仿宋"/>
          <w:b/>
        </w:rPr>
        <w:t>第四条 权利保证</w:t>
      </w:r>
    </w:p>
    <w:p w14:paraId="6DDD16F6"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乙方应保证甲方在使用该货物或其任何一部分时不受第三方提出侵犯其专利权、版权、商标权或其他权利的起诉。一旦出现侵权，乙方应承担全部责任。</w:t>
      </w:r>
    </w:p>
    <w:p w14:paraId="55C6D666"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1"/>
      </w:pPr>
      <w:r>
        <w:rPr>
          <w:rFonts w:ascii="仿宋" w:eastAsia="仿宋" w:hAnsi="仿宋" w:cs="仿宋"/>
          <w:b/>
        </w:rPr>
        <w:t>第五条 质量保证</w:t>
      </w:r>
    </w:p>
    <w:p w14:paraId="481BEAC9"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1.乙方所提供的货物的技术规格应与采购文件规定的技术规格及所附的“技术规格响应表”相一致；若技术性能无特殊说明，则按国家有关部门最新颁布的标准及规范为准。</w:t>
      </w:r>
    </w:p>
    <w:p w14:paraId="720AF1CA"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28EACB3E"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1"/>
      </w:pPr>
      <w:r>
        <w:rPr>
          <w:rFonts w:ascii="仿宋" w:eastAsia="仿宋" w:hAnsi="仿宋" w:cs="仿宋"/>
          <w:b/>
        </w:rPr>
        <w:lastRenderedPageBreak/>
        <w:t>第六条 包装要求</w:t>
      </w:r>
    </w:p>
    <w:p w14:paraId="5283E2E9"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28A4F93C"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2.每一包装单元内应附详细的装箱单和质量合格凭证。</w:t>
      </w:r>
    </w:p>
    <w:p w14:paraId="5BFA3E8C"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1"/>
      </w:pPr>
      <w:r>
        <w:rPr>
          <w:rFonts w:ascii="仿宋" w:eastAsia="仿宋" w:hAnsi="仿宋" w:cs="仿宋"/>
          <w:b/>
        </w:rPr>
        <w:t>第七条 交货和验收</w:t>
      </w:r>
    </w:p>
    <w:p w14:paraId="2A3E7334"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1.乙方应当在</w:t>
      </w:r>
      <w:r>
        <w:rPr>
          <w:rFonts w:ascii="仿宋" w:eastAsia="仿宋" w:hAnsi="仿宋" w:cs="仿宋"/>
          <w:b/>
        </w:rPr>
        <w:t>甲方规定的时间内</w:t>
      </w:r>
      <w:r>
        <w:rPr>
          <w:rFonts w:ascii="仿宋" w:eastAsia="仿宋" w:hAnsi="仿宋" w:cs="仿宋"/>
        </w:rPr>
        <w:t>将货物送达并安装调试完毕交付甲方正常使用，地点由甲方指定。采购文件有约定的，从其约定。</w:t>
      </w:r>
    </w:p>
    <w:p w14:paraId="38D64C69"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2.乙方交付的货物应当完全符合本合同或者采购文件所规定的货物、数量和规格要求。乙方提供的货物不符合采购文件和合同规定的，甲方有权拒收货物，由此引起的风险，由乙方承担。</w:t>
      </w:r>
    </w:p>
    <w:p w14:paraId="103E2CAB"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3.货物的到货验收包括：型号、规格、数量、外观质量、及货物包装是否完好。</w:t>
      </w:r>
    </w:p>
    <w:p w14:paraId="3C444B67"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230D7980"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5.货物和系统调试验收的标准：按行业通行标准、厂方出厂标准和乙方响应文件的承诺（详见合同附件载明的标准，并不低于国家相关标准）。</w:t>
      </w:r>
    </w:p>
    <w:p w14:paraId="56FAD720"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1"/>
      </w:pPr>
      <w:r>
        <w:rPr>
          <w:rFonts w:ascii="仿宋" w:eastAsia="仿宋" w:hAnsi="仿宋" w:cs="仿宋"/>
          <w:b/>
        </w:rPr>
        <w:t>第八条 伴随服务／售后服务</w:t>
      </w:r>
    </w:p>
    <w:p w14:paraId="701BC63B" w14:textId="77777777" w:rsidR="006B73D1" w:rsidRDefault="00000000">
      <w:pPr>
        <w:pBdr>
          <w:top w:val="none" w:sz="0" w:space="0" w:color="000000"/>
          <w:left w:val="none" w:sz="0" w:space="0" w:color="000000"/>
          <w:bottom w:val="none" w:sz="0" w:space="0" w:color="000000"/>
          <w:right w:val="none" w:sz="0" w:space="0" w:color="000000"/>
        </w:pBdr>
        <w:tabs>
          <w:tab w:val="left" w:pos="1620"/>
        </w:tabs>
        <w:spacing w:before="240" w:after="240" w:line="85" w:lineRule="atLeast"/>
        <w:ind w:firstLine="240"/>
      </w:pPr>
      <w:r>
        <w:rPr>
          <w:rFonts w:ascii="仿宋" w:eastAsia="仿宋" w:hAnsi="仿宋" w:cs="仿宋"/>
        </w:rPr>
        <w:t>1.乙方应按照国家有关法律法规规章和“三包”规定以及合同所附的“服务承诺”提供服务。</w:t>
      </w:r>
    </w:p>
    <w:p w14:paraId="7490BCF1"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2.除前款规定外，乙方还应提供下列服务：</w:t>
      </w:r>
    </w:p>
    <w:p w14:paraId="6FAD5EF6"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（1）货物的现场安装、调试和/或启动监督；</w:t>
      </w:r>
    </w:p>
    <w:p w14:paraId="6920F57B"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（2）就货物的安装、启动、运行及维护等对甲方人员进行免费培训。</w:t>
      </w:r>
    </w:p>
    <w:p w14:paraId="3076621A"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3.若采购文件中不包含有关伴随服务或售后服务的承诺，双方作如下约定：</w:t>
      </w:r>
    </w:p>
    <w:p w14:paraId="489E40EF"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7A2DE138"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3.2 所购货物按乙方承诺提供免费维护和质量保证，保修费用计入总价。</w:t>
      </w:r>
    </w:p>
    <w:p w14:paraId="4D261DB9"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3.3 保修期内，乙方负责对其提供的货物整机进行维修和系统维护，不再收取任何费用，但不可抗力（如火灾、雷击等）造成的故障除外。</w:t>
      </w:r>
    </w:p>
    <w:p w14:paraId="4A4F3020"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3.4 货物故障报修的响应时间按乙方承诺执行。</w:t>
      </w:r>
    </w:p>
    <w:p w14:paraId="5AF6275F"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3.5 若货物故障在检修8工作小时后仍无法排除，乙方应在48小时内免费提供不低于故障货物规格型号档次的备用货物供甲方使用，直至故障货物修复。</w:t>
      </w:r>
    </w:p>
    <w:p w14:paraId="305148FF"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3.6 所有货物保修服务方式均为乙方上门保修，即由乙方派员到货物使用现场维修，由此产生的一切费用均由乙方承担。</w:t>
      </w:r>
    </w:p>
    <w:p w14:paraId="396A1E2D"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lastRenderedPageBreak/>
        <w:t>3.7 保修期后的货物维护由双方协商再定。</w:t>
      </w:r>
    </w:p>
    <w:p w14:paraId="37147F63"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1"/>
      </w:pPr>
      <w:r>
        <w:rPr>
          <w:rFonts w:ascii="仿宋" w:eastAsia="仿宋" w:hAnsi="仿宋" w:cs="仿宋"/>
          <w:b/>
        </w:rPr>
        <w:t>第九条 履约保证金</w:t>
      </w:r>
    </w:p>
    <w:p w14:paraId="2867C70B"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1.乙方应按以下第（</w:t>
      </w:r>
      <w:r>
        <w:rPr>
          <w:rFonts w:ascii="仿宋" w:eastAsia="仿宋" w:hAnsi="仿宋" w:cs="仿宋"/>
          <w:u w:val="single"/>
        </w:rPr>
        <w:t>1</w:t>
      </w:r>
      <w:r>
        <w:rPr>
          <w:rFonts w:ascii="仿宋" w:eastAsia="仿宋" w:hAnsi="仿宋" w:cs="仿宋"/>
        </w:rPr>
        <w:t>）方式向甲方缴纳履约保证金：</w:t>
      </w:r>
    </w:p>
    <w:p w14:paraId="304BAED0"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（1）无需缴纳履约保证金；</w:t>
      </w:r>
    </w:p>
    <w:p w14:paraId="627E35C8"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（2）以支票、汇票、本票或者金融机构、担保机构出具的保函等非现金形式缴纳履约保证金，金额为</w:t>
      </w:r>
      <w:r>
        <w:rPr>
          <w:rFonts w:ascii="仿宋" w:eastAsia="仿宋" w:hAnsi="仿宋" w:cs="仿宋"/>
          <w:u w:val="single"/>
        </w:rPr>
        <w:t>     </w:t>
      </w:r>
      <w:r>
        <w:rPr>
          <w:rFonts w:ascii="仿宋" w:eastAsia="仿宋" w:hAnsi="仿宋" w:cs="仿宋"/>
        </w:rPr>
        <w:t>万元。</w:t>
      </w:r>
    </w:p>
    <w:p w14:paraId="1EE219CB"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2.履约保证金的有效期至</w:t>
      </w:r>
      <w:r>
        <w:rPr>
          <w:rFonts w:ascii="仿宋" w:eastAsia="仿宋" w:hAnsi="仿宋" w:cs="仿宋"/>
          <w:u w:val="single"/>
        </w:rPr>
        <w:t>                </w:t>
      </w:r>
      <w:r>
        <w:rPr>
          <w:rFonts w:ascii="仿宋" w:eastAsia="仿宋" w:hAnsi="仿宋" w:cs="仿宋"/>
        </w:rPr>
        <w:t>时止。</w:t>
      </w:r>
    </w:p>
    <w:p w14:paraId="630435F2"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3.如乙方未能履行合同规定的义务，甲方有权从履约保证金中取得补偿。</w:t>
      </w:r>
    </w:p>
    <w:p w14:paraId="33965D68"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4.履约保证金扣除甲方应得的补偿后的余额，在有效期满后</w:t>
      </w:r>
      <w:r>
        <w:rPr>
          <w:rFonts w:ascii="仿宋" w:eastAsia="仿宋" w:hAnsi="仿宋" w:cs="仿宋"/>
          <w:u w:val="single"/>
        </w:rPr>
        <w:t>    </w:t>
      </w:r>
      <w:proofErr w:type="gramStart"/>
      <w:r>
        <w:rPr>
          <w:rFonts w:ascii="仿宋" w:eastAsia="仿宋" w:hAnsi="仿宋" w:cs="仿宋"/>
        </w:rPr>
        <w:t>个</w:t>
      </w:r>
      <w:proofErr w:type="gramEnd"/>
      <w:r>
        <w:rPr>
          <w:rFonts w:ascii="仿宋" w:eastAsia="仿宋" w:hAnsi="仿宋" w:cs="仿宋"/>
        </w:rPr>
        <w:t>工作日内无息退还给乙方。</w:t>
      </w:r>
    </w:p>
    <w:p w14:paraId="2A8A261D"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1"/>
      </w:pPr>
      <w:r>
        <w:rPr>
          <w:rFonts w:ascii="仿宋" w:eastAsia="仿宋" w:hAnsi="仿宋" w:cs="仿宋"/>
          <w:b/>
        </w:rPr>
        <w:t>第十条 合同款支付</w:t>
      </w:r>
    </w:p>
    <w:p w14:paraId="10E4FD61"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1.本合同项下所有款项均以人民币支付。</w:t>
      </w:r>
    </w:p>
    <w:p w14:paraId="3BD939B8"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2.本合同项下的采购资金由甲方自行支付，乙方向甲方开具发票。</w:t>
      </w:r>
    </w:p>
    <w:p w14:paraId="17882CA0" w14:textId="77777777" w:rsidR="006B73D1" w:rsidRDefault="00000000">
      <w:pPr>
        <w:widowControl/>
        <w:spacing w:line="360" w:lineRule="auto"/>
        <w:ind w:firstLine="422"/>
        <w:rPr>
          <w:rFonts w:ascii="仿宋" w:eastAsia="仿宋" w:hAnsi="仿宋" w:cs="仿宋" w:hint="eastAsia"/>
          <w:b/>
          <w:bCs/>
        </w:rPr>
      </w:pPr>
      <w:r>
        <w:rPr>
          <w:rFonts w:ascii="仿宋" w:eastAsia="仿宋" w:hAnsi="仿宋" w:cs="仿宋"/>
          <w:b/>
        </w:rPr>
        <w:t>3.付款方式：</w:t>
      </w:r>
    </w:p>
    <w:p w14:paraId="5E24B55D" w14:textId="77777777" w:rsidR="006B73D1" w:rsidRDefault="00000000">
      <w:pPr>
        <w:widowControl/>
        <w:spacing w:line="360" w:lineRule="auto"/>
        <w:ind w:firstLine="422"/>
        <w:rPr>
          <w:rFonts w:ascii="仿宋" w:eastAsia="仿宋" w:hAnsi="仿宋" w:cs="仿宋" w:hint="eastAsia"/>
          <w:b/>
          <w:bCs/>
        </w:rPr>
      </w:pPr>
      <w:r>
        <w:rPr>
          <w:rFonts w:ascii="仿宋" w:eastAsia="仿宋" w:hAnsi="仿宋" w:cs="仿宋" w:hint="eastAsia"/>
          <w:b/>
          <w:bCs/>
          <w:szCs w:val="21"/>
        </w:rPr>
        <w:t>3.1签订合同后30个日历日内，采购人向供应商支付合同金额的30%作为预付款；</w:t>
      </w:r>
    </w:p>
    <w:p w14:paraId="414E9650" w14:textId="77777777" w:rsidR="006B73D1" w:rsidRDefault="00000000">
      <w:pPr>
        <w:widowControl/>
        <w:spacing w:line="360" w:lineRule="auto"/>
        <w:ind w:firstLine="422"/>
      </w:pPr>
      <w:r>
        <w:rPr>
          <w:rFonts w:ascii="仿宋" w:eastAsia="仿宋" w:hAnsi="仿宋" w:cs="仿宋" w:hint="eastAsia"/>
          <w:b/>
          <w:bCs/>
          <w:szCs w:val="21"/>
          <w:lang w:val="zh-TW"/>
        </w:rPr>
        <w:t>3.2供货、施工、铺设完毕后，由采购人进行验收并邀请第三方机构进行检测，验收合格</w:t>
      </w:r>
      <w:r>
        <w:rPr>
          <w:rFonts w:ascii="仿宋" w:eastAsia="仿宋" w:hAnsi="仿宋" w:cs="仿宋" w:hint="eastAsia"/>
          <w:b/>
          <w:bCs/>
          <w:szCs w:val="21"/>
        </w:rPr>
        <w:t>后付至合同金额的70%；</w:t>
      </w:r>
    </w:p>
    <w:p w14:paraId="7EE9599E" w14:textId="77777777" w:rsidR="006B73D1" w:rsidRDefault="00000000">
      <w:pPr>
        <w:widowControl/>
        <w:spacing w:line="360" w:lineRule="auto"/>
        <w:ind w:firstLine="422"/>
      </w:pPr>
      <w:r>
        <w:rPr>
          <w:rFonts w:ascii="仿宋" w:eastAsia="仿宋" w:hAnsi="仿宋" w:cs="仿宋" w:hint="eastAsia"/>
          <w:b/>
          <w:bCs/>
          <w:szCs w:val="21"/>
        </w:rPr>
        <w:t>3.3</w:t>
      </w:r>
      <w:proofErr w:type="gramStart"/>
      <w:r>
        <w:rPr>
          <w:rFonts w:ascii="仿宋" w:eastAsia="仿宋" w:hAnsi="仿宋" w:cs="仿宋" w:hint="eastAsia"/>
          <w:b/>
          <w:bCs/>
          <w:szCs w:val="21"/>
        </w:rPr>
        <w:t>自项目</w:t>
      </w:r>
      <w:proofErr w:type="gramEnd"/>
      <w:r>
        <w:rPr>
          <w:rFonts w:ascii="仿宋" w:eastAsia="仿宋" w:hAnsi="仿宋" w:cs="仿宋" w:hint="eastAsia"/>
          <w:b/>
          <w:bCs/>
          <w:szCs w:val="21"/>
        </w:rPr>
        <w:t>验收合格后两周内，</w:t>
      </w:r>
      <w:r>
        <w:rPr>
          <w:rFonts w:ascii="仿宋" w:eastAsia="仿宋" w:hAnsi="仿宋" w:cs="仿宋" w:hint="eastAsia"/>
          <w:b/>
          <w:bCs/>
          <w:szCs w:val="21"/>
          <w:lang w:val="zh-TW"/>
        </w:rPr>
        <w:t>供应商</w:t>
      </w:r>
      <w:r>
        <w:rPr>
          <w:rFonts w:ascii="仿宋" w:eastAsia="仿宋" w:hAnsi="仿宋" w:cs="仿宋" w:hint="eastAsia"/>
          <w:b/>
          <w:bCs/>
          <w:szCs w:val="21"/>
        </w:rPr>
        <w:t>向采购单位提交完整的项目资料</w:t>
      </w:r>
      <w:r>
        <w:rPr>
          <w:rFonts w:ascii="仿宋" w:eastAsia="仿宋" w:hAnsi="仿宋" w:cs="仿宋" w:hint="eastAsia"/>
          <w:b/>
          <w:bCs/>
          <w:szCs w:val="21"/>
          <w:lang w:val="zh-TW"/>
        </w:rPr>
        <w:t>经</w:t>
      </w:r>
      <w:r>
        <w:rPr>
          <w:rFonts w:ascii="仿宋" w:eastAsia="仿宋" w:hAnsi="仿宋" w:cs="仿宋" w:hint="eastAsia"/>
          <w:b/>
          <w:bCs/>
          <w:szCs w:val="21"/>
        </w:rPr>
        <w:t>采购单位按区教育局审计流程确认后付清尾款。</w:t>
      </w:r>
    </w:p>
    <w:p w14:paraId="59200B71" w14:textId="77777777" w:rsidR="006B73D1" w:rsidRDefault="00000000">
      <w:pPr>
        <w:widowControl/>
        <w:spacing w:line="360" w:lineRule="auto"/>
        <w:ind w:firstLine="422"/>
        <w:rPr>
          <w:rFonts w:ascii="仿宋" w:eastAsia="仿宋" w:hAnsi="仿宋" w:cs="仿宋" w:hint="eastAsia"/>
          <w:b/>
          <w:bCs/>
          <w:lang w:val="zh-TW"/>
        </w:rPr>
      </w:pPr>
      <w:r>
        <w:rPr>
          <w:rFonts w:ascii="仿宋" w:eastAsia="仿宋" w:hAnsi="仿宋" w:cs="仿宋" w:hint="eastAsia"/>
          <w:b/>
          <w:bCs/>
          <w:szCs w:val="21"/>
          <w:lang w:val="zh-TW"/>
        </w:rPr>
        <w:t>注：供应商应先行向采购人开具符合财务规定的正式发票，自采购人收到发票后15日内，向供应商支付对应金额款项。</w:t>
      </w:r>
    </w:p>
    <w:p w14:paraId="3D63D06F" w14:textId="77777777" w:rsidR="006B73D1" w:rsidRDefault="00000000">
      <w:pPr>
        <w:widowControl/>
        <w:spacing w:line="360" w:lineRule="auto"/>
        <w:rPr>
          <w:rFonts w:ascii="仿宋" w:eastAsia="仿宋" w:hAnsi="仿宋" w:cs="仿宋" w:hint="eastAsia"/>
          <w:b/>
          <w:bCs/>
          <w:lang w:val="zh-TW"/>
        </w:rPr>
      </w:pPr>
      <w:r>
        <w:rPr>
          <w:rFonts w:ascii="仿宋" w:eastAsia="仿宋" w:hAnsi="仿宋" w:cs="仿宋" w:hint="eastAsia"/>
          <w:b/>
          <w:bCs/>
          <w:szCs w:val="21"/>
          <w:lang w:val="zh-TW"/>
        </w:rPr>
        <w:t xml:space="preserve">  </w:t>
      </w:r>
      <w:r>
        <w:rPr>
          <w:rFonts w:ascii="仿宋" w:eastAsia="仿宋" w:hAnsi="仿宋" w:cs="仿宋"/>
          <w:b/>
        </w:rPr>
        <w:t>第十一条 违约责任</w:t>
      </w:r>
    </w:p>
    <w:p w14:paraId="393FF8C2"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1.甲方无正当理由拒收货物、拒付货物款的，由甲方向乙方偿付合同总价的5%违约金。</w:t>
      </w:r>
    </w:p>
    <w:p w14:paraId="6636FA6C"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2.甲方未按合同规定的期限向乙方支付货款的，每逾期1天甲方向乙方偿付欠款总额的5‰滞纳金，但累计滞纳金总额不超过欠款总额的5% 。</w:t>
      </w:r>
    </w:p>
    <w:p w14:paraId="6631FA2B"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3.如乙方不能交付货物、完成安装调试的，甲方有权扣留全部履约保证金；同时乙方应向甲方支付合同总价5%的违约金。</w:t>
      </w:r>
    </w:p>
    <w:p w14:paraId="265723E8"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4.乙方逾期交付的，每逾期1天，乙方向甲方偿付合同总额的5‰的滞纳金。如乙方逾期交付达10天，甲方有权解除合同，解除合同的通知自到达乙方时生效。</w:t>
      </w:r>
    </w:p>
    <w:p w14:paraId="78093E6A"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5.乙方所交付的货物品种、型号、规格不符合合同规定的，甲方有权拒收。甲方拒收的，乙方应向甲方支付货款总额5%的违约金。</w:t>
      </w:r>
    </w:p>
    <w:p w14:paraId="15AC5F1F"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6.在乙方承诺的或国家规定的质量保证期内（取两者中最长的期限），如经乙方两次维修或更换，货物仍不能达到合同约定的质量标准，甲方有权退货，乙方应退回全部货款，并按第3款处</w:t>
      </w:r>
      <w:r>
        <w:rPr>
          <w:rFonts w:ascii="仿宋" w:eastAsia="仿宋" w:hAnsi="仿宋" w:cs="仿宋"/>
        </w:rPr>
        <w:lastRenderedPageBreak/>
        <w:t>理，同时，乙方还须赔偿甲方因此遭受的损失。</w:t>
      </w:r>
    </w:p>
    <w:p w14:paraId="10C9F06C"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7.乙方未按本合同第九条的规定向甲方交付履约保证金的，应按应交付履约保证金的100%向甲方支付违约金，该违约金的支付不影响乙方应承担的其他违约责任。</w:t>
      </w:r>
    </w:p>
    <w:p w14:paraId="2E190FA4"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8.乙方未按本合同的规定和“服务承诺”提供伴随服务/售后服务的，应按合同总价款的5 %向甲方承担违约责任。</w:t>
      </w:r>
    </w:p>
    <w:p w14:paraId="1279C718"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9.乙方在承担上述4-7款一项或多项违约责任后，仍应继续履行合同规定的义务（甲方解除合同的除外）。甲方未能及时追究乙方的任何一项违约责任并不表明甲方放弃追究乙方该项或其他违约责任。</w:t>
      </w:r>
    </w:p>
    <w:p w14:paraId="64D7A641"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10.乙方响应属虚假承诺，或经权威部门监测提供的货物不能满足采购文件要求，或是由于乙方的过错造成合同无法继续履行的，乙方履约保证金不予退还外，还应向甲方支付不少于合同总价30%赔偿金。</w:t>
      </w:r>
    </w:p>
    <w:p w14:paraId="4011F0D7"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1"/>
      </w:pPr>
      <w:r>
        <w:rPr>
          <w:rFonts w:ascii="仿宋" w:eastAsia="仿宋" w:hAnsi="仿宋" w:cs="仿宋"/>
          <w:b/>
        </w:rPr>
        <w:t>第十二条 合同的变更和终止</w:t>
      </w:r>
    </w:p>
    <w:p w14:paraId="0B515129"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1.除《政府采购法》第50条第二款规定的情形外，本合同一经签订，甲乙双方不得擅自变更、中止或终止合同。</w:t>
      </w:r>
    </w:p>
    <w:p w14:paraId="49A33855"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Pr>
          <w:rFonts w:ascii="仿宋" w:eastAsia="仿宋" w:hAnsi="仿宋" w:cs="仿宋"/>
        </w:rPr>
        <w:t>2.除发生法律规定的不能预见、不能避免并不能克服的客观情况外，甲乙双方不得放弃或拒绝履行合同。</w:t>
      </w:r>
    </w:p>
    <w:p w14:paraId="15B4F5B0"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1"/>
      </w:pPr>
      <w:r>
        <w:rPr>
          <w:rFonts w:ascii="仿宋" w:eastAsia="仿宋" w:hAnsi="仿宋" w:cs="仿宋"/>
          <w:b/>
        </w:rPr>
        <w:t>第十三条 合同的转让</w:t>
      </w:r>
    </w:p>
    <w:p w14:paraId="5A422E7D"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乙方不得擅自部分或全部转让其应履行的合同义务。</w:t>
      </w:r>
    </w:p>
    <w:p w14:paraId="37FE4B2D"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1"/>
      </w:pPr>
      <w:r>
        <w:rPr>
          <w:rFonts w:ascii="仿宋" w:eastAsia="仿宋" w:hAnsi="仿宋" w:cs="仿宋"/>
          <w:b/>
        </w:rPr>
        <w:t>第十四条 争议的解决</w:t>
      </w:r>
    </w:p>
    <w:p w14:paraId="3196C80D"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1.因货物的质量问题发生争议的，应当邀请国家认可的质量检测机构对货物质量进行鉴定。货物符合标准的，鉴定费由甲方承担；货物不符合质量标准的，鉴定费由乙方承担。</w:t>
      </w:r>
    </w:p>
    <w:p w14:paraId="0085783D"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2.因履行本合同引起的或与本合同有关的争议，甲、乙双方应首先通过友好协商解决，如果协商不能解决争议，则采取以下第（ ）种方式解决争议：</w:t>
      </w:r>
    </w:p>
    <w:p w14:paraId="1B6263A6"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（1）向甲方所在地有管辖权的人民法院提起诉讼；</w:t>
      </w:r>
    </w:p>
    <w:p w14:paraId="2895A695"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（2）向南京仲裁委员会按其仲裁规则申请仲裁。</w:t>
      </w:r>
    </w:p>
    <w:p w14:paraId="102467DA"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如没有约定，默认采取第2种方式解决争议。</w:t>
      </w:r>
    </w:p>
    <w:p w14:paraId="5FB0DD7D"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3.在仲裁期间，本合同应继续履行。</w:t>
      </w:r>
    </w:p>
    <w:p w14:paraId="1F2DEAF4"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1"/>
      </w:pPr>
      <w:r>
        <w:rPr>
          <w:rFonts w:ascii="仿宋" w:eastAsia="仿宋" w:hAnsi="仿宋" w:cs="仿宋"/>
          <w:b/>
        </w:rPr>
        <w:t xml:space="preserve">第十五条 诚实信用 </w:t>
      </w:r>
    </w:p>
    <w:p w14:paraId="3F9B490A"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乙方应诚实信用，严格按照采购文件要求和乙方承诺履行合同，不向甲方进行商业贿赂或者提供不正当利益。</w:t>
      </w:r>
    </w:p>
    <w:p w14:paraId="434DD987"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1"/>
      </w:pPr>
      <w:r>
        <w:rPr>
          <w:rFonts w:ascii="仿宋" w:eastAsia="仿宋" w:hAnsi="仿宋" w:cs="仿宋"/>
          <w:b/>
        </w:rPr>
        <w:t>第十六条 合同生效及其他</w:t>
      </w:r>
    </w:p>
    <w:p w14:paraId="1C9EE22B"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1.本合同自签订之日起生效。</w:t>
      </w:r>
    </w:p>
    <w:p w14:paraId="16574219"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t>2.本合同一式</w:t>
      </w:r>
      <w:r>
        <w:rPr>
          <w:rFonts w:ascii="仿宋" w:eastAsia="仿宋" w:hAnsi="仿宋" w:cs="仿宋"/>
          <w:u w:val="single"/>
        </w:rPr>
        <w:t>四</w:t>
      </w:r>
      <w:r>
        <w:rPr>
          <w:rFonts w:ascii="仿宋" w:eastAsia="仿宋" w:hAnsi="仿宋" w:cs="仿宋"/>
        </w:rPr>
        <w:t>份，甲乙双方各执</w:t>
      </w:r>
      <w:r>
        <w:rPr>
          <w:rFonts w:ascii="仿宋" w:eastAsia="仿宋" w:hAnsi="仿宋" w:cs="仿宋"/>
          <w:u w:val="single"/>
        </w:rPr>
        <w:t>两</w:t>
      </w:r>
      <w:r>
        <w:rPr>
          <w:rFonts w:ascii="仿宋" w:eastAsia="仿宋" w:hAnsi="仿宋" w:cs="仿宋"/>
        </w:rPr>
        <w:t>份。</w:t>
      </w:r>
    </w:p>
    <w:p w14:paraId="2C8F6E95" w14:textId="77777777" w:rsidR="006B73D1" w:rsidRDefault="00000000">
      <w:pPr>
        <w:pBdr>
          <w:top w:val="none" w:sz="0" w:space="0" w:color="000000"/>
          <w:left w:val="none" w:sz="0" w:space="0" w:color="000000"/>
          <w:bottom w:val="none" w:sz="0" w:space="0" w:color="000000"/>
          <w:right w:val="none" w:sz="0" w:space="0" w:color="000000"/>
        </w:pBdr>
        <w:spacing w:before="240" w:after="240" w:line="85" w:lineRule="atLeast"/>
        <w:ind w:firstLine="240"/>
      </w:pPr>
      <w:r>
        <w:rPr>
          <w:rFonts w:ascii="仿宋" w:eastAsia="仿宋" w:hAnsi="仿宋" w:cs="仿宋"/>
        </w:rPr>
        <w:lastRenderedPageBreak/>
        <w:t>3.本合同应按照中华人民共和国的现行法律进行解释。</w:t>
      </w:r>
    </w:p>
    <w:p w14:paraId="15921822" w14:textId="77777777" w:rsidR="006B73D1" w:rsidRDefault="00000000">
      <w:pPr>
        <w:pBdr>
          <w:top w:val="none" w:sz="0" w:space="0" w:color="000000"/>
          <w:left w:val="none" w:sz="0" w:space="0" w:color="000000"/>
          <w:bottom w:val="none" w:sz="0" w:space="0" w:color="000000"/>
          <w:right w:val="none" w:sz="0" w:space="0" w:color="000000"/>
        </w:pBdr>
        <w:spacing w:before="240" w:after="240"/>
      </w:pPr>
      <w:r>
        <w:rPr>
          <w:rFonts w:ascii="仿宋" w:eastAsia="仿宋" w:hAnsi="仿宋" w:cs="仿宋"/>
        </w:rPr>
        <w:t> </w:t>
      </w:r>
    </w:p>
    <w:p w14:paraId="20B48734" w14:textId="0514B825" w:rsidR="006B73D1" w:rsidRDefault="00000000">
      <w:pPr>
        <w:pBdr>
          <w:top w:val="none" w:sz="0" w:space="0" w:color="000000"/>
          <w:left w:val="none" w:sz="0" w:space="0" w:color="000000"/>
          <w:bottom w:val="none" w:sz="0" w:space="0" w:color="000000"/>
          <w:right w:val="none" w:sz="0" w:space="0" w:color="000000"/>
        </w:pBdr>
        <w:spacing w:before="240" w:after="240"/>
      </w:pPr>
      <w:r>
        <w:rPr>
          <w:rFonts w:ascii="仿宋" w:eastAsia="仿宋" w:hAnsi="仿宋" w:cs="仿宋"/>
        </w:rPr>
        <w:t>甲方（采购人）：（盖章）             乙方（供应商）：（盖章）</w:t>
      </w:r>
    </w:p>
    <w:p w14:paraId="48B387DE" w14:textId="36F8C8DB" w:rsidR="006B73D1" w:rsidRDefault="00000000">
      <w:pPr>
        <w:pBdr>
          <w:top w:val="none" w:sz="0" w:space="0" w:color="000000"/>
          <w:left w:val="none" w:sz="0" w:space="0" w:color="000000"/>
          <w:bottom w:val="none" w:sz="0" w:space="0" w:color="000000"/>
          <w:right w:val="none" w:sz="0" w:space="0" w:color="000000"/>
        </w:pBdr>
        <w:spacing w:before="240" w:after="240"/>
        <w:rPr>
          <w:rFonts w:hint="eastAsia"/>
        </w:rPr>
      </w:pPr>
      <w:r>
        <w:rPr>
          <w:rFonts w:ascii="仿宋" w:eastAsia="仿宋" w:hAnsi="仿宋" w:cs="仿宋"/>
        </w:rPr>
        <w:t>代表人：                   </w:t>
      </w:r>
      <w:r>
        <w:rPr>
          <w:rFonts w:ascii="仿宋" w:eastAsia="仿宋" w:hAnsi="仿宋" w:cs="仿宋" w:hint="eastAsia"/>
        </w:rPr>
        <w:t xml:space="preserve">   </w:t>
      </w:r>
      <w:r w:rsidR="00F41514">
        <w:rPr>
          <w:rFonts w:ascii="仿宋" w:eastAsia="仿宋" w:hAnsi="仿宋" w:cs="仿宋" w:hint="eastAsia"/>
        </w:rPr>
        <w:t xml:space="preserve"> </w:t>
      </w:r>
      <w:r>
        <w:rPr>
          <w:rFonts w:ascii="仿宋" w:eastAsia="仿宋" w:hAnsi="仿宋" w:cs="仿宋"/>
        </w:rPr>
        <w:t>代表</w:t>
      </w:r>
      <w:r w:rsidR="00F41514">
        <w:rPr>
          <w:rFonts w:ascii="仿宋" w:eastAsia="仿宋" w:hAnsi="仿宋" w:cs="仿宋" w:hint="eastAsia"/>
        </w:rPr>
        <w:t>人：</w:t>
      </w:r>
    </w:p>
    <w:p w14:paraId="2A702F69" w14:textId="01C8B6B3" w:rsidR="006B73D1" w:rsidRDefault="00000000">
      <w:pPr>
        <w:pBdr>
          <w:top w:val="none" w:sz="0" w:space="0" w:color="000000"/>
          <w:left w:val="none" w:sz="0" w:space="0" w:color="000000"/>
          <w:bottom w:val="none" w:sz="0" w:space="0" w:color="000000"/>
          <w:right w:val="none" w:sz="0" w:space="0" w:color="000000"/>
        </w:pBdr>
        <w:spacing w:before="240" w:after="240"/>
      </w:pPr>
      <w:r>
        <w:rPr>
          <w:rFonts w:ascii="仿宋" w:eastAsia="仿宋" w:hAnsi="仿宋" w:cs="仿宋"/>
        </w:rPr>
        <w:t>电  话：                    电  话：</w:t>
      </w:r>
    </w:p>
    <w:p w14:paraId="2CD787DE" w14:textId="5B4FB99E" w:rsidR="006B73D1" w:rsidRDefault="00000000">
      <w:pPr>
        <w:pBdr>
          <w:top w:val="none" w:sz="0" w:space="0" w:color="000000"/>
          <w:left w:val="none" w:sz="0" w:space="0" w:color="000000"/>
          <w:bottom w:val="none" w:sz="0" w:space="0" w:color="000000"/>
          <w:right w:val="none" w:sz="0" w:space="0" w:color="000000"/>
        </w:pBdr>
        <w:spacing w:before="240" w:after="240"/>
      </w:pPr>
      <w:r>
        <w:rPr>
          <w:rFonts w:ascii="仿宋" w:eastAsia="仿宋" w:hAnsi="仿宋" w:cs="仿宋"/>
        </w:rPr>
        <w:t>开户银行：                    开户银行：</w:t>
      </w:r>
    </w:p>
    <w:p w14:paraId="63841661" w14:textId="2DE17F3F" w:rsidR="006B73D1" w:rsidRDefault="00F41514" w:rsidP="00F41514">
      <w:pPr>
        <w:pBdr>
          <w:top w:val="none" w:sz="0" w:space="0" w:color="000000"/>
          <w:left w:val="none" w:sz="0" w:space="0" w:color="000000"/>
          <w:bottom w:val="none" w:sz="0" w:space="0" w:color="000000"/>
          <w:right w:val="none" w:sz="0" w:space="0" w:color="000000"/>
        </w:pBdr>
        <w:spacing w:before="240" w:after="240"/>
      </w:pPr>
      <w:r>
        <w:rPr>
          <w:rFonts w:ascii="仿宋" w:eastAsia="仿宋" w:hAnsi="仿宋" w:cs="仿宋" w:hint="eastAsia"/>
        </w:rPr>
        <w:t>账</w:t>
      </w:r>
      <w:r w:rsidR="00000000">
        <w:rPr>
          <w:rFonts w:ascii="仿宋" w:eastAsia="仿宋" w:hAnsi="仿宋" w:cs="仿宋"/>
        </w:rPr>
        <w:t>  号：                </w:t>
      </w:r>
      <w:r>
        <w:rPr>
          <w:rFonts w:ascii="仿宋" w:eastAsia="仿宋" w:hAnsi="仿宋" w:cs="仿宋" w:hint="eastAsia"/>
        </w:rPr>
        <w:t xml:space="preserve">    </w:t>
      </w:r>
      <w:r w:rsidR="00000000">
        <w:rPr>
          <w:rFonts w:ascii="仿宋" w:eastAsia="仿宋" w:hAnsi="仿宋" w:cs="仿宋"/>
        </w:rPr>
        <w:t>  </w:t>
      </w:r>
      <w:r>
        <w:rPr>
          <w:rFonts w:ascii="仿宋" w:eastAsia="仿宋" w:hAnsi="仿宋" w:cs="仿宋" w:hint="eastAsia"/>
        </w:rPr>
        <w:t>账</w:t>
      </w:r>
      <w:r w:rsidR="00000000">
        <w:rPr>
          <w:rFonts w:ascii="仿宋" w:eastAsia="仿宋" w:hAnsi="仿宋" w:cs="仿宋"/>
        </w:rPr>
        <w:t>  号：</w:t>
      </w:r>
    </w:p>
    <w:p w14:paraId="5D5B730F" w14:textId="7709B9C3" w:rsidR="006B73D1" w:rsidRDefault="00000000">
      <w:pPr>
        <w:pBdr>
          <w:top w:val="none" w:sz="0" w:space="0" w:color="000000"/>
          <w:left w:val="none" w:sz="0" w:space="0" w:color="000000"/>
          <w:bottom w:val="none" w:sz="0" w:space="0" w:color="000000"/>
          <w:right w:val="none" w:sz="0" w:space="0" w:color="000000"/>
        </w:pBdr>
        <w:spacing w:before="240" w:after="240"/>
        <w:ind w:firstLine="840"/>
      </w:pPr>
      <w:r>
        <w:rPr>
          <w:rFonts w:ascii="仿宋" w:eastAsia="仿宋" w:hAnsi="仿宋" w:cs="仿宋"/>
        </w:rPr>
        <w:t>年  月  日                      </w:t>
      </w:r>
      <w:r>
        <w:rPr>
          <w:rFonts w:ascii="仿宋" w:eastAsia="仿宋" w:hAnsi="仿宋" w:cs="仿宋" w:hint="eastAsia"/>
        </w:rPr>
        <w:t xml:space="preserve">  </w:t>
      </w:r>
      <w:r>
        <w:rPr>
          <w:rFonts w:ascii="仿宋" w:eastAsia="仿宋" w:hAnsi="仿宋" w:cs="仿宋"/>
        </w:rPr>
        <w:t>年  月  日</w:t>
      </w:r>
    </w:p>
    <w:p w14:paraId="55B63E11" w14:textId="77777777" w:rsidR="006B73D1" w:rsidRDefault="006B73D1">
      <w:pPr>
        <w:pStyle w:val="13"/>
        <w:framePr w:w="6778" w:h="359" w:hRule="exact" w:wrap="auto" w:vAnchor="page" w:hAnchor="page" w:x="3682" w:y="-72"/>
        <w:rPr>
          <w:color w:val="auto"/>
          <w:lang w:val="zh-TW" w:eastAsia="zh-TW"/>
        </w:rPr>
      </w:pPr>
    </w:p>
    <w:p w14:paraId="4B77E845" w14:textId="77777777" w:rsidR="006B73D1" w:rsidRDefault="006B73D1">
      <w:pPr>
        <w:pStyle w:val="13"/>
        <w:framePr w:w="6778" w:h="359" w:hRule="exact" w:wrap="auto" w:vAnchor="page" w:hAnchor="page" w:x="3682" w:y="-72"/>
        <w:rPr>
          <w:rFonts w:ascii="仿宋" w:eastAsia="仿宋" w:hAnsi="仿宋" w:cs="仿宋" w:hint="eastAsia"/>
          <w:color w:val="auto"/>
          <w:lang w:val="zh-TW" w:eastAsia="zh-TW"/>
        </w:rPr>
      </w:pPr>
    </w:p>
    <w:p w14:paraId="52166D97" w14:textId="77777777" w:rsidR="006B73D1" w:rsidRDefault="006B73D1">
      <w:pPr>
        <w:pStyle w:val="13"/>
        <w:framePr w:w="6778" w:h="359" w:hRule="exact" w:wrap="auto" w:vAnchor="page" w:hAnchor="page" w:x="3682" w:y="-72"/>
        <w:ind w:left="0"/>
        <w:rPr>
          <w:rFonts w:ascii="仿宋" w:eastAsia="仿宋" w:hAnsi="仿宋" w:cs="仿宋" w:hint="eastAsia"/>
          <w:color w:val="auto"/>
          <w:lang w:val="zh-TW" w:eastAsia="zh-TW"/>
        </w:rPr>
      </w:pPr>
    </w:p>
    <w:p w14:paraId="4177217B" w14:textId="77777777" w:rsidR="006B73D1" w:rsidRDefault="006B73D1">
      <w:pPr>
        <w:pStyle w:val="13"/>
        <w:framePr w:w="6778" w:h="359" w:hRule="exact" w:wrap="auto" w:vAnchor="page" w:hAnchor="page" w:x="3682" w:y="-72"/>
        <w:ind w:left="0"/>
        <w:rPr>
          <w:rFonts w:ascii="仿宋" w:eastAsia="仿宋" w:hAnsi="仿宋" w:cs="仿宋" w:hint="eastAsia"/>
          <w:color w:val="auto"/>
          <w:lang w:val="zh-TW" w:eastAsia="zh-TW"/>
        </w:rPr>
      </w:pPr>
    </w:p>
    <w:p w14:paraId="124C4D8B" w14:textId="77777777" w:rsidR="006B73D1" w:rsidRDefault="006B73D1">
      <w:pPr>
        <w:pStyle w:val="13"/>
        <w:framePr w:w="6778" w:h="359" w:hRule="exact" w:wrap="auto" w:vAnchor="page" w:hAnchor="page" w:x="3682" w:y="-72"/>
        <w:ind w:left="0"/>
        <w:rPr>
          <w:rFonts w:ascii="仿宋" w:eastAsia="仿宋" w:hAnsi="仿宋" w:cs="仿宋" w:hint="eastAsia"/>
          <w:color w:val="auto"/>
          <w:lang w:val="zh-TW" w:eastAsia="zh-TW"/>
        </w:rPr>
      </w:pPr>
    </w:p>
    <w:p w14:paraId="69C11B58" w14:textId="77777777" w:rsidR="00F41514" w:rsidRDefault="00F41514">
      <w:pPr>
        <w:jc w:val="center"/>
        <w:rPr>
          <w:rFonts w:ascii="仿宋" w:eastAsia="仿宋" w:hAnsi="仿宋" w:cs="仿宋"/>
          <w:sz w:val="84"/>
          <w:szCs w:val="84"/>
        </w:rPr>
      </w:pPr>
    </w:p>
    <w:p w14:paraId="118117FC" w14:textId="77777777" w:rsidR="00F41514" w:rsidRDefault="00F41514">
      <w:pPr>
        <w:jc w:val="center"/>
        <w:rPr>
          <w:rFonts w:ascii="仿宋" w:eastAsia="仿宋" w:hAnsi="仿宋" w:cs="仿宋"/>
          <w:sz w:val="84"/>
          <w:szCs w:val="84"/>
        </w:rPr>
      </w:pPr>
    </w:p>
    <w:p w14:paraId="2F3DA389" w14:textId="77777777" w:rsidR="00F41514" w:rsidRDefault="00F41514">
      <w:pPr>
        <w:jc w:val="center"/>
        <w:rPr>
          <w:rFonts w:ascii="仿宋" w:eastAsia="仿宋" w:hAnsi="仿宋" w:cs="仿宋"/>
          <w:sz w:val="84"/>
          <w:szCs w:val="84"/>
        </w:rPr>
      </w:pPr>
    </w:p>
    <w:p w14:paraId="1CDCF315" w14:textId="77777777" w:rsidR="00F41514" w:rsidRDefault="00F41514">
      <w:pPr>
        <w:jc w:val="center"/>
        <w:rPr>
          <w:rFonts w:ascii="仿宋" w:eastAsia="仿宋" w:hAnsi="仿宋" w:cs="仿宋"/>
          <w:sz w:val="84"/>
          <w:szCs w:val="84"/>
        </w:rPr>
      </w:pPr>
    </w:p>
    <w:p w14:paraId="64AA66C6" w14:textId="77777777" w:rsidR="00F41514" w:rsidRDefault="00F41514">
      <w:pPr>
        <w:jc w:val="center"/>
        <w:rPr>
          <w:rFonts w:ascii="仿宋" w:eastAsia="仿宋" w:hAnsi="仿宋" w:cs="仿宋"/>
          <w:sz w:val="84"/>
          <w:szCs w:val="84"/>
        </w:rPr>
      </w:pPr>
    </w:p>
    <w:p w14:paraId="3D9A79E6" w14:textId="77777777" w:rsidR="00F41514" w:rsidRDefault="00F41514">
      <w:pPr>
        <w:jc w:val="center"/>
        <w:rPr>
          <w:rFonts w:ascii="仿宋" w:eastAsia="仿宋" w:hAnsi="仿宋" w:cs="仿宋"/>
          <w:sz w:val="84"/>
          <w:szCs w:val="84"/>
        </w:rPr>
      </w:pPr>
    </w:p>
    <w:p w14:paraId="30D0EF4C" w14:textId="77777777" w:rsidR="00F41514" w:rsidRDefault="00F41514">
      <w:pPr>
        <w:jc w:val="center"/>
        <w:rPr>
          <w:rFonts w:ascii="仿宋" w:eastAsia="仿宋" w:hAnsi="仿宋" w:cs="仿宋"/>
          <w:sz w:val="84"/>
          <w:szCs w:val="84"/>
        </w:rPr>
      </w:pPr>
    </w:p>
    <w:p w14:paraId="6FEC2F4B" w14:textId="77777777" w:rsidR="00F41514" w:rsidRDefault="00F41514">
      <w:pPr>
        <w:jc w:val="center"/>
        <w:rPr>
          <w:rFonts w:ascii="仿宋" w:eastAsia="仿宋" w:hAnsi="仿宋" w:cs="仿宋"/>
          <w:sz w:val="84"/>
          <w:szCs w:val="84"/>
        </w:rPr>
      </w:pPr>
    </w:p>
    <w:p w14:paraId="5B0A29F0" w14:textId="77777777" w:rsidR="00F41514" w:rsidRDefault="00F41514">
      <w:pPr>
        <w:jc w:val="center"/>
        <w:rPr>
          <w:rFonts w:ascii="仿宋" w:eastAsia="仿宋" w:hAnsi="仿宋" w:cs="仿宋"/>
          <w:sz w:val="84"/>
          <w:szCs w:val="84"/>
        </w:rPr>
      </w:pPr>
    </w:p>
    <w:p w14:paraId="4FD4FC45" w14:textId="77777777" w:rsidR="00F41514" w:rsidRDefault="00F41514">
      <w:pPr>
        <w:jc w:val="center"/>
        <w:rPr>
          <w:rFonts w:ascii="仿宋" w:eastAsia="仿宋" w:hAnsi="仿宋" w:cs="仿宋"/>
          <w:sz w:val="84"/>
          <w:szCs w:val="84"/>
        </w:rPr>
      </w:pPr>
    </w:p>
    <w:p w14:paraId="569FA3D2" w14:textId="77777777" w:rsidR="00F41514" w:rsidRDefault="00F41514">
      <w:pPr>
        <w:jc w:val="center"/>
        <w:rPr>
          <w:rFonts w:ascii="仿宋" w:eastAsia="仿宋" w:hAnsi="仿宋" w:cs="仿宋"/>
          <w:sz w:val="84"/>
          <w:szCs w:val="84"/>
        </w:rPr>
      </w:pPr>
    </w:p>
    <w:p w14:paraId="09C92B61" w14:textId="77777777" w:rsidR="00F41514" w:rsidRDefault="00F41514">
      <w:pPr>
        <w:jc w:val="center"/>
        <w:rPr>
          <w:rFonts w:ascii="仿宋" w:eastAsia="仿宋" w:hAnsi="仿宋" w:cs="仿宋"/>
          <w:sz w:val="84"/>
          <w:szCs w:val="84"/>
        </w:rPr>
      </w:pPr>
    </w:p>
    <w:p w14:paraId="17C1E10F" w14:textId="455C878E" w:rsidR="006B73D1" w:rsidRDefault="00000000">
      <w:pPr>
        <w:jc w:val="center"/>
        <w:rPr>
          <w:rFonts w:ascii="仿宋" w:eastAsia="仿宋" w:hAnsi="仿宋" w:cs="仿宋" w:hint="eastAsia"/>
          <w:sz w:val="56"/>
          <w:szCs w:val="56"/>
        </w:rPr>
      </w:pPr>
      <w:r>
        <w:rPr>
          <w:rFonts w:ascii="仿宋" w:eastAsia="仿宋" w:hAnsi="仿宋" w:cs="仿宋" w:hint="eastAsia"/>
          <w:sz w:val="56"/>
          <w:szCs w:val="56"/>
        </w:rPr>
        <w:t>第六章磋商响应文件</w:t>
      </w:r>
    </w:p>
    <w:p w14:paraId="03E3CC40" w14:textId="77777777" w:rsidR="006B73D1" w:rsidRDefault="006B73D1">
      <w:pPr>
        <w:jc w:val="center"/>
        <w:rPr>
          <w:rFonts w:ascii="仿宋" w:eastAsia="仿宋" w:hAnsi="仿宋" w:cs="仿宋" w:hint="eastAsia"/>
          <w:sz w:val="44"/>
          <w:szCs w:val="44"/>
        </w:rPr>
      </w:pPr>
    </w:p>
    <w:p w14:paraId="551F77E2" w14:textId="77777777" w:rsidR="006B73D1" w:rsidRDefault="006B73D1">
      <w:pPr>
        <w:jc w:val="center"/>
        <w:rPr>
          <w:rFonts w:ascii="仿宋" w:eastAsia="仿宋" w:hAnsi="仿宋" w:cs="仿宋" w:hint="eastAsia"/>
          <w:sz w:val="44"/>
          <w:szCs w:val="44"/>
        </w:rPr>
      </w:pPr>
    </w:p>
    <w:p w14:paraId="334701A1" w14:textId="77777777" w:rsidR="006B73D1" w:rsidRDefault="00000000">
      <w:pPr>
        <w:rPr>
          <w:rFonts w:ascii="仿宋" w:eastAsia="仿宋" w:hAnsi="仿宋" w:cs="仿宋" w:hint="eastAsia"/>
          <w:sz w:val="44"/>
          <w:szCs w:val="44"/>
        </w:rPr>
      </w:pPr>
      <w:r>
        <w:rPr>
          <w:rFonts w:ascii="仿宋" w:eastAsia="仿宋" w:hAnsi="仿宋" w:cs="仿宋" w:hint="eastAsia"/>
          <w:sz w:val="44"/>
          <w:szCs w:val="44"/>
        </w:rPr>
        <w:t>项目名称：</w:t>
      </w:r>
    </w:p>
    <w:p w14:paraId="46163FE0" w14:textId="77777777" w:rsidR="006B73D1" w:rsidRDefault="00000000">
      <w:pPr>
        <w:rPr>
          <w:rFonts w:ascii="仿宋" w:eastAsia="仿宋" w:hAnsi="仿宋" w:cs="仿宋" w:hint="eastAsia"/>
          <w:sz w:val="44"/>
          <w:szCs w:val="44"/>
        </w:rPr>
      </w:pPr>
      <w:r>
        <w:rPr>
          <w:rFonts w:ascii="仿宋" w:eastAsia="仿宋" w:hAnsi="仿宋" w:cs="仿宋" w:hint="eastAsia"/>
          <w:sz w:val="44"/>
          <w:szCs w:val="44"/>
        </w:rPr>
        <w:t>项目编号：</w:t>
      </w:r>
    </w:p>
    <w:p w14:paraId="5E9D4BAA" w14:textId="77777777" w:rsidR="006B73D1" w:rsidRDefault="006B73D1">
      <w:pPr>
        <w:ind w:firstLine="1100"/>
        <w:rPr>
          <w:rFonts w:ascii="仿宋" w:eastAsia="仿宋" w:hAnsi="仿宋" w:cs="仿宋" w:hint="eastAsia"/>
          <w:sz w:val="44"/>
          <w:szCs w:val="44"/>
        </w:rPr>
      </w:pPr>
    </w:p>
    <w:p w14:paraId="536CAA0C" w14:textId="77777777" w:rsidR="006B73D1" w:rsidRDefault="00000000">
      <w:pPr>
        <w:rPr>
          <w:rFonts w:ascii="仿宋" w:eastAsia="仿宋" w:hAnsi="仿宋" w:cs="仿宋" w:hint="eastAsia"/>
          <w:sz w:val="44"/>
          <w:szCs w:val="44"/>
        </w:rPr>
      </w:pPr>
      <w:r>
        <w:rPr>
          <w:rFonts w:ascii="仿宋" w:eastAsia="仿宋" w:hAnsi="仿宋" w:cs="仿宋" w:hint="eastAsia"/>
          <w:sz w:val="44"/>
          <w:szCs w:val="44"/>
        </w:rPr>
        <w:t xml:space="preserve">    </w:t>
      </w:r>
    </w:p>
    <w:p w14:paraId="0AC480C7" w14:textId="77777777" w:rsidR="006B73D1" w:rsidRDefault="006B73D1">
      <w:pPr>
        <w:rPr>
          <w:rFonts w:ascii="仿宋" w:eastAsia="仿宋" w:hAnsi="仿宋" w:cs="仿宋" w:hint="eastAsia"/>
          <w:sz w:val="44"/>
          <w:szCs w:val="44"/>
        </w:rPr>
      </w:pPr>
    </w:p>
    <w:p w14:paraId="2F8D13C8" w14:textId="77777777" w:rsidR="006B73D1" w:rsidRDefault="006B73D1">
      <w:pPr>
        <w:rPr>
          <w:rFonts w:ascii="仿宋" w:eastAsia="仿宋" w:hAnsi="仿宋" w:cs="仿宋" w:hint="eastAsia"/>
          <w:sz w:val="44"/>
          <w:szCs w:val="44"/>
        </w:rPr>
      </w:pPr>
    </w:p>
    <w:p w14:paraId="523CB00E" w14:textId="77777777" w:rsidR="006B73D1" w:rsidRDefault="00000000">
      <w:pPr>
        <w:ind w:firstLine="1600"/>
        <w:rPr>
          <w:rFonts w:ascii="仿宋" w:eastAsia="仿宋" w:hAnsi="仿宋" w:cs="仿宋" w:hint="eastAsia"/>
          <w:sz w:val="32"/>
          <w:szCs w:val="32"/>
        </w:rPr>
      </w:pPr>
      <w:r>
        <w:rPr>
          <w:rFonts w:ascii="仿宋" w:eastAsia="仿宋" w:hAnsi="仿宋" w:cs="仿宋" w:hint="eastAsia"/>
          <w:sz w:val="32"/>
          <w:szCs w:val="32"/>
        </w:rPr>
        <w:t>投标人（全称）：</w:t>
      </w:r>
    </w:p>
    <w:p w14:paraId="7D3ADF1A" w14:textId="77777777" w:rsidR="006B73D1" w:rsidRDefault="00000000">
      <w:pPr>
        <w:ind w:firstLine="1600"/>
        <w:rPr>
          <w:rFonts w:ascii="仿宋" w:eastAsia="仿宋" w:hAnsi="仿宋" w:cs="仿宋" w:hint="eastAsia"/>
          <w:sz w:val="32"/>
          <w:szCs w:val="32"/>
        </w:rPr>
      </w:pPr>
      <w:r>
        <w:rPr>
          <w:rFonts w:ascii="仿宋" w:eastAsia="仿宋" w:hAnsi="仿宋" w:cs="仿宋" w:hint="eastAsia"/>
          <w:sz w:val="32"/>
          <w:szCs w:val="32"/>
        </w:rPr>
        <w:t>法定代表人（或授权代表）：</w:t>
      </w:r>
    </w:p>
    <w:p w14:paraId="568DD65D" w14:textId="77777777" w:rsidR="006B73D1" w:rsidRDefault="00000000">
      <w:pPr>
        <w:ind w:firstLine="1600"/>
        <w:rPr>
          <w:rFonts w:ascii="仿宋" w:eastAsia="仿宋" w:hAnsi="仿宋" w:cs="仿宋" w:hint="eastAsia"/>
          <w:sz w:val="32"/>
          <w:szCs w:val="32"/>
        </w:rPr>
      </w:pPr>
      <w:r>
        <w:rPr>
          <w:rFonts w:ascii="仿宋" w:eastAsia="仿宋" w:hAnsi="仿宋" w:cs="仿宋" w:hint="eastAsia"/>
          <w:sz w:val="32"/>
          <w:szCs w:val="32"/>
        </w:rPr>
        <w:t>联系电话：</w:t>
      </w:r>
    </w:p>
    <w:p w14:paraId="1A65999C" w14:textId="77777777" w:rsidR="006B73D1" w:rsidRDefault="00000000">
      <w:pPr>
        <w:ind w:firstLine="1600"/>
        <w:rPr>
          <w:rFonts w:ascii="仿宋" w:eastAsia="仿宋" w:hAnsi="仿宋" w:cs="仿宋" w:hint="eastAsia"/>
          <w:sz w:val="32"/>
          <w:szCs w:val="32"/>
        </w:rPr>
      </w:pPr>
      <w:r>
        <w:rPr>
          <w:rFonts w:ascii="仿宋" w:eastAsia="仿宋" w:hAnsi="仿宋" w:cs="仿宋" w:hint="eastAsia"/>
          <w:sz w:val="32"/>
          <w:szCs w:val="32"/>
        </w:rPr>
        <w:t>日    期：</w:t>
      </w:r>
    </w:p>
    <w:p w14:paraId="46C2B7C2" w14:textId="77777777" w:rsidR="006B73D1" w:rsidRDefault="006B73D1">
      <w:pPr>
        <w:pStyle w:val="4"/>
        <w:rPr>
          <w:rFonts w:ascii="仿宋" w:eastAsia="仿宋" w:hAnsi="仿宋" w:cs="仿宋" w:hint="eastAsia"/>
        </w:rPr>
      </w:pPr>
    </w:p>
    <w:p w14:paraId="37106F42" w14:textId="77777777" w:rsidR="006B73D1" w:rsidRDefault="006B73D1">
      <w:pPr>
        <w:rPr>
          <w:rFonts w:ascii="仿宋" w:eastAsia="仿宋" w:hAnsi="仿宋" w:cs="仿宋" w:hint="eastAsia"/>
        </w:rPr>
      </w:pPr>
    </w:p>
    <w:p w14:paraId="0C891264" w14:textId="77777777" w:rsidR="006B73D1" w:rsidRDefault="006B73D1">
      <w:pPr>
        <w:widowControl/>
        <w:spacing w:after="156" w:line="360" w:lineRule="auto"/>
        <w:jc w:val="center"/>
        <w:rPr>
          <w:rFonts w:ascii="仿宋" w:eastAsia="仿宋" w:hAnsi="仿宋" w:cs="仿宋"/>
          <w:b/>
          <w:sz w:val="30"/>
          <w:szCs w:val="30"/>
        </w:rPr>
      </w:pPr>
    </w:p>
    <w:p w14:paraId="3A2C238E" w14:textId="77777777" w:rsidR="00F41514" w:rsidRDefault="00F41514">
      <w:pPr>
        <w:widowControl/>
        <w:spacing w:after="156" w:line="360" w:lineRule="auto"/>
        <w:jc w:val="center"/>
        <w:rPr>
          <w:rFonts w:ascii="仿宋" w:eastAsia="仿宋" w:hAnsi="仿宋" w:cs="仿宋"/>
          <w:b/>
          <w:sz w:val="30"/>
          <w:szCs w:val="30"/>
        </w:rPr>
      </w:pPr>
    </w:p>
    <w:p w14:paraId="635B4822" w14:textId="77777777" w:rsidR="00F41514" w:rsidRDefault="00F41514">
      <w:pPr>
        <w:widowControl/>
        <w:spacing w:after="156" w:line="360" w:lineRule="auto"/>
        <w:jc w:val="center"/>
        <w:rPr>
          <w:rFonts w:ascii="仿宋" w:eastAsia="仿宋" w:hAnsi="仿宋" w:cs="仿宋"/>
          <w:b/>
          <w:sz w:val="30"/>
          <w:szCs w:val="30"/>
        </w:rPr>
      </w:pPr>
    </w:p>
    <w:p w14:paraId="3EB69DA8" w14:textId="77777777" w:rsidR="00F41514" w:rsidRDefault="00F41514">
      <w:pPr>
        <w:widowControl/>
        <w:spacing w:after="156" w:line="360" w:lineRule="auto"/>
        <w:jc w:val="center"/>
        <w:rPr>
          <w:rFonts w:ascii="仿宋" w:eastAsia="仿宋" w:hAnsi="仿宋" w:cs="仿宋"/>
          <w:b/>
          <w:sz w:val="30"/>
          <w:szCs w:val="30"/>
        </w:rPr>
      </w:pPr>
    </w:p>
    <w:p w14:paraId="4D1BC77B" w14:textId="77777777" w:rsidR="00F41514" w:rsidRDefault="00F41514">
      <w:pPr>
        <w:widowControl/>
        <w:spacing w:after="156" w:line="360" w:lineRule="auto"/>
        <w:jc w:val="center"/>
        <w:rPr>
          <w:rFonts w:ascii="仿宋" w:eastAsia="仿宋" w:hAnsi="仿宋" w:cs="仿宋"/>
          <w:b/>
          <w:sz w:val="30"/>
          <w:szCs w:val="30"/>
        </w:rPr>
      </w:pPr>
    </w:p>
    <w:p w14:paraId="18DB43E7" w14:textId="77777777" w:rsidR="006B73D1" w:rsidRDefault="00000000">
      <w:pPr>
        <w:spacing w:line="360" w:lineRule="auto"/>
        <w:jc w:val="left"/>
        <w:outlineLvl w:val="0"/>
        <w:rPr>
          <w:rFonts w:ascii="仿宋" w:eastAsia="仿宋" w:hAnsi="仿宋" w:cs="仿宋" w:hint="eastAsia"/>
          <w:b/>
          <w:bCs/>
          <w:szCs w:val="21"/>
          <w:lang w:val="zh-CN"/>
        </w:rPr>
      </w:pPr>
      <w:r>
        <w:rPr>
          <w:rFonts w:ascii="仿宋" w:eastAsia="仿宋" w:hAnsi="仿宋" w:cs="仿宋" w:hint="eastAsia"/>
          <w:b/>
          <w:szCs w:val="21"/>
          <w:lang w:val="zh-CN"/>
        </w:rPr>
        <w:lastRenderedPageBreak/>
        <w:t>附件一、</w:t>
      </w:r>
      <w:bookmarkStart w:id="58" w:name="_Toc25149"/>
      <w:r>
        <w:rPr>
          <w:rFonts w:ascii="仿宋" w:eastAsia="仿宋" w:hAnsi="仿宋" w:cs="仿宋" w:hint="eastAsia"/>
          <w:b/>
          <w:szCs w:val="21"/>
        </w:rPr>
        <w:t>响应</w:t>
      </w:r>
      <w:r>
        <w:rPr>
          <w:rFonts w:ascii="仿宋" w:eastAsia="仿宋" w:hAnsi="仿宋" w:cs="仿宋" w:hint="eastAsia"/>
          <w:b/>
          <w:szCs w:val="21"/>
          <w:lang w:val="zh-CN"/>
        </w:rPr>
        <w:t>申请及声明格式</w:t>
      </w:r>
    </w:p>
    <w:p w14:paraId="2EC8B2E3" w14:textId="77777777" w:rsidR="006B73D1" w:rsidRDefault="00000000">
      <w:pPr>
        <w:spacing w:line="360" w:lineRule="auto"/>
        <w:jc w:val="center"/>
        <w:outlineLvl w:val="0"/>
      </w:pPr>
      <w:r>
        <w:rPr>
          <w:rFonts w:ascii="仿宋" w:eastAsia="仿宋" w:hAnsi="仿宋" w:cs="仿宋" w:hint="eastAsia"/>
          <w:sz w:val="36"/>
          <w:szCs w:val="36"/>
          <w:lang w:val="zh-CN"/>
        </w:rPr>
        <w:t>磋商申请及声明</w:t>
      </w:r>
      <w:bookmarkEnd w:id="58"/>
    </w:p>
    <w:p w14:paraId="64836A41" w14:textId="77777777" w:rsidR="006B73D1" w:rsidRDefault="00000000">
      <w:pPr>
        <w:spacing w:line="400" w:lineRule="exact"/>
        <w:rPr>
          <w:rFonts w:ascii="仿宋" w:eastAsia="仿宋" w:hAnsi="仿宋" w:cs="仿宋" w:hint="eastAsia"/>
          <w:szCs w:val="21"/>
          <w:lang w:val="zh-CN"/>
        </w:rPr>
      </w:pPr>
      <w:r>
        <w:rPr>
          <w:rFonts w:ascii="仿宋" w:eastAsia="仿宋" w:hAnsi="仿宋" w:cs="仿宋" w:hint="eastAsia"/>
          <w:szCs w:val="21"/>
          <w:lang w:val="zh-CN"/>
        </w:rPr>
        <w:t>致：</w:t>
      </w:r>
      <w:r>
        <w:rPr>
          <w:rFonts w:ascii="仿宋" w:eastAsia="仿宋" w:hAnsi="仿宋" w:cs="仿宋" w:hint="eastAsia"/>
          <w:szCs w:val="21"/>
          <w:u w:val="single"/>
        </w:rPr>
        <w:t xml:space="preserve">                     </w:t>
      </w:r>
      <w:r>
        <w:rPr>
          <w:rFonts w:ascii="仿宋" w:eastAsia="仿宋" w:hAnsi="仿宋" w:cs="仿宋" w:hint="eastAsia"/>
          <w:szCs w:val="21"/>
          <w:u w:val="single"/>
          <w:lang w:val="zh-CN"/>
        </w:rPr>
        <w:t>（采购人）</w:t>
      </w:r>
    </w:p>
    <w:p w14:paraId="20903DDF" w14:textId="77777777" w:rsidR="006B73D1" w:rsidRDefault="00000000">
      <w:pPr>
        <w:spacing w:line="400" w:lineRule="exact"/>
        <w:ind w:firstLine="420"/>
        <w:rPr>
          <w:rFonts w:ascii="仿宋" w:eastAsia="仿宋" w:hAnsi="仿宋" w:cs="仿宋" w:hint="eastAsia"/>
          <w:szCs w:val="21"/>
          <w:lang w:val="zh-CN"/>
        </w:rPr>
      </w:pPr>
      <w:r>
        <w:rPr>
          <w:rFonts w:ascii="仿宋" w:eastAsia="仿宋" w:hAnsi="仿宋" w:cs="仿宋" w:hint="eastAsia"/>
          <w:szCs w:val="21"/>
          <w:lang w:val="zh-CN"/>
        </w:rPr>
        <w:t>根据贵方</w:t>
      </w:r>
      <w:r>
        <w:rPr>
          <w:rFonts w:ascii="仿宋" w:eastAsia="仿宋" w:hAnsi="仿宋" w:cs="仿宋" w:hint="eastAsia"/>
          <w:szCs w:val="21"/>
          <w:u w:val="single"/>
        </w:rPr>
        <w:t xml:space="preserve">         </w:t>
      </w:r>
      <w:r>
        <w:rPr>
          <w:rFonts w:ascii="仿宋" w:eastAsia="仿宋" w:hAnsi="仿宋" w:cs="仿宋" w:hint="eastAsia"/>
          <w:szCs w:val="21"/>
          <w:u w:val="single"/>
          <w:lang w:val="zh-CN"/>
        </w:rPr>
        <w:t>（项目名称）</w:t>
      </w:r>
      <w:r>
        <w:rPr>
          <w:rFonts w:ascii="仿宋" w:eastAsia="仿宋" w:hAnsi="仿宋" w:cs="仿宋" w:hint="eastAsia"/>
          <w:szCs w:val="21"/>
          <w:u w:val="single"/>
        </w:rPr>
        <w:t xml:space="preserve">            </w:t>
      </w:r>
      <w:r>
        <w:rPr>
          <w:rFonts w:ascii="仿宋" w:eastAsia="仿宋" w:hAnsi="仿宋" w:cs="仿宋" w:hint="eastAsia"/>
          <w:szCs w:val="21"/>
          <w:u w:val="single"/>
          <w:lang w:val="zh-CN"/>
        </w:rPr>
        <w:t>（项目编号）</w:t>
      </w:r>
      <w:r>
        <w:rPr>
          <w:rFonts w:ascii="仿宋" w:eastAsia="仿宋" w:hAnsi="仿宋" w:cs="仿宋" w:hint="eastAsia"/>
          <w:szCs w:val="21"/>
        </w:rPr>
        <w:t>响应</w:t>
      </w:r>
      <w:r>
        <w:rPr>
          <w:rFonts w:ascii="仿宋" w:eastAsia="仿宋" w:hAnsi="仿宋" w:cs="仿宋" w:hint="eastAsia"/>
          <w:szCs w:val="21"/>
          <w:lang w:val="zh-CN"/>
        </w:rPr>
        <w:t>邀请，</w:t>
      </w:r>
      <w:r>
        <w:rPr>
          <w:rFonts w:ascii="仿宋" w:eastAsia="仿宋" w:hAnsi="仿宋" w:cs="仿宋" w:hint="eastAsia"/>
          <w:szCs w:val="21"/>
        </w:rPr>
        <w:t>我方</w:t>
      </w:r>
      <w:r>
        <w:rPr>
          <w:rFonts w:ascii="仿宋" w:eastAsia="仿宋" w:hAnsi="仿宋" w:cs="仿宋" w:hint="eastAsia"/>
          <w:szCs w:val="21"/>
          <w:lang w:val="zh-CN"/>
        </w:rPr>
        <w:t>授权</w:t>
      </w:r>
      <w:r>
        <w:rPr>
          <w:rFonts w:ascii="仿宋" w:eastAsia="仿宋" w:hAnsi="仿宋" w:cs="仿宋" w:hint="eastAsia"/>
          <w:szCs w:val="21"/>
          <w:u w:val="single"/>
        </w:rPr>
        <w:t xml:space="preserve">          </w:t>
      </w:r>
      <w:r>
        <w:rPr>
          <w:rFonts w:ascii="仿宋" w:eastAsia="仿宋" w:hAnsi="仿宋" w:cs="仿宋" w:hint="eastAsia"/>
          <w:szCs w:val="21"/>
          <w:u w:val="single"/>
          <w:lang w:val="zh-CN"/>
        </w:rPr>
        <w:t>（姓名）</w:t>
      </w:r>
      <w:r>
        <w:rPr>
          <w:rFonts w:ascii="仿宋" w:eastAsia="仿宋" w:hAnsi="仿宋" w:cs="仿宋" w:hint="eastAsia"/>
          <w:szCs w:val="21"/>
          <w:u w:val="single"/>
        </w:rPr>
        <w:t xml:space="preserve">       </w:t>
      </w:r>
      <w:r>
        <w:rPr>
          <w:rFonts w:ascii="仿宋" w:eastAsia="仿宋" w:hAnsi="仿宋" w:cs="仿宋" w:hint="eastAsia"/>
          <w:szCs w:val="21"/>
          <w:u w:val="single"/>
          <w:lang w:val="zh-CN"/>
        </w:rPr>
        <w:t>（职务）</w:t>
      </w:r>
      <w:r>
        <w:rPr>
          <w:rFonts w:ascii="仿宋" w:eastAsia="仿宋" w:hAnsi="仿宋" w:cs="仿宋" w:hint="eastAsia"/>
          <w:szCs w:val="21"/>
          <w:lang w:val="zh-CN"/>
        </w:rPr>
        <w:t>代表</w:t>
      </w:r>
      <w:r>
        <w:rPr>
          <w:rFonts w:ascii="仿宋" w:eastAsia="仿宋" w:hAnsi="仿宋" w:cs="仿宋" w:hint="eastAsia"/>
          <w:szCs w:val="21"/>
          <w:u w:val="single"/>
        </w:rPr>
        <w:t xml:space="preserve">       </w:t>
      </w:r>
      <w:r>
        <w:rPr>
          <w:rFonts w:ascii="仿宋" w:eastAsia="仿宋" w:hAnsi="仿宋" w:cs="仿宋" w:hint="eastAsia"/>
          <w:szCs w:val="21"/>
          <w:lang w:val="zh-CN"/>
        </w:rPr>
        <w:t>（供应商名称），提交响应文件并参加</w:t>
      </w:r>
      <w:r>
        <w:rPr>
          <w:rFonts w:ascii="仿宋" w:eastAsia="仿宋" w:hAnsi="仿宋" w:cs="仿宋" w:hint="eastAsia"/>
          <w:szCs w:val="21"/>
        </w:rPr>
        <w:t>响应</w:t>
      </w:r>
      <w:r>
        <w:rPr>
          <w:rFonts w:ascii="仿宋" w:eastAsia="仿宋" w:hAnsi="仿宋" w:cs="仿宋" w:hint="eastAsia"/>
          <w:szCs w:val="21"/>
          <w:lang w:val="zh-CN"/>
        </w:rPr>
        <w:t>，特声明如下：</w:t>
      </w:r>
    </w:p>
    <w:p w14:paraId="58A249F5" w14:textId="77777777" w:rsidR="006B73D1" w:rsidRDefault="00000000">
      <w:pPr>
        <w:spacing w:line="400" w:lineRule="exact"/>
        <w:ind w:firstLine="420"/>
        <w:rPr>
          <w:rFonts w:ascii="仿宋" w:eastAsia="仿宋" w:hAnsi="仿宋" w:cs="仿宋" w:hint="eastAsia"/>
          <w:szCs w:val="21"/>
        </w:rPr>
      </w:pPr>
      <w:r>
        <w:rPr>
          <w:rFonts w:ascii="仿宋" w:eastAsia="仿宋" w:hAnsi="仿宋" w:cs="仿宋" w:hint="eastAsia"/>
          <w:szCs w:val="21"/>
        </w:rPr>
        <w:t>1.</w:t>
      </w:r>
      <w:r>
        <w:rPr>
          <w:rFonts w:ascii="仿宋" w:eastAsia="仿宋" w:hAnsi="仿宋" w:cs="仿宋" w:hint="eastAsia"/>
          <w:szCs w:val="21"/>
          <w:lang w:val="zh-CN"/>
        </w:rPr>
        <w:t>我方的资格条件符合政府采购法和本次</w:t>
      </w:r>
      <w:r>
        <w:rPr>
          <w:rFonts w:ascii="仿宋" w:eastAsia="仿宋" w:hAnsi="仿宋" w:cs="仿宋" w:hint="eastAsia"/>
          <w:szCs w:val="21"/>
        </w:rPr>
        <w:t>采购</w:t>
      </w:r>
      <w:r>
        <w:rPr>
          <w:rFonts w:ascii="仿宋" w:eastAsia="仿宋" w:hAnsi="仿宋" w:cs="仿宋" w:hint="eastAsia"/>
          <w:szCs w:val="21"/>
          <w:lang w:val="zh-CN"/>
        </w:rPr>
        <w:t>要求，我方同意并向贵方提供了与</w:t>
      </w:r>
      <w:r>
        <w:rPr>
          <w:rFonts w:ascii="仿宋" w:eastAsia="仿宋" w:hAnsi="仿宋" w:cs="仿宋" w:hint="eastAsia"/>
          <w:szCs w:val="21"/>
        </w:rPr>
        <w:t>响应</w:t>
      </w:r>
      <w:r>
        <w:rPr>
          <w:rFonts w:ascii="仿宋" w:eastAsia="仿宋" w:hAnsi="仿宋" w:cs="仿宋" w:hint="eastAsia"/>
          <w:szCs w:val="21"/>
          <w:lang w:val="zh-CN"/>
        </w:rPr>
        <w:t>有关的所有证据和资料</w:t>
      </w:r>
      <w:r>
        <w:rPr>
          <w:rFonts w:ascii="仿宋" w:eastAsia="仿宋" w:hAnsi="仿宋" w:cs="仿宋" w:hint="eastAsia"/>
          <w:szCs w:val="21"/>
        </w:rPr>
        <w:t>。</w:t>
      </w:r>
    </w:p>
    <w:p w14:paraId="64FC33D0" w14:textId="77777777" w:rsidR="006B73D1" w:rsidRDefault="00000000">
      <w:pPr>
        <w:spacing w:line="400" w:lineRule="exact"/>
        <w:ind w:firstLine="420"/>
        <w:rPr>
          <w:rFonts w:ascii="仿宋" w:eastAsia="仿宋" w:hAnsi="仿宋" w:cs="仿宋" w:hint="eastAsia"/>
          <w:szCs w:val="21"/>
        </w:rPr>
      </w:pPr>
      <w:r>
        <w:rPr>
          <w:rFonts w:ascii="仿宋" w:eastAsia="仿宋" w:hAnsi="仿宋" w:cs="仿宋" w:hint="eastAsia"/>
          <w:szCs w:val="21"/>
        </w:rPr>
        <w:t>2.</w:t>
      </w:r>
      <w:r>
        <w:rPr>
          <w:rFonts w:ascii="仿宋" w:eastAsia="仿宋" w:hAnsi="仿宋" w:cs="仿宋" w:hint="eastAsia"/>
          <w:szCs w:val="21"/>
          <w:lang w:val="zh-CN"/>
        </w:rPr>
        <w:t>我</w:t>
      </w:r>
      <w:r>
        <w:rPr>
          <w:rFonts w:ascii="仿宋" w:eastAsia="仿宋" w:hAnsi="仿宋" w:cs="仿宋" w:hint="eastAsia"/>
          <w:szCs w:val="21"/>
        </w:rPr>
        <w:t>方的总报价为人民币（大写）</w:t>
      </w:r>
      <w:r>
        <w:rPr>
          <w:rFonts w:ascii="仿宋" w:eastAsia="仿宋" w:hAnsi="仿宋" w:cs="仿宋" w:hint="eastAsia"/>
          <w:szCs w:val="21"/>
          <w:u w:val="single"/>
        </w:rPr>
        <w:t xml:space="preserve">              （¥              ）；</w:t>
      </w:r>
    </w:p>
    <w:p w14:paraId="3A5C9D69" w14:textId="77777777" w:rsidR="006B73D1" w:rsidRDefault="00000000">
      <w:pPr>
        <w:spacing w:line="400" w:lineRule="exact"/>
        <w:ind w:firstLine="420"/>
        <w:rPr>
          <w:rFonts w:ascii="仿宋" w:eastAsia="仿宋" w:hAnsi="仿宋" w:cs="仿宋" w:hint="eastAsia"/>
          <w:szCs w:val="21"/>
        </w:rPr>
      </w:pPr>
      <w:r>
        <w:rPr>
          <w:rFonts w:ascii="仿宋" w:eastAsia="仿宋" w:hAnsi="仿宋" w:cs="仿宋" w:hint="eastAsia"/>
          <w:szCs w:val="21"/>
        </w:rPr>
        <w:t>提供的货物全部由符合政策要求的小</w:t>
      </w:r>
      <w:proofErr w:type="gramStart"/>
      <w:r>
        <w:rPr>
          <w:rFonts w:ascii="仿宋" w:eastAsia="仿宋" w:hAnsi="仿宋" w:cs="仿宋" w:hint="eastAsia"/>
          <w:szCs w:val="21"/>
        </w:rPr>
        <w:t>微企业</w:t>
      </w:r>
      <w:proofErr w:type="gramEnd"/>
      <w:r>
        <w:rPr>
          <w:rFonts w:ascii="仿宋" w:eastAsia="仿宋" w:hAnsi="仿宋" w:cs="仿宋" w:hint="eastAsia"/>
          <w:szCs w:val="21"/>
        </w:rPr>
        <w:t>制造：</w:t>
      </w:r>
      <w:r>
        <w:rPr>
          <w:rFonts w:ascii="仿宋" w:eastAsia="仿宋" w:hAnsi="仿宋" w:cs="仿宋" w:hint="eastAsia"/>
          <w:szCs w:val="21"/>
          <w:u w:val="single"/>
        </w:rPr>
        <w:t xml:space="preserve">         （是/否）</w:t>
      </w:r>
      <w:r>
        <w:rPr>
          <w:rFonts w:ascii="仿宋" w:eastAsia="仿宋" w:hAnsi="仿宋" w:cs="仿宋" w:hint="eastAsia"/>
          <w:szCs w:val="21"/>
        </w:rPr>
        <w:t>。</w:t>
      </w:r>
    </w:p>
    <w:p w14:paraId="0E0F9FBC" w14:textId="77777777" w:rsidR="006B73D1" w:rsidRDefault="00000000">
      <w:pPr>
        <w:spacing w:line="400" w:lineRule="exact"/>
        <w:ind w:firstLine="420"/>
        <w:rPr>
          <w:rFonts w:ascii="仿宋" w:eastAsia="仿宋" w:hAnsi="仿宋" w:cs="仿宋" w:hint="eastAsia"/>
          <w:szCs w:val="21"/>
        </w:rPr>
      </w:pPr>
      <w:r>
        <w:rPr>
          <w:rFonts w:ascii="仿宋" w:eastAsia="仿宋" w:hAnsi="仿宋" w:cs="仿宋" w:hint="eastAsia"/>
          <w:szCs w:val="21"/>
        </w:rPr>
        <w:t>3.我方参加本次采购活动前三年内，在经营活动中没有重大违法记录。</w:t>
      </w:r>
    </w:p>
    <w:p w14:paraId="086FB9EE" w14:textId="77777777" w:rsidR="006B73D1" w:rsidRDefault="00000000">
      <w:pPr>
        <w:spacing w:line="400" w:lineRule="exact"/>
        <w:ind w:firstLine="420"/>
        <w:rPr>
          <w:rFonts w:ascii="仿宋" w:eastAsia="仿宋" w:hAnsi="仿宋" w:cs="仿宋" w:hint="eastAsia"/>
          <w:szCs w:val="21"/>
        </w:rPr>
      </w:pPr>
      <w:r>
        <w:rPr>
          <w:rFonts w:ascii="仿宋" w:eastAsia="仿宋" w:hAnsi="仿宋" w:cs="仿宋" w:hint="eastAsia"/>
          <w:szCs w:val="21"/>
        </w:rPr>
        <w:t>4.我方参加本次采购活动前，没有被信用中国网站、中国政府采购网站列入失信被执行人名单、重大税收违法失信主体、政府采购严重违法失信行为记录名单。</w:t>
      </w:r>
    </w:p>
    <w:p w14:paraId="413C8FA4" w14:textId="77777777" w:rsidR="006B73D1" w:rsidRDefault="00000000">
      <w:pPr>
        <w:spacing w:line="400" w:lineRule="exact"/>
        <w:ind w:firstLine="420"/>
        <w:rPr>
          <w:rFonts w:ascii="仿宋" w:eastAsia="仿宋" w:hAnsi="仿宋" w:cs="仿宋" w:hint="eastAsia"/>
          <w:szCs w:val="21"/>
        </w:rPr>
      </w:pPr>
      <w:r>
        <w:rPr>
          <w:rFonts w:ascii="仿宋" w:eastAsia="仿宋" w:hAnsi="仿宋" w:cs="仿宋" w:hint="eastAsia"/>
          <w:szCs w:val="21"/>
        </w:rPr>
        <w:t>5.我方在全国范围内未受过财政部门禁止参加政府采购活动的处罚，或禁止参加政府采购活动的处罚期限已满。</w:t>
      </w:r>
    </w:p>
    <w:p w14:paraId="4B5F588D" w14:textId="77777777" w:rsidR="006B73D1" w:rsidRDefault="00000000">
      <w:pPr>
        <w:spacing w:line="400" w:lineRule="exact"/>
        <w:ind w:firstLine="420"/>
        <w:rPr>
          <w:rFonts w:ascii="仿宋" w:eastAsia="仿宋" w:hAnsi="仿宋" w:cs="仿宋" w:hint="eastAsia"/>
          <w:szCs w:val="21"/>
        </w:rPr>
      </w:pPr>
      <w:r>
        <w:rPr>
          <w:rFonts w:ascii="仿宋" w:eastAsia="仿宋" w:hAnsi="仿宋" w:cs="仿宋" w:hint="eastAsia"/>
          <w:szCs w:val="21"/>
        </w:rPr>
        <w:t>6.我方没有为本采购项目提供整体设计、规范编制，以及项目管理、监理、检测等服务。</w:t>
      </w:r>
    </w:p>
    <w:p w14:paraId="23D4E820" w14:textId="77777777" w:rsidR="006B73D1" w:rsidRDefault="00000000">
      <w:pPr>
        <w:spacing w:line="400" w:lineRule="exact"/>
        <w:ind w:firstLine="420"/>
        <w:rPr>
          <w:rFonts w:ascii="仿宋" w:eastAsia="仿宋" w:hAnsi="仿宋" w:cs="仿宋" w:hint="eastAsia"/>
          <w:szCs w:val="21"/>
        </w:rPr>
      </w:pPr>
      <w:r>
        <w:rPr>
          <w:rFonts w:ascii="仿宋" w:eastAsia="仿宋" w:hAnsi="仿宋" w:cs="仿宋" w:hint="eastAsia"/>
          <w:szCs w:val="21"/>
        </w:rPr>
        <w:t>7.我方与参与本次采购活动的其他供应商的授权代理人(或法定代表人、项目经理、项目总监、项目负责人等），在采购文件发布日上月至提交响应文件截止日当月未在同一单位缴纳社会保险。</w:t>
      </w:r>
    </w:p>
    <w:p w14:paraId="39D9D15E" w14:textId="77777777" w:rsidR="006B73D1" w:rsidRDefault="00000000">
      <w:pPr>
        <w:spacing w:line="400" w:lineRule="exact"/>
        <w:ind w:firstLine="420"/>
        <w:rPr>
          <w:rFonts w:ascii="仿宋" w:eastAsia="仿宋" w:hAnsi="仿宋" w:cs="仿宋" w:hint="eastAsia"/>
          <w:szCs w:val="21"/>
        </w:rPr>
      </w:pPr>
      <w:r>
        <w:rPr>
          <w:rFonts w:ascii="仿宋" w:eastAsia="仿宋" w:hAnsi="仿宋" w:cs="仿宋" w:hint="eastAsia"/>
          <w:szCs w:val="21"/>
        </w:rPr>
        <w:t>8.我方与参与本次采购活动的其他供应商的法定代表人或委托代理人无夫妻、直系血亲关系。</w:t>
      </w:r>
    </w:p>
    <w:p w14:paraId="7441D066" w14:textId="77777777" w:rsidR="006B73D1" w:rsidRDefault="00000000">
      <w:pPr>
        <w:spacing w:line="400" w:lineRule="exact"/>
        <w:ind w:right="-425" w:firstLine="420"/>
        <w:rPr>
          <w:rFonts w:ascii="仿宋" w:eastAsia="仿宋" w:hAnsi="仿宋" w:cs="仿宋" w:hint="eastAsia"/>
          <w:szCs w:val="21"/>
        </w:rPr>
      </w:pPr>
      <w:r>
        <w:rPr>
          <w:rFonts w:ascii="仿宋" w:eastAsia="仿宋" w:hAnsi="仿宋" w:cs="仿宋" w:hint="eastAsia"/>
          <w:szCs w:val="21"/>
        </w:rPr>
        <w:t>9.我方与参与本次采购活动的其他供应商的负责人不是同一人，也不存在直接控股、管理关系。</w:t>
      </w:r>
    </w:p>
    <w:p w14:paraId="1BE4BD50" w14:textId="77777777" w:rsidR="006B73D1" w:rsidRDefault="00000000">
      <w:pPr>
        <w:spacing w:line="400" w:lineRule="exact"/>
        <w:ind w:firstLine="420"/>
        <w:rPr>
          <w:rFonts w:ascii="仿宋" w:eastAsia="仿宋" w:hAnsi="仿宋" w:cs="仿宋" w:hint="eastAsia"/>
          <w:szCs w:val="21"/>
        </w:rPr>
      </w:pPr>
      <w:r>
        <w:rPr>
          <w:rFonts w:ascii="仿宋" w:eastAsia="仿宋" w:hAnsi="仿宋" w:cs="仿宋" w:hint="eastAsia"/>
          <w:szCs w:val="21"/>
        </w:rPr>
        <w:t>10.我方已详细审阅全部采购文件及其有效补充文件，放弃对采购文件任何误解的权利，提交响应文件后，不对采购文件本身提出质疑。否则，属于</w:t>
      </w:r>
      <w:proofErr w:type="gramStart"/>
      <w:r>
        <w:rPr>
          <w:rFonts w:ascii="仿宋" w:eastAsia="仿宋" w:hAnsi="仿宋" w:cs="仿宋" w:hint="eastAsia"/>
          <w:szCs w:val="21"/>
        </w:rPr>
        <w:t>不</w:t>
      </w:r>
      <w:proofErr w:type="gramEnd"/>
      <w:r>
        <w:rPr>
          <w:rFonts w:ascii="仿宋" w:eastAsia="仿宋" w:hAnsi="仿宋" w:cs="仿宋" w:hint="eastAsia"/>
          <w:szCs w:val="21"/>
        </w:rPr>
        <w:t>诚信和故意扰乱政府采购活动行为，我们将无条件接受处罚。</w:t>
      </w:r>
    </w:p>
    <w:p w14:paraId="313F5B0A" w14:textId="77777777" w:rsidR="006B73D1" w:rsidRDefault="00000000">
      <w:pPr>
        <w:spacing w:line="400" w:lineRule="exact"/>
        <w:ind w:firstLine="420"/>
        <w:rPr>
          <w:rFonts w:ascii="仿宋" w:eastAsia="仿宋" w:hAnsi="仿宋" w:cs="仿宋" w:hint="eastAsia"/>
          <w:szCs w:val="21"/>
        </w:rPr>
      </w:pPr>
      <w:r>
        <w:rPr>
          <w:rFonts w:ascii="仿宋" w:eastAsia="仿宋" w:hAnsi="仿宋" w:cs="仿宋" w:hint="eastAsia"/>
          <w:szCs w:val="21"/>
        </w:rPr>
        <w:t>11.一旦我方成交，将根据采购文件的规定严格履行合同，并保证按承诺的时间完成服务的启动、集成、调试等服务，交付采购人验收、使用。</w:t>
      </w:r>
    </w:p>
    <w:p w14:paraId="66945237" w14:textId="77777777" w:rsidR="006B73D1" w:rsidRDefault="00000000">
      <w:pPr>
        <w:spacing w:line="400" w:lineRule="exact"/>
        <w:ind w:firstLine="420"/>
        <w:rPr>
          <w:rFonts w:ascii="仿宋" w:eastAsia="仿宋" w:hAnsi="仿宋" w:cs="仿宋" w:hint="eastAsia"/>
          <w:szCs w:val="21"/>
        </w:rPr>
      </w:pPr>
      <w:r>
        <w:rPr>
          <w:rFonts w:ascii="仿宋" w:eastAsia="仿宋" w:hAnsi="仿宋" w:cs="仿宋" w:hint="eastAsia"/>
          <w:szCs w:val="21"/>
        </w:rPr>
        <w:t>12.我方绝不提供虚假材料谋取成交、决不采取不正当手段诋毁、排挤其他供应商、决不与采购人、其它供应商或者采购代理机构恶意串通、决不向采购人、采购代理机构工作人员和项目评审小组进行商业贿赂、决不拒绝有关部门监督检查或提供虚假情况，如有违反，无条件接受贵方及相关管理部门的处罚。</w:t>
      </w:r>
    </w:p>
    <w:p w14:paraId="63230209" w14:textId="77777777" w:rsidR="006B73D1" w:rsidRDefault="00000000">
      <w:pPr>
        <w:spacing w:line="400" w:lineRule="exact"/>
        <w:ind w:firstLine="420"/>
        <w:rPr>
          <w:rFonts w:ascii="仿宋" w:eastAsia="仿宋" w:hAnsi="仿宋" w:cs="仿宋" w:hint="eastAsia"/>
          <w:szCs w:val="21"/>
        </w:rPr>
      </w:pPr>
      <w:r>
        <w:rPr>
          <w:rFonts w:ascii="仿宋" w:eastAsia="仿宋" w:hAnsi="仿宋" w:cs="仿宋" w:hint="eastAsia"/>
          <w:szCs w:val="21"/>
        </w:rPr>
        <w:t>13.与本次采购有关的联系方式为：</w:t>
      </w:r>
    </w:p>
    <w:p w14:paraId="51120F5A" w14:textId="77777777" w:rsidR="006B73D1" w:rsidRDefault="00000000">
      <w:pPr>
        <w:spacing w:line="400" w:lineRule="exact"/>
        <w:ind w:firstLine="420"/>
        <w:rPr>
          <w:rFonts w:ascii="仿宋" w:eastAsia="仿宋" w:hAnsi="仿宋" w:cs="仿宋" w:hint="eastAsia"/>
          <w:szCs w:val="21"/>
          <w:u w:val="single"/>
        </w:rPr>
      </w:pPr>
      <w:r>
        <w:rPr>
          <w:rFonts w:ascii="仿宋" w:eastAsia="仿宋" w:hAnsi="仿宋" w:cs="仿宋" w:hint="eastAsia"/>
          <w:szCs w:val="21"/>
        </w:rPr>
        <w:t>地   址：                             电   话：</w:t>
      </w:r>
    </w:p>
    <w:p w14:paraId="3CE3C1BE" w14:textId="77777777" w:rsidR="006B73D1" w:rsidRDefault="00000000">
      <w:pPr>
        <w:spacing w:line="400" w:lineRule="exact"/>
        <w:ind w:firstLine="420"/>
        <w:rPr>
          <w:rFonts w:ascii="仿宋" w:eastAsia="仿宋" w:hAnsi="仿宋" w:cs="仿宋" w:hint="eastAsia"/>
          <w:szCs w:val="21"/>
          <w:u w:val="single"/>
        </w:rPr>
      </w:pPr>
      <w:r>
        <w:rPr>
          <w:rFonts w:ascii="仿宋" w:eastAsia="仿宋" w:hAnsi="仿宋" w:cs="仿宋" w:hint="eastAsia"/>
          <w:szCs w:val="21"/>
        </w:rPr>
        <w:t>传   真：                             开户银行：</w:t>
      </w:r>
    </w:p>
    <w:p w14:paraId="088C6BE5" w14:textId="77777777" w:rsidR="006B73D1" w:rsidRDefault="00000000">
      <w:pPr>
        <w:spacing w:line="400" w:lineRule="exact"/>
        <w:ind w:firstLine="420"/>
        <w:rPr>
          <w:rFonts w:ascii="仿宋" w:eastAsia="仿宋" w:hAnsi="仿宋" w:cs="仿宋" w:hint="eastAsia"/>
          <w:szCs w:val="21"/>
          <w:u w:val="single"/>
        </w:rPr>
      </w:pPr>
      <w:r>
        <w:rPr>
          <w:rFonts w:ascii="仿宋" w:eastAsia="仿宋" w:hAnsi="仿宋" w:cs="仿宋" w:hint="eastAsia"/>
          <w:szCs w:val="21"/>
        </w:rPr>
        <w:t>帐    号：                            供应商授权代表（签字）：</w:t>
      </w:r>
    </w:p>
    <w:p w14:paraId="0E13E9D1" w14:textId="77777777" w:rsidR="006B73D1" w:rsidRDefault="00000000">
      <w:pPr>
        <w:spacing w:line="400" w:lineRule="exact"/>
        <w:ind w:firstLine="420"/>
        <w:rPr>
          <w:rFonts w:ascii="仿宋" w:eastAsia="仿宋" w:hAnsi="仿宋" w:cs="仿宋" w:hint="eastAsia"/>
          <w:szCs w:val="21"/>
        </w:rPr>
      </w:pPr>
      <w:r>
        <w:rPr>
          <w:rFonts w:ascii="仿宋" w:eastAsia="仿宋" w:hAnsi="仿宋" w:cs="仿宋" w:hint="eastAsia"/>
          <w:szCs w:val="21"/>
        </w:rPr>
        <w:t>供应商名称（公章）：                  日    期：</w:t>
      </w:r>
    </w:p>
    <w:p w14:paraId="2CFD9E31" w14:textId="77777777" w:rsidR="006B73D1" w:rsidRDefault="006B73D1">
      <w:pPr>
        <w:spacing w:line="400" w:lineRule="exact"/>
        <w:ind w:firstLine="420"/>
        <w:rPr>
          <w:rFonts w:ascii="仿宋" w:eastAsia="仿宋" w:hAnsi="仿宋" w:cs="仿宋" w:hint="eastAsia"/>
          <w:b/>
          <w:szCs w:val="21"/>
          <w:lang w:val="zh-CN"/>
        </w:rPr>
      </w:pPr>
    </w:p>
    <w:p w14:paraId="18AA782C" w14:textId="77777777" w:rsidR="006B73D1" w:rsidRDefault="006B73D1">
      <w:pPr>
        <w:spacing w:line="400" w:lineRule="exact"/>
        <w:rPr>
          <w:rFonts w:ascii="仿宋" w:eastAsia="仿宋" w:hAnsi="仿宋" w:cs="仿宋" w:hint="eastAsia"/>
          <w:b/>
          <w:szCs w:val="21"/>
          <w:lang w:val="zh-CN"/>
        </w:rPr>
      </w:pPr>
    </w:p>
    <w:p w14:paraId="5ED0F691" w14:textId="5A9A1D30" w:rsidR="006B73D1" w:rsidRDefault="00000000">
      <w:pPr>
        <w:spacing w:line="400" w:lineRule="exact"/>
        <w:rPr>
          <w:rFonts w:ascii="仿宋" w:eastAsia="仿宋" w:hAnsi="仿宋" w:cs="仿宋" w:hint="eastAsia"/>
          <w:szCs w:val="21"/>
        </w:rPr>
      </w:pPr>
      <w:r>
        <w:rPr>
          <w:rFonts w:ascii="仿宋" w:eastAsia="仿宋" w:hAnsi="仿宋" w:cs="仿宋" w:hint="eastAsia"/>
          <w:b/>
          <w:szCs w:val="21"/>
          <w:lang w:val="zh-CN"/>
        </w:rPr>
        <w:lastRenderedPageBreak/>
        <w:t>附件二、法定代表人授权书格式</w:t>
      </w:r>
    </w:p>
    <w:p w14:paraId="118FF690" w14:textId="77777777" w:rsidR="006B73D1" w:rsidRDefault="006B73D1">
      <w:pPr>
        <w:widowControl/>
        <w:spacing w:line="360" w:lineRule="auto"/>
        <w:jc w:val="center"/>
        <w:rPr>
          <w:rFonts w:ascii="仿宋" w:eastAsia="仿宋" w:hAnsi="仿宋" w:cs="仿宋" w:hint="eastAsia"/>
          <w:b/>
          <w:bCs/>
          <w:sz w:val="36"/>
          <w:szCs w:val="36"/>
          <w:lang w:val="zh-CN"/>
        </w:rPr>
      </w:pPr>
    </w:p>
    <w:p w14:paraId="5AF2BCA4" w14:textId="77777777" w:rsidR="006B73D1" w:rsidRDefault="00000000">
      <w:pPr>
        <w:widowControl/>
        <w:spacing w:line="360" w:lineRule="auto"/>
        <w:jc w:val="center"/>
        <w:rPr>
          <w:rFonts w:ascii="仿宋" w:eastAsia="仿宋" w:hAnsi="仿宋" w:cs="仿宋" w:hint="eastAsia"/>
          <w:b/>
          <w:bCs/>
          <w:sz w:val="36"/>
          <w:szCs w:val="36"/>
          <w:lang w:val="zh-CN"/>
        </w:rPr>
      </w:pPr>
      <w:r>
        <w:rPr>
          <w:rFonts w:ascii="仿宋" w:eastAsia="仿宋" w:hAnsi="仿宋" w:cs="仿宋" w:hint="eastAsia"/>
          <w:b/>
          <w:bCs/>
          <w:sz w:val="36"/>
          <w:szCs w:val="36"/>
          <w:lang w:val="zh-CN"/>
        </w:rPr>
        <w:t>法定代表人授权委托书</w:t>
      </w:r>
    </w:p>
    <w:p w14:paraId="2D3BC09D" w14:textId="77777777" w:rsidR="006B73D1" w:rsidRDefault="006B73D1">
      <w:pPr>
        <w:spacing w:line="360" w:lineRule="auto"/>
        <w:ind w:right="31" w:firstLine="435"/>
        <w:rPr>
          <w:rFonts w:ascii="仿宋" w:eastAsia="仿宋" w:hAnsi="仿宋" w:cs="仿宋" w:hint="eastAsia"/>
          <w:b/>
          <w:sz w:val="30"/>
        </w:rPr>
      </w:pPr>
    </w:p>
    <w:p w14:paraId="68590320" w14:textId="77777777" w:rsidR="006B73D1" w:rsidRDefault="00000000">
      <w:pPr>
        <w:spacing w:line="360" w:lineRule="auto"/>
        <w:ind w:right="31" w:firstLine="435"/>
        <w:rPr>
          <w:rFonts w:ascii="仿宋" w:eastAsia="仿宋" w:hAnsi="仿宋" w:cs="仿宋" w:hint="eastAsia"/>
        </w:rPr>
      </w:pPr>
      <w:r>
        <w:rPr>
          <w:rFonts w:ascii="仿宋" w:eastAsia="仿宋" w:hAnsi="仿宋" w:cs="仿宋" w:hint="eastAsia"/>
        </w:rPr>
        <w:t>本授权委托书声明：我</w:t>
      </w:r>
      <w:r>
        <w:rPr>
          <w:rFonts w:ascii="仿宋" w:eastAsia="仿宋" w:hAnsi="仿宋" w:cs="仿宋" w:hint="eastAsia"/>
          <w:u w:val="single"/>
        </w:rPr>
        <w:t xml:space="preserve">            </w:t>
      </w:r>
      <w:r>
        <w:rPr>
          <w:rFonts w:ascii="仿宋" w:eastAsia="仿宋" w:hAnsi="仿宋" w:cs="仿宋" w:hint="eastAsia"/>
        </w:rPr>
        <w:t>（姓名）系</w:t>
      </w:r>
      <w:r>
        <w:rPr>
          <w:rFonts w:ascii="仿宋" w:eastAsia="仿宋" w:hAnsi="仿宋" w:cs="仿宋" w:hint="eastAsia"/>
          <w:u w:val="single"/>
        </w:rPr>
        <w:t xml:space="preserve">                    </w:t>
      </w:r>
      <w:r>
        <w:rPr>
          <w:rFonts w:ascii="仿宋" w:eastAsia="仿宋" w:hAnsi="仿宋" w:cs="仿宋" w:hint="eastAsia"/>
        </w:rPr>
        <w:t>（投标人全称）的法定代表人，现授权委托</w:t>
      </w:r>
      <w:r>
        <w:rPr>
          <w:rFonts w:ascii="仿宋" w:eastAsia="仿宋" w:hAnsi="仿宋" w:cs="仿宋" w:hint="eastAsia"/>
          <w:u w:val="single"/>
        </w:rPr>
        <w:t xml:space="preserve">                          </w:t>
      </w:r>
      <w:r>
        <w:rPr>
          <w:rFonts w:ascii="仿宋" w:eastAsia="仿宋" w:hAnsi="仿宋" w:cs="仿宋" w:hint="eastAsia"/>
        </w:rPr>
        <w:t>（单位名称）</w:t>
      </w:r>
      <w:r>
        <w:rPr>
          <w:rFonts w:ascii="仿宋" w:eastAsia="仿宋" w:hAnsi="仿宋" w:cs="仿宋" w:hint="eastAsia"/>
          <w:u w:val="single"/>
        </w:rPr>
        <w:t xml:space="preserve">           </w:t>
      </w:r>
      <w:r>
        <w:rPr>
          <w:rFonts w:ascii="仿宋" w:eastAsia="仿宋" w:hAnsi="仿宋" w:cs="仿宋" w:hint="eastAsia"/>
        </w:rPr>
        <w:t>（部门、职务、姓名）为本单位的合法代理人(即授权代表），以本单位的名义参加</w:t>
      </w:r>
      <w:r>
        <w:rPr>
          <w:rFonts w:ascii="仿宋" w:eastAsia="仿宋" w:hAnsi="仿宋" w:cs="仿宋" w:hint="eastAsia"/>
          <w:szCs w:val="21"/>
          <w:u w:val="single"/>
        </w:rPr>
        <w:t xml:space="preserve">              </w:t>
      </w:r>
      <w:r>
        <w:rPr>
          <w:rFonts w:ascii="仿宋" w:eastAsia="仿宋" w:hAnsi="仿宋" w:cs="仿宋" w:hint="eastAsia"/>
          <w:u w:val="single"/>
        </w:rPr>
        <w:t>(项目名称及项目编号）</w:t>
      </w:r>
      <w:r>
        <w:rPr>
          <w:rFonts w:ascii="仿宋" w:eastAsia="仿宋" w:hAnsi="仿宋" w:cs="仿宋" w:hint="eastAsia"/>
        </w:rPr>
        <w:t>的采购，授权代表签署的一切文件和处理与之有关的一切事务，我均予以承认。</w:t>
      </w:r>
    </w:p>
    <w:p w14:paraId="39D9D664" w14:textId="77777777" w:rsidR="006B73D1" w:rsidRDefault="00000000">
      <w:pPr>
        <w:spacing w:line="360" w:lineRule="auto"/>
        <w:ind w:firstLine="435"/>
        <w:rPr>
          <w:rFonts w:ascii="仿宋" w:eastAsia="仿宋" w:hAnsi="仿宋" w:cs="仿宋" w:hint="eastAsia"/>
        </w:rPr>
      </w:pPr>
      <w:r>
        <w:rPr>
          <w:rFonts w:ascii="仿宋" w:eastAsia="仿宋" w:hAnsi="仿宋" w:cs="仿宋" w:hint="eastAsia"/>
          <w:szCs w:val="21"/>
          <w:lang w:val="zh-CN"/>
        </w:rPr>
        <w:t>本授权书于</w:t>
      </w:r>
      <w:r>
        <w:rPr>
          <w:rFonts w:ascii="仿宋" w:eastAsia="仿宋" w:hAnsi="仿宋" w:cs="仿宋" w:hint="eastAsia"/>
          <w:szCs w:val="21"/>
          <w:u w:val="single"/>
          <w:lang w:val="zh-CN"/>
        </w:rPr>
        <w:t xml:space="preserve">  </w:t>
      </w:r>
      <w:r>
        <w:rPr>
          <w:rFonts w:ascii="仿宋" w:eastAsia="仿宋" w:hAnsi="仿宋" w:cs="仿宋" w:hint="eastAsia"/>
          <w:szCs w:val="21"/>
          <w:u w:val="single"/>
        </w:rPr>
        <w:t xml:space="preserve">  </w:t>
      </w:r>
      <w:r>
        <w:rPr>
          <w:rFonts w:ascii="仿宋" w:eastAsia="仿宋" w:hAnsi="仿宋" w:cs="仿宋" w:hint="eastAsia"/>
          <w:szCs w:val="21"/>
          <w:u w:val="single"/>
          <w:lang w:val="zh-CN"/>
        </w:rPr>
        <w:t xml:space="preserve">  </w:t>
      </w:r>
      <w:r>
        <w:rPr>
          <w:rFonts w:ascii="仿宋" w:eastAsia="仿宋" w:hAnsi="仿宋" w:cs="仿宋" w:hint="eastAsia"/>
          <w:szCs w:val="21"/>
          <w:lang w:val="zh-CN"/>
        </w:rPr>
        <w:t>年</w:t>
      </w:r>
      <w:r>
        <w:rPr>
          <w:rFonts w:ascii="仿宋" w:eastAsia="仿宋" w:hAnsi="仿宋" w:cs="仿宋" w:hint="eastAsia"/>
          <w:szCs w:val="21"/>
          <w:u w:val="single"/>
          <w:lang w:val="zh-CN"/>
        </w:rPr>
        <w:t xml:space="preserve"> </w:t>
      </w:r>
      <w:r>
        <w:rPr>
          <w:rFonts w:ascii="仿宋" w:eastAsia="仿宋" w:hAnsi="仿宋" w:cs="仿宋" w:hint="eastAsia"/>
          <w:szCs w:val="21"/>
          <w:u w:val="single"/>
        </w:rPr>
        <w:t xml:space="preserve">  </w:t>
      </w:r>
      <w:r>
        <w:rPr>
          <w:rFonts w:ascii="仿宋" w:eastAsia="仿宋" w:hAnsi="仿宋" w:cs="仿宋" w:hint="eastAsia"/>
          <w:szCs w:val="21"/>
          <w:u w:val="single"/>
          <w:lang w:val="zh-CN"/>
        </w:rPr>
        <w:t xml:space="preserve"> </w:t>
      </w:r>
      <w:r>
        <w:rPr>
          <w:rFonts w:ascii="仿宋" w:eastAsia="仿宋" w:hAnsi="仿宋" w:cs="仿宋" w:hint="eastAsia"/>
          <w:szCs w:val="21"/>
          <w:lang w:val="zh-CN"/>
        </w:rPr>
        <w:t>月</w:t>
      </w:r>
      <w:r>
        <w:rPr>
          <w:rFonts w:ascii="仿宋" w:eastAsia="仿宋" w:hAnsi="仿宋" w:cs="仿宋" w:hint="eastAsia"/>
          <w:szCs w:val="21"/>
          <w:u w:val="single"/>
          <w:lang w:val="zh-CN"/>
        </w:rPr>
        <w:t xml:space="preserve"> </w:t>
      </w:r>
      <w:r>
        <w:rPr>
          <w:rFonts w:ascii="仿宋" w:eastAsia="仿宋" w:hAnsi="仿宋" w:cs="仿宋" w:hint="eastAsia"/>
          <w:szCs w:val="21"/>
          <w:u w:val="single"/>
        </w:rPr>
        <w:t xml:space="preserve">  </w:t>
      </w:r>
      <w:r>
        <w:rPr>
          <w:rFonts w:ascii="仿宋" w:eastAsia="仿宋" w:hAnsi="仿宋" w:cs="仿宋" w:hint="eastAsia"/>
          <w:szCs w:val="21"/>
          <w:u w:val="single"/>
          <w:lang w:val="zh-CN"/>
        </w:rPr>
        <w:t xml:space="preserve"> </w:t>
      </w:r>
      <w:r>
        <w:rPr>
          <w:rFonts w:ascii="仿宋" w:eastAsia="仿宋" w:hAnsi="仿宋" w:cs="仿宋" w:hint="eastAsia"/>
          <w:szCs w:val="21"/>
          <w:lang w:val="zh-CN"/>
        </w:rPr>
        <w:t>日签字生效，</w:t>
      </w:r>
      <w:r>
        <w:rPr>
          <w:rFonts w:ascii="仿宋" w:eastAsia="仿宋" w:hAnsi="仿宋" w:cs="仿宋" w:hint="eastAsia"/>
        </w:rPr>
        <w:t>授权代表无权委托，特此声明。</w:t>
      </w:r>
    </w:p>
    <w:p w14:paraId="75028627" w14:textId="77777777" w:rsidR="006B73D1" w:rsidRDefault="006B73D1">
      <w:pPr>
        <w:spacing w:line="360" w:lineRule="auto"/>
        <w:rPr>
          <w:rFonts w:ascii="仿宋" w:eastAsia="仿宋" w:hAnsi="仿宋" w:cs="仿宋" w:hint="eastAsia"/>
        </w:rPr>
      </w:pPr>
    </w:p>
    <w:p w14:paraId="7CE17F79" w14:textId="77777777" w:rsidR="006B73D1" w:rsidRDefault="006B73D1">
      <w:pPr>
        <w:spacing w:line="520" w:lineRule="exact"/>
        <w:rPr>
          <w:rFonts w:ascii="仿宋" w:eastAsia="仿宋" w:hAnsi="仿宋" w:cs="仿宋" w:hint="eastAsia"/>
        </w:rPr>
      </w:pPr>
    </w:p>
    <w:p w14:paraId="71E44827" w14:textId="77777777" w:rsidR="006B73D1" w:rsidRDefault="00000000">
      <w:pPr>
        <w:spacing w:line="520" w:lineRule="exact"/>
        <w:rPr>
          <w:rFonts w:ascii="仿宋" w:eastAsia="仿宋" w:hAnsi="仿宋" w:cs="仿宋" w:hint="eastAsia"/>
          <w:u w:val="single"/>
        </w:rPr>
      </w:pPr>
      <w:r>
        <w:rPr>
          <w:rFonts w:ascii="仿宋" w:eastAsia="仿宋" w:hAnsi="仿宋" w:cs="仿宋" w:hint="eastAsia"/>
        </w:rPr>
        <w:t>授权代表（签字）：</w:t>
      </w:r>
      <w:r>
        <w:rPr>
          <w:rFonts w:ascii="仿宋" w:eastAsia="仿宋" w:hAnsi="仿宋" w:cs="仿宋" w:hint="eastAsia"/>
          <w:u w:val="single"/>
        </w:rPr>
        <w:t xml:space="preserve">                     </w:t>
      </w:r>
      <w:r>
        <w:rPr>
          <w:rFonts w:ascii="仿宋" w:eastAsia="仿宋" w:hAnsi="仿宋" w:cs="仿宋" w:hint="eastAsia"/>
        </w:rPr>
        <w:t xml:space="preserve">  性      别：</w:t>
      </w:r>
      <w:r>
        <w:rPr>
          <w:rFonts w:ascii="仿宋" w:eastAsia="仿宋" w:hAnsi="仿宋" w:cs="仿宋" w:hint="eastAsia"/>
          <w:u w:val="single"/>
        </w:rPr>
        <w:t xml:space="preserve">                          </w:t>
      </w:r>
      <w:r>
        <w:rPr>
          <w:rFonts w:ascii="仿宋" w:eastAsia="仿宋" w:hAnsi="仿宋" w:cs="仿宋" w:hint="eastAsia"/>
        </w:rPr>
        <w:t xml:space="preserve">   </w:t>
      </w:r>
    </w:p>
    <w:p w14:paraId="5DB10277" w14:textId="77777777" w:rsidR="006B73D1" w:rsidRDefault="00000000">
      <w:pPr>
        <w:spacing w:line="520" w:lineRule="exact"/>
        <w:rPr>
          <w:rFonts w:ascii="仿宋" w:eastAsia="仿宋" w:hAnsi="仿宋" w:cs="仿宋" w:hint="eastAsia"/>
        </w:rPr>
      </w:pPr>
      <w:r>
        <w:rPr>
          <w:rFonts w:ascii="仿宋" w:eastAsia="仿宋" w:hAnsi="仿宋" w:cs="仿宋" w:hint="eastAsia"/>
        </w:rPr>
        <w:t>单位（盖章）：</w:t>
      </w:r>
      <w:r>
        <w:rPr>
          <w:rFonts w:ascii="仿宋" w:eastAsia="仿宋" w:hAnsi="仿宋" w:cs="仿宋" w:hint="eastAsia"/>
          <w:u w:val="single"/>
        </w:rPr>
        <w:t xml:space="preserve">                         </w:t>
      </w:r>
      <w:r>
        <w:rPr>
          <w:rFonts w:ascii="仿宋" w:eastAsia="仿宋" w:hAnsi="仿宋" w:cs="仿宋" w:hint="eastAsia"/>
        </w:rPr>
        <w:t xml:space="preserve">  身份证号码：</w:t>
      </w:r>
      <w:r>
        <w:rPr>
          <w:rFonts w:ascii="仿宋" w:eastAsia="仿宋" w:hAnsi="仿宋" w:cs="仿宋" w:hint="eastAsia"/>
          <w:u w:val="single"/>
        </w:rPr>
        <w:t xml:space="preserve">                          </w:t>
      </w:r>
    </w:p>
    <w:p w14:paraId="6AB88AA3" w14:textId="77777777" w:rsidR="006B73D1" w:rsidRDefault="006B73D1">
      <w:pPr>
        <w:spacing w:line="520" w:lineRule="exact"/>
        <w:rPr>
          <w:rFonts w:ascii="仿宋" w:eastAsia="仿宋" w:hAnsi="仿宋" w:cs="仿宋" w:hint="eastAsia"/>
        </w:rPr>
      </w:pPr>
    </w:p>
    <w:p w14:paraId="44AB6F46" w14:textId="77777777" w:rsidR="006B73D1" w:rsidRDefault="006B73D1">
      <w:pPr>
        <w:spacing w:line="520" w:lineRule="exact"/>
        <w:rPr>
          <w:rFonts w:ascii="仿宋" w:eastAsia="仿宋" w:hAnsi="仿宋" w:cs="仿宋" w:hint="eastAsia"/>
        </w:rPr>
      </w:pPr>
    </w:p>
    <w:p w14:paraId="7FD8A505" w14:textId="77777777" w:rsidR="006B73D1" w:rsidRDefault="00000000">
      <w:pPr>
        <w:spacing w:line="520" w:lineRule="exact"/>
        <w:rPr>
          <w:rFonts w:ascii="仿宋" w:eastAsia="仿宋" w:hAnsi="仿宋" w:cs="仿宋" w:hint="eastAsia"/>
          <w:u w:val="single"/>
        </w:rPr>
      </w:pPr>
      <w:r>
        <w:rPr>
          <w:rFonts w:ascii="仿宋" w:eastAsia="仿宋" w:hAnsi="仿宋" w:cs="仿宋" w:hint="eastAsia"/>
        </w:rPr>
        <w:t>投标人（盖章）：</w:t>
      </w:r>
      <w:r>
        <w:rPr>
          <w:rFonts w:ascii="仿宋" w:eastAsia="仿宋" w:hAnsi="仿宋" w:cs="仿宋" w:hint="eastAsia"/>
          <w:u w:val="single"/>
        </w:rPr>
        <w:t xml:space="preserve">                                   </w:t>
      </w:r>
    </w:p>
    <w:p w14:paraId="353FB3CB" w14:textId="77777777" w:rsidR="006B73D1" w:rsidRDefault="00000000">
      <w:pPr>
        <w:spacing w:line="520" w:lineRule="exact"/>
        <w:rPr>
          <w:rFonts w:ascii="仿宋" w:eastAsia="仿宋" w:hAnsi="仿宋" w:cs="仿宋" w:hint="eastAsia"/>
          <w:u w:val="single"/>
        </w:rPr>
      </w:pPr>
      <w:r>
        <w:rPr>
          <w:rFonts w:ascii="仿宋" w:eastAsia="仿宋" w:hAnsi="仿宋" w:cs="仿宋" w:hint="eastAsia"/>
        </w:rPr>
        <w:t>法定代表人（签字并盖章）：</w:t>
      </w:r>
      <w:r>
        <w:rPr>
          <w:rFonts w:ascii="仿宋" w:eastAsia="仿宋" w:hAnsi="仿宋" w:cs="仿宋" w:hint="eastAsia"/>
          <w:u w:val="single"/>
        </w:rPr>
        <w:t xml:space="preserve">                         </w:t>
      </w:r>
    </w:p>
    <w:p w14:paraId="67E139B3" w14:textId="77777777" w:rsidR="006B73D1" w:rsidRDefault="006B73D1">
      <w:pPr>
        <w:spacing w:line="360" w:lineRule="auto"/>
        <w:rPr>
          <w:rFonts w:ascii="仿宋" w:eastAsia="仿宋" w:hAnsi="仿宋" w:cs="仿宋" w:hint="eastAsia"/>
          <w:u w:val="single"/>
        </w:rPr>
      </w:pPr>
    </w:p>
    <w:p w14:paraId="466F88C1" w14:textId="77777777" w:rsidR="006B73D1" w:rsidRDefault="006B73D1">
      <w:pPr>
        <w:spacing w:line="360" w:lineRule="auto"/>
        <w:rPr>
          <w:rFonts w:ascii="仿宋" w:eastAsia="仿宋" w:hAnsi="仿宋" w:cs="仿宋" w:hint="eastAsia"/>
          <w:u w:val="single"/>
        </w:rPr>
      </w:pPr>
    </w:p>
    <w:p w14:paraId="3FDE3033" w14:textId="77777777" w:rsidR="006B73D1" w:rsidRDefault="006B73D1">
      <w:pPr>
        <w:spacing w:line="360" w:lineRule="auto"/>
        <w:rPr>
          <w:rFonts w:ascii="仿宋" w:eastAsia="仿宋" w:hAnsi="仿宋" w:cs="仿宋" w:hint="eastAsia"/>
          <w:u w:val="single"/>
        </w:rPr>
      </w:pPr>
    </w:p>
    <w:p w14:paraId="49EBF76F" w14:textId="77777777" w:rsidR="006B73D1" w:rsidRDefault="00000000">
      <w:pPr>
        <w:spacing w:line="360" w:lineRule="auto"/>
        <w:rPr>
          <w:rFonts w:ascii="仿宋" w:eastAsia="仿宋" w:hAnsi="仿宋" w:cs="仿宋" w:hint="eastAsia"/>
        </w:rPr>
      </w:pPr>
      <w:r>
        <w:rPr>
          <w:rFonts w:ascii="仿宋" w:eastAsia="仿宋" w:hAnsi="仿宋" w:cs="仿宋" w:hint="eastAsia"/>
        </w:rPr>
        <w:t xml:space="preserve">                                                 日期：        年    月    日</w:t>
      </w:r>
    </w:p>
    <w:p w14:paraId="490E1CFD" w14:textId="77777777" w:rsidR="00F41514" w:rsidRDefault="00F41514">
      <w:pPr>
        <w:widowControl/>
        <w:spacing w:line="360" w:lineRule="auto"/>
        <w:jc w:val="left"/>
        <w:rPr>
          <w:rFonts w:ascii="仿宋" w:eastAsia="仿宋" w:hAnsi="仿宋" w:cs="仿宋"/>
          <w:b/>
          <w:szCs w:val="21"/>
          <w:lang w:val="zh-CN"/>
        </w:rPr>
      </w:pPr>
    </w:p>
    <w:p w14:paraId="2DC5A786" w14:textId="77777777" w:rsidR="00F41514" w:rsidRDefault="00F41514">
      <w:pPr>
        <w:widowControl/>
        <w:spacing w:line="360" w:lineRule="auto"/>
        <w:jc w:val="left"/>
        <w:rPr>
          <w:rFonts w:ascii="仿宋" w:eastAsia="仿宋" w:hAnsi="仿宋" w:cs="仿宋"/>
          <w:b/>
          <w:szCs w:val="21"/>
          <w:lang w:val="zh-CN"/>
        </w:rPr>
      </w:pPr>
    </w:p>
    <w:p w14:paraId="4A0F6CBA" w14:textId="77777777" w:rsidR="00F41514" w:rsidRDefault="00F41514">
      <w:pPr>
        <w:widowControl/>
        <w:spacing w:line="360" w:lineRule="auto"/>
        <w:jc w:val="left"/>
        <w:rPr>
          <w:rFonts w:ascii="仿宋" w:eastAsia="仿宋" w:hAnsi="仿宋" w:cs="仿宋"/>
          <w:b/>
          <w:szCs w:val="21"/>
          <w:lang w:val="zh-CN"/>
        </w:rPr>
      </w:pPr>
    </w:p>
    <w:p w14:paraId="22DC1BCF" w14:textId="77777777" w:rsidR="00F41514" w:rsidRDefault="00F41514">
      <w:pPr>
        <w:widowControl/>
        <w:spacing w:line="360" w:lineRule="auto"/>
        <w:jc w:val="left"/>
        <w:rPr>
          <w:rFonts w:ascii="仿宋" w:eastAsia="仿宋" w:hAnsi="仿宋" w:cs="仿宋"/>
          <w:b/>
          <w:szCs w:val="21"/>
          <w:lang w:val="zh-CN"/>
        </w:rPr>
      </w:pPr>
    </w:p>
    <w:p w14:paraId="7C3B1C74" w14:textId="77777777" w:rsidR="00F41514" w:rsidRDefault="00F41514">
      <w:pPr>
        <w:widowControl/>
        <w:spacing w:line="360" w:lineRule="auto"/>
        <w:jc w:val="left"/>
        <w:rPr>
          <w:rFonts w:ascii="仿宋" w:eastAsia="仿宋" w:hAnsi="仿宋" w:cs="仿宋"/>
          <w:b/>
          <w:szCs w:val="21"/>
          <w:lang w:val="zh-CN"/>
        </w:rPr>
      </w:pPr>
    </w:p>
    <w:p w14:paraId="0A938E68" w14:textId="77777777" w:rsidR="00F41514" w:rsidRDefault="00F41514">
      <w:pPr>
        <w:widowControl/>
        <w:spacing w:line="360" w:lineRule="auto"/>
        <w:jc w:val="left"/>
        <w:rPr>
          <w:rFonts w:ascii="仿宋" w:eastAsia="仿宋" w:hAnsi="仿宋" w:cs="仿宋"/>
          <w:b/>
          <w:szCs w:val="21"/>
          <w:lang w:val="zh-CN"/>
        </w:rPr>
      </w:pPr>
    </w:p>
    <w:p w14:paraId="5964D2CD" w14:textId="77777777" w:rsidR="00F41514" w:rsidRDefault="00F41514">
      <w:pPr>
        <w:widowControl/>
        <w:spacing w:line="360" w:lineRule="auto"/>
        <w:jc w:val="left"/>
        <w:rPr>
          <w:rFonts w:ascii="仿宋" w:eastAsia="仿宋" w:hAnsi="仿宋" w:cs="仿宋"/>
          <w:b/>
          <w:szCs w:val="21"/>
          <w:lang w:val="zh-CN"/>
        </w:rPr>
      </w:pPr>
    </w:p>
    <w:p w14:paraId="4116205A" w14:textId="77777777" w:rsidR="00F41514" w:rsidRDefault="00F41514">
      <w:pPr>
        <w:widowControl/>
        <w:spacing w:line="360" w:lineRule="auto"/>
        <w:jc w:val="left"/>
        <w:rPr>
          <w:rFonts w:ascii="仿宋" w:eastAsia="仿宋" w:hAnsi="仿宋" w:cs="仿宋"/>
          <w:b/>
          <w:szCs w:val="21"/>
          <w:lang w:val="zh-CN"/>
        </w:rPr>
      </w:pPr>
    </w:p>
    <w:p w14:paraId="2CE2F287" w14:textId="77777777" w:rsidR="00F41514" w:rsidRDefault="00F41514">
      <w:pPr>
        <w:widowControl/>
        <w:spacing w:line="360" w:lineRule="auto"/>
        <w:jc w:val="left"/>
        <w:rPr>
          <w:rFonts w:ascii="仿宋" w:eastAsia="仿宋" w:hAnsi="仿宋" w:cs="仿宋"/>
          <w:b/>
          <w:szCs w:val="21"/>
          <w:lang w:val="zh-CN"/>
        </w:rPr>
      </w:pPr>
    </w:p>
    <w:p w14:paraId="377AFBFB" w14:textId="77777777" w:rsidR="00F41514" w:rsidRDefault="00F41514">
      <w:pPr>
        <w:widowControl/>
        <w:spacing w:line="360" w:lineRule="auto"/>
        <w:jc w:val="left"/>
        <w:rPr>
          <w:rFonts w:ascii="仿宋" w:eastAsia="仿宋" w:hAnsi="仿宋" w:cs="仿宋"/>
          <w:b/>
          <w:szCs w:val="21"/>
          <w:lang w:val="zh-CN"/>
        </w:rPr>
      </w:pPr>
    </w:p>
    <w:p w14:paraId="135D77E2" w14:textId="197EFB4A" w:rsidR="006B73D1" w:rsidRDefault="00000000">
      <w:pPr>
        <w:widowControl/>
        <w:spacing w:line="360" w:lineRule="auto"/>
        <w:jc w:val="left"/>
        <w:rPr>
          <w:rFonts w:ascii="仿宋" w:eastAsia="仿宋" w:hAnsi="仿宋" w:cs="仿宋" w:hint="eastAsia"/>
          <w:b/>
          <w:bCs/>
          <w:szCs w:val="21"/>
          <w:lang w:val="zh-CN"/>
        </w:rPr>
      </w:pPr>
      <w:r>
        <w:rPr>
          <w:rFonts w:ascii="仿宋" w:eastAsia="仿宋" w:hAnsi="仿宋" w:cs="仿宋" w:hint="eastAsia"/>
          <w:b/>
          <w:szCs w:val="21"/>
          <w:lang w:val="zh-CN"/>
        </w:rPr>
        <w:lastRenderedPageBreak/>
        <w:t>附件三、报价表格式</w:t>
      </w:r>
    </w:p>
    <w:p w14:paraId="2F08DA8E" w14:textId="77777777" w:rsidR="00F41514" w:rsidRDefault="00000000" w:rsidP="00F41514">
      <w:pPr>
        <w:pStyle w:val="2"/>
        <w:pBdr>
          <w:top w:val="none" w:sz="0" w:space="0" w:color="000000"/>
          <w:left w:val="none" w:sz="0" w:space="0" w:color="000000"/>
          <w:bottom w:val="none" w:sz="0" w:space="0" w:color="000000"/>
          <w:right w:val="none" w:sz="0" w:space="0" w:color="000000"/>
        </w:pBdr>
        <w:spacing w:before="120" w:after="120"/>
        <w:jc w:val="center"/>
        <w:rPr>
          <w:rFonts w:ascii="仿宋" w:eastAsia="仿宋" w:hAnsi="仿宋" w:cs="仿宋"/>
          <w:b/>
          <w:sz w:val="32"/>
        </w:rPr>
      </w:pPr>
      <w:r>
        <w:rPr>
          <w:rFonts w:ascii="仿宋" w:eastAsia="仿宋" w:hAnsi="仿宋" w:cs="仿宋"/>
          <w:b/>
          <w:sz w:val="32"/>
        </w:rPr>
        <w:t>磋商报价</w:t>
      </w:r>
    </w:p>
    <w:p w14:paraId="66747189" w14:textId="5233F30A" w:rsidR="006B73D1" w:rsidRDefault="00F41514" w:rsidP="00F41514">
      <w:pPr>
        <w:pStyle w:val="2"/>
        <w:pBdr>
          <w:top w:val="none" w:sz="0" w:space="0" w:color="000000"/>
          <w:left w:val="none" w:sz="0" w:space="0" w:color="000000"/>
          <w:bottom w:val="none" w:sz="0" w:space="0" w:color="000000"/>
          <w:right w:val="none" w:sz="0" w:space="0" w:color="000000"/>
        </w:pBdr>
        <w:spacing w:before="120" w:after="120"/>
      </w:pPr>
      <w:r>
        <w:rPr>
          <w:rFonts w:ascii="仿宋" w:eastAsia="仿宋" w:hAnsi="仿宋" w:cs="仿宋" w:hint="eastAsia"/>
          <w:sz w:val="24"/>
        </w:rPr>
        <w:t>本次报价</w:t>
      </w:r>
      <w:r w:rsidR="00000000">
        <w:rPr>
          <w:rFonts w:ascii="仿宋" w:eastAsia="仿宋" w:hAnsi="仿宋" w:cs="仿宋"/>
          <w:sz w:val="24"/>
        </w:rPr>
        <w:t>为首次报价</w:t>
      </w:r>
      <w:r w:rsidR="00000000">
        <w:rPr>
          <w:rFonts w:ascii="Calibri" w:eastAsia="仿宋" w:hAnsi="Calibri" w:cs="Calibri"/>
          <w:sz w:val="24"/>
        </w:rPr>
        <w:t>                                 </w:t>
      </w:r>
      <w:r w:rsidR="00000000">
        <w:rPr>
          <w:rFonts w:ascii="仿宋" w:eastAsia="仿宋" w:hAnsi="仿宋" w:cs="仿宋"/>
          <w:sz w:val="24"/>
        </w:rPr>
        <w:t xml:space="preserve"> </w:t>
      </w:r>
      <w:r>
        <w:rPr>
          <w:rFonts w:ascii="仿宋" w:eastAsia="仿宋" w:hAnsi="仿宋" w:cs="仿宋" w:hint="eastAsia"/>
          <w:sz w:val="24"/>
        </w:rPr>
        <w:t xml:space="preserve">                      </w:t>
      </w:r>
      <w:r w:rsidR="00000000">
        <w:rPr>
          <w:rFonts w:ascii="仿宋" w:eastAsia="仿宋" w:hAnsi="仿宋" w:cs="仿宋"/>
          <w:sz w:val="24"/>
        </w:rPr>
        <w:t>货币单位：人民币元</w:t>
      </w:r>
    </w:p>
    <w:p w14:paraId="1C3475A8" w14:textId="3677248F" w:rsidR="006B73D1" w:rsidRDefault="00000000">
      <w:pPr>
        <w:pBdr>
          <w:top w:val="none" w:sz="0" w:space="0" w:color="000000"/>
          <w:left w:val="none" w:sz="0" w:space="0" w:color="000000"/>
          <w:bottom w:val="none" w:sz="0" w:space="0" w:color="000000"/>
          <w:right w:val="none" w:sz="0" w:space="0" w:color="000000"/>
        </w:pBdr>
        <w:spacing w:before="100" w:after="100"/>
      </w:pPr>
      <w:r>
        <w:rPr>
          <w:rFonts w:ascii="仿宋" w:eastAsia="仿宋" w:hAnsi="仿宋" w:cs="仿宋"/>
          <w:sz w:val="24"/>
        </w:rPr>
        <w:t>项目编号：</w:t>
      </w:r>
    </w:p>
    <w:tbl>
      <w:tblPr>
        <w:tblStyle w:val="af4"/>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2592"/>
        <w:gridCol w:w="2591"/>
        <w:gridCol w:w="3868"/>
      </w:tblGrid>
      <w:tr w:rsidR="006B73D1" w14:paraId="703274BD" w14:textId="77777777">
        <w:tc>
          <w:tcPr>
            <w:tcW w:w="264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23925C30" w14:textId="77777777" w:rsidR="006B73D1" w:rsidRDefault="00000000">
            <w:pPr>
              <w:pBdr>
                <w:top w:val="none" w:sz="0" w:space="0" w:color="000000"/>
                <w:left w:val="none" w:sz="0" w:space="0" w:color="000000"/>
                <w:bottom w:val="none" w:sz="0" w:space="0" w:color="000000"/>
                <w:right w:val="none" w:sz="0" w:space="0" w:color="000000"/>
              </w:pBdr>
              <w:spacing w:before="100" w:after="100"/>
            </w:pPr>
            <w:r>
              <w:rPr>
                <w:rFonts w:ascii="仿宋" w:eastAsia="仿宋" w:hAnsi="仿宋" w:cs="仿宋"/>
                <w:sz w:val="24"/>
              </w:rPr>
              <w:t>项目名称</w:t>
            </w:r>
          </w:p>
        </w:tc>
        <w:tc>
          <w:tcPr>
            <w:tcW w:w="265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40E77315" w14:textId="77777777" w:rsidR="006B73D1" w:rsidRDefault="00000000">
            <w:pPr>
              <w:pBdr>
                <w:top w:val="none" w:sz="0" w:space="0" w:color="000000"/>
                <w:left w:val="none" w:sz="0" w:space="0" w:color="000000"/>
                <w:bottom w:val="none" w:sz="0" w:space="0" w:color="000000"/>
                <w:right w:val="none" w:sz="0" w:space="0" w:color="000000"/>
              </w:pBdr>
              <w:spacing w:before="100" w:after="100"/>
            </w:pPr>
            <w:r>
              <w:rPr>
                <w:rFonts w:ascii="仿宋" w:eastAsia="仿宋" w:hAnsi="仿宋" w:cs="仿宋"/>
                <w:sz w:val="24"/>
              </w:rPr>
              <w:t>项目内容</w:t>
            </w:r>
          </w:p>
        </w:tc>
        <w:tc>
          <w:tcPr>
            <w:tcW w:w="395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0A36B7B6" w14:textId="77777777" w:rsidR="006B73D1" w:rsidRDefault="00000000">
            <w:pPr>
              <w:pBdr>
                <w:top w:val="none" w:sz="0" w:space="0" w:color="000000"/>
                <w:left w:val="none" w:sz="0" w:space="0" w:color="000000"/>
                <w:bottom w:val="none" w:sz="0" w:space="0" w:color="000000"/>
                <w:right w:val="none" w:sz="0" w:space="0" w:color="000000"/>
              </w:pBdr>
              <w:spacing w:before="100" w:after="100"/>
            </w:pPr>
            <w:r>
              <w:rPr>
                <w:rFonts w:ascii="仿宋" w:eastAsia="仿宋" w:hAnsi="仿宋" w:cs="仿宋"/>
                <w:sz w:val="24"/>
              </w:rPr>
              <w:t>总价（小写）</w:t>
            </w:r>
          </w:p>
        </w:tc>
      </w:tr>
      <w:tr w:rsidR="006B73D1" w14:paraId="32B055AE" w14:textId="77777777">
        <w:tc>
          <w:tcPr>
            <w:tcW w:w="264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5AB57CA1" w14:textId="77777777" w:rsidR="006B73D1" w:rsidRDefault="00000000">
            <w:pPr>
              <w:pBdr>
                <w:top w:val="none" w:sz="0" w:space="0" w:color="000000"/>
                <w:left w:val="none" w:sz="0" w:space="0" w:color="000000"/>
                <w:bottom w:val="none" w:sz="0" w:space="0" w:color="000000"/>
                <w:right w:val="none" w:sz="0" w:space="0" w:color="000000"/>
              </w:pBdr>
              <w:spacing w:before="100" w:after="100"/>
            </w:pPr>
            <w:r>
              <w:rPr>
                <w:rFonts w:ascii="仿宋" w:eastAsia="仿宋" w:hAnsi="仿宋" w:cs="仿宋"/>
                <w:sz w:val="24"/>
              </w:rPr>
              <w:t>项目名称 </w:t>
            </w:r>
          </w:p>
        </w:tc>
        <w:tc>
          <w:tcPr>
            <w:tcW w:w="265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7F7B23FF" w14:textId="77777777" w:rsidR="006B73D1" w:rsidRDefault="00000000">
            <w:pPr>
              <w:pBdr>
                <w:top w:val="none" w:sz="0" w:space="0" w:color="000000"/>
                <w:left w:val="none" w:sz="0" w:space="0" w:color="000000"/>
                <w:bottom w:val="none" w:sz="0" w:space="0" w:color="000000"/>
                <w:right w:val="none" w:sz="0" w:space="0" w:color="000000"/>
              </w:pBdr>
              <w:spacing w:before="100" w:after="100"/>
            </w:pPr>
            <w:r>
              <w:rPr>
                <w:rFonts w:ascii="仿宋" w:eastAsia="仿宋" w:hAnsi="仿宋" w:cs="仿宋"/>
                <w:sz w:val="24"/>
              </w:rPr>
              <w:t>详见响应文件</w:t>
            </w:r>
          </w:p>
        </w:tc>
        <w:tc>
          <w:tcPr>
            <w:tcW w:w="395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3220E2FA" w14:textId="77777777" w:rsidR="006B73D1" w:rsidRDefault="00000000">
            <w:pPr>
              <w:pBdr>
                <w:top w:val="none" w:sz="0" w:space="0" w:color="000000"/>
                <w:left w:val="none" w:sz="0" w:space="0" w:color="000000"/>
                <w:bottom w:val="none" w:sz="0" w:space="0" w:color="000000"/>
                <w:right w:val="none" w:sz="0" w:space="0" w:color="000000"/>
              </w:pBdr>
              <w:spacing w:before="100" w:after="100"/>
            </w:pPr>
            <w:r>
              <w:rPr>
                <w:rFonts w:ascii="仿宋" w:eastAsia="仿宋" w:hAnsi="仿宋" w:cs="仿宋"/>
                <w:sz w:val="24"/>
              </w:rPr>
              <w:t>  元</w:t>
            </w:r>
          </w:p>
        </w:tc>
      </w:tr>
      <w:tr w:rsidR="006B73D1" w14:paraId="60C6A020" w14:textId="77777777">
        <w:tc>
          <w:tcPr>
            <w:tcW w:w="2645"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31D3CB47" w14:textId="77777777" w:rsidR="006B73D1" w:rsidRDefault="00000000">
            <w:pPr>
              <w:pBdr>
                <w:top w:val="none" w:sz="0" w:space="0" w:color="000000"/>
                <w:left w:val="none" w:sz="0" w:space="0" w:color="000000"/>
                <w:bottom w:val="none" w:sz="0" w:space="0" w:color="000000"/>
                <w:right w:val="none" w:sz="0" w:space="0" w:color="000000"/>
              </w:pBdr>
              <w:spacing w:before="100" w:after="100"/>
            </w:pPr>
            <w:r>
              <w:rPr>
                <w:rFonts w:ascii="仿宋" w:eastAsia="仿宋" w:hAnsi="仿宋" w:cs="仿宋"/>
                <w:sz w:val="24"/>
              </w:rPr>
              <w:t>总价（大写）：</w:t>
            </w:r>
          </w:p>
        </w:tc>
        <w:tc>
          <w:tcPr>
            <w:tcW w:w="6614"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14:paraId="252A3F2E" w14:textId="77777777" w:rsidR="006B73D1" w:rsidRDefault="00000000">
            <w:pPr>
              <w:pBdr>
                <w:top w:val="none" w:sz="0" w:space="0" w:color="000000"/>
                <w:left w:val="none" w:sz="0" w:space="0" w:color="000000"/>
                <w:bottom w:val="none" w:sz="0" w:space="0" w:color="000000"/>
                <w:right w:val="none" w:sz="0" w:space="0" w:color="000000"/>
              </w:pBdr>
              <w:spacing w:before="100" w:after="100"/>
            </w:pPr>
            <w:r>
              <w:rPr>
                <w:rFonts w:ascii="仿宋" w:eastAsia="仿宋" w:hAnsi="仿宋" w:cs="仿宋"/>
                <w:sz w:val="24"/>
              </w:rPr>
              <w:t>金额大写 </w:t>
            </w:r>
          </w:p>
        </w:tc>
      </w:tr>
    </w:tbl>
    <w:p w14:paraId="3EF9D25A" w14:textId="77777777" w:rsidR="006B73D1" w:rsidRDefault="00000000">
      <w:pPr>
        <w:pBdr>
          <w:top w:val="none" w:sz="0" w:space="0" w:color="000000"/>
          <w:left w:val="none" w:sz="0" w:space="0" w:color="000000"/>
          <w:bottom w:val="none" w:sz="0" w:space="0" w:color="000000"/>
          <w:right w:val="none" w:sz="0" w:space="0" w:color="000000"/>
        </w:pBdr>
        <w:spacing w:before="100" w:after="100"/>
      </w:pPr>
      <w:r>
        <w:rPr>
          <w:rFonts w:ascii="仿宋" w:eastAsia="仿宋" w:hAnsi="仿宋" w:cs="仿宋"/>
          <w:sz w:val="24"/>
        </w:rPr>
        <w:t>报价说明：</w:t>
      </w:r>
    </w:p>
    <w:p w14:paraId="1107A1A9" w14:textId="77777777" w:rsidR="006B73D1" w:rsidRDefault="00000000">
      <w:pPr>
        <w:pBdr>
          <w:top w:val="none" w:sz="0" w:space="0" w:color="000000"/>
          <w:left w:val="none" w:sz="0" w:space="0" w:color="000000"/>
          <w:bottom w:val="none" w:sz="0" w:space="0" w:color="000000"/>
          <w:right w:val="none" w:sz="0" w:space="0" w:color="000000"/>
        </w:pBdr>
        <w:spacing w:before="100" w:after="100"/>
      </w:pPr>
      <w:r>
        <w:rPr>
          <w:rFonts w:ascii="仿宋" w:eastAsia="仿宋" w:hAnsi="仿宋" w:cs="仿宋"/>
          <w:sz w:val="24"/>
        </w:rPr>
        <w:t>1、报价包括完成项目的所有费用。采购人不再支付报价以外的任何费用。</w:t>
      </w:r>
    </w:p>
    <w:p w14:paraId="6CD19780" w14:textId="77777777" w:rsidR="006B73D1" w:rsidRDefault="00000000">
      <w:pPr>
        <w:pBdr>
          <w:top w:val="none" w:sz="0" w:space="0" w:color="000000"/>
          <w:left w:val="none" w:sz="0" w:space="0" w:color="000000"/>
          <w:bottom w:val="none" w:sz="0" w:space="0" w:color="000000"/>
          <w:right w:val="none" w:sz="0" w:space="0" w:color="000000"/>
        </w:pBdr>
        <w:spacing w:before="100" w:after="100"/>
      </w:pPr>
      <w:r>
        <w:rPr>
          <w:rFonts w:ascii="仿宋" w:eastAsia="仿宋" w:hAnsi="仿宋" w:cs="仿宋"/>
          <w:sz w:val="24"/>
        </w:rPr>
        <w:t>2、报价以总价为准，大小写不一致以大写为准；</w:t>
      </w:r>
    </w:p>
    <w:p w14:paraId="3FADF1CD" w14:textId="77777777" w:rsidR="006B73D1" w:rsidRDefault="00000000">
      <w:pPr>
        <w:pBdr>
          <w:top w:val="none" w:sz="0" w:space="0" w:color="000000"/>
          <w:left w:val="none" w:sz="0" w:space="0" w:color="000000"/>
          <w:bottom w:val="none" w:sz="0" w:space="0" w:color="000000"/>
          <w:right w:val="none" w:sz="0" w:space="0" w:color="000000"/>
        </w:pBdr>
        <w:spacing w:before="100" w:after="100"/>
      </w:pPr>
      <w:r>
        <w:rPr>
          <w:rFonts w:ascii="仿宋" w:eastAsia="仿宋" w:hAnsi="仿宋" w:cs="仿宋"/>
          <w:sz w:val="24"/>
        </w:rPr>
        <w:t>3、偏离说明：详见《偏离表》。</w:t>
      </w:r>
    </w:p>
    <w:p w14:paraId="0F221952" w14:textId="77777777" w:rsidR="006B73D1" w:rsidRDefault="006B73D1">
      <w:pPr>
        <w:pBdr>
          <w:top w:val="none" w:sz="0" w:space="0" w:color="000000"/>
          <w:left w:val="none" w:sz="0" w:space="0" w:color="000000"/>
          <w:bottom w:val="none" w:sz="0" w:space="0" w:color="000000"/>
          <w:right w:val="none" w:sz="0" w:space="0" w:color="000000"/>
        </w:pBdr>
        <w:spacing w:before="100" w:after="100"/>
        <w:rPr>
          <w:sz w:val="24"/>
        </w:rPr>
      </w:pPr>
    </w:p>
    <w:p w14:paraId="2A321C15" w14:textId="77777777" w:rsidR="006B73D1" w:rsidRDefault="006B73D1">
      <w:pPr>
        <w:pBdr>
          <w:top w:val="none" w:sz="0" w:space="0" w:color="000000"/>
          <w:left w:val="none" w:sz="0" w:space="0" w:color="000000"/>
          <w:bottom w:val="none" w:sz="0" w:space="0" w:color="000000"/>
          <w:right w:val="none" w:sz="0" w:space="0" w:color="000000"/>
        </w:pBdr>
        <w:spacing w:before="100" w:after="100"/>
        <w:rPr>
          <w:rFonts w:ascii="仿宋" w:eastAsia="仿宋" w:hAnsi="仿宋" w:cs="仿宋" w:hint="eastAsia"/>
          <w:sz w:val="24"/>
        </w:rPr>
      </w:pPr>
    </w:p>
    <w:p w14:paraId="5F6C1B6F" w14:textId="77777777" w:rsidR="006B73D1" w:rsidRDefault="00000000">
      <w:pPr>
        <w:pBdr>
          <w:top w:val="none" w:sz="0" w:space="0" w:color="000000"/>
          <w:left w:val="none" w:sz="0" w:space="0" w:color="000000"/>
          <w:bottom w:val="none" w:sz="0" w:space="0" w:color="000000"/>
          <w:right w:val="none" w:sz="0" w:space="0" w:color="000000"/>
        </w:pBdr>
        <w:spacing w:before="100" w:after="100"/>
        <w:rPr>
          <w:rFonts w:ascii="仿宋" w:eastAsia="仿宋" w:hAnsi="仿宋" w:cs="仿宋" w:hint="eastAsia"/>
          <w:sz w:val="24"/>
        </w:rPr>
      </w:pPr>
      <w:r>
        <w:rPr>
          <w:rFonts w:ascii="仿宋" w:eastAsia="仿宋" w:hAnsi="仿宋" w:cs="仿宋"/>
          <w:sz w:val="24"/>
        </w:rPr>
        <w:t>供应商（电子签章）：</w:t>
      </w:r>
    </w:p>
    <w:p w14:paraId="516547F1" w14:textId="77777777" w:rsidR="006B73D1" w:rsidRDefault="006B73D1">
      <w:pPr>
        <w:widowControl/>
        <w:spacing w:line="480" w:lineRule="auto"/>
        <w:ind w:firstLine="420"/>
        <w:jc w:val="left"/>
        <w:rPr>
          <w:rFonts w:ascii="仿宋" w:eastAsia="仿宋" w:hAnsi="仿宋" w:cs="仿宋" w:hint="eastAsia"/>
          <w:bCs/>
          <w:szCs w:val="21"/>
        </w:rPr>
      </w:pPr>
    </w:p>
    <w:p w14:paraId="3585C17E" w14:textId="77777777" w:rsidR="006B73D1" w:rsidRDefault="006B73D1">
      <w:pPr>
        <w:pStyle w:val="4"/>
        <w:rPr>
          <w:rFonts w:ascii="仿宋" w:eastAsia="仿宋" w:hAnsi="仿宋" w:cs="仿宋" w:hint="eastAsia"/>
        </w:rPr>
      </w:pPr>
    </w:p>
    <w:p w14:paraId="675CC98D" w14:textId="77777777" w:rsidR="006B73D1" w:rsidRDefault="006B73D1">
      <w:pPr>
        <w:rPr>
          <w:rFonts w:ascii="仿宋" w:eastAsia="仿宋" w:hAnsi="仿宋" w:cs="仿宋" w:hint="eastAsia"/>
        </w:rPr>
      </w:pPr>
    </w:p>
    <w:p w14:paraId="6DAD0AB3" w14:textId="77777777" w:rsidR="006B73D1" w:rsidRDefault="006B73D1">
      <w:pPr>
        <w:rPr>
          <w:rFonts w:ascii="仿宋" w:eastAsia="仿宋" w:hAnsi="仿宋" w:cs="仿宋" w:hint="eastAsia"/>
        </w:rPr>
      </w:pPr>
    </w:p>
    <w:p w14:paraId="2280651F" w14:textId="77777777" w:rsidR="006B73D1" w:rsidRDefault="006B73D1">
      <w:pPr>
        <w:rPr>
          <w:rFonts w:ascii="仿宋" w:eastAsia="仿宋" w:hAnsi="仿宋" w:cs="仿宋" w:hint="eastAsia"/>
        </w:rPr>
      </w:pPr>
    </w:p>
    <w:p w14:paraId="32B425E9" w14:textId="77777777" w:rsidR="006B73D1" w:rsidRDefault="006B73D1">
      <w:pPr>
        <w:rPr>
          <w:rFonts w:ascii="仿宋" w:eastAsia="仿宋" w:hAnsi="仿宋" w:cs="仿宋" w:hint="eastAsia"/>
        </w:rPr>
      </w:pPr>
    </w:p>
    <w:p w14:paraId="441F38B5" w14:textId="77777777" w:rsidR="006B73D1" w:rsidRDefault="006B73D1">
      <w:pPr>
        <w:pStyle w:val="4"/>
        <w:rPr>
          <w:rFonts w:ascii="仿宋" w:eastAsia="仿宋" w:hAnsi="仿宋" w:cs="仿宋" w:hint="eastAsia"/>
        </w:rPr>
      </w:pPr>
    </w:p>
    <w:p w14:paraId="7CCF4228" w14:textId="77777777" w:rsidR="006B73D1" w:rsidRDefault="006B73D1">
      <w:pPr>
        <w:rPr>
          <w:rFonts w:ascii="仿宋" w:eastAsia="仿宋" w:hAnsi="仿宋" w:cs="仿宋" w:hint="eastAsia"/>
        </w:rPr>
      </w:pPr>
    </w:p>
    <w:p w14:paraId="3629E088" w14:textId="77777777" w:rsidR="006B73D1" w:rsidRDefault="006B73D1">
      <w:pPr>
        <w:spacing w:line="480" w:lineRule="auto"/>
        <w:rPr>
          <w:rFonts w:ascii="仿宋" w:eastAsia="仿宋" w:hAnsi="仿宋" w:cs="仿宋" w:hint="eastAsia"/>
          <w:b/>
          <w:szCs w:val="21"/>
          <w:lang w:val="zh-CN"/>
        </w:rPr>
      </w:pPr>
      <w:bookmarkStart w:id="59" w:name="_Toc231787672"/>
      <w:bookmarkStart w:id="60" w:name="_Toc164497043"/>
      <w:bookmarkStart w:id="61" w:name="_Toc264974210"/>
    </w:p>
    <w:p w14:paraId="7F979FBD" w14:textId="77777777" w:rsidR="006B73D1" w:rsidRDefault="006B73D1">
      <w:pPr>
        <w:spacing w:line="480" w:lineRule="auto"/>
        <w:rPr>
          <w:rFonts w:ascii="仿宋" w:eastAsia="仿宋" w:hAnsi="仿宋" w:cs="仿宋" w:hint="eastAsia"/>
          <w:b/>
          <w:szCs w:val="21"/>
          <w:lang w:val="zh-CN"/>
        </w:rPr>
      </w:pPr>
    </w:p>
    <w:p w14:paraId="76D809CC" w14:textId="77777777" w:rsidR="006B73D1" w:rsidRDefault="006B73D1">
      <w:pPr>
        <w:spacing w:line="480" w:lineRule="auto"/>
        <w:rPr>
          <w:rFonts w:ascii="仿宋" w:eastAsia="仿宋" w:hAnsi="仿宋" w:cs="仿宋" w:hint="eastAsia"/>
          <w:b/>
          <w:szCs w:val="21"/>
          <w:lang w:val="zh-CN"/>
        </w:rPr>
      </w:pPr>
    </w:p>
    <w:p w14:paraId="58FCC5ED" w14:textId="77777777" w:rsidR="006B73D1" w:rsidRDefault="006B73D1">
      <w:pPr>
        <w:spacing w:line="480" w:lineRule="auto"/>
        <w:rPr>
          <w:rFonts w:ascii="仿宋" w:eastAsia="仿宋" w:hAnsi="仿宋" w:cs="仿宋" w:hint="eastAsia"/>
          <w:b/>
          <w:szCs w:val="21"/>
          <w:lang w:val="zh-CN"/>
        </w:rPr>
      </w:pPr>
    </w:p>
    <w:p w14:paraId="744207CF" w14:textId="77777777" w:rsidR="006B73D1" w:rsidRDefault="006B73D1">
      <w:pPr>
        <w:spacing w:line="480" w:lineRule="auto"/>
        <w:rPr>
          <w:rFonts w:ascii="仿宋" w:eastAsia="仿宋" w:hAnsi="仿宋" w:cs="仿宋" w:hint="eastAsia"/>
          <w:b/>
          <w:bCs/>
          <w:szCs w:val="21"/>
          <w:lang w:val="zh-CN"/>
        </w:rPr>
      </w:pPr>
    </w:p>
    <w:p w14:paraId="243293ED" w14:textId="77777777" w:rsidR="006B73D1" w:rsidRDefault="006B73D1">
      <w:pPr>
        <w:spacing w:line="480" w:lineRule="auto"/>
        <w:rPr>
          <w:rFonts w:ascii="仿宋" w:eastAsia="仿宋" w:hAnsi="仿宋" w:cs="仿宋" w:hint="eastAsia"/>
          <w:b/>
          <w:bCs/>
          <w:szCs w:val="21"/>
          <w:lang w:val="zh-CN"/>
        </w:rPr>
      </w:pPr>
    </w:p>
    <w:p w14:paraId="4361AB29" w14:textId="77777777" w:rsidR="006B73D1" w:rsidRDefault="006B73D1">
      <w:pPr>
        <w:spacing w:line="480" w:lineRule="auto"/>
        <w:rPr>
          <w:rFonts w:ascii="仿宋" w:eastAsia="仿宋" w:hAnsi="仿宋" w:cs="仿宋" w:hint="eastAsia"/>
          <w:b/>
          <w:bCs/>
          <w:szCs w:val="21"/>
          <w:lang w:val="zh-CN"/>
        </w:rPr>
      </w:pPr>
    </w:p>
    <w:p w14:paraId="14F0295A" w14:textId="77777777" w:rsidR="006B73D1" w:rsidRDefault="006B73D1">
      <w:pPr>
        <w:spacing w:line="480" w:lineRule="auto"/>
        <w:rPr>
          <w:rFonts w:ascii="仿宋" w:eastAsia="仿宋" w:hAnsi="仿宋" w:cs="仿宋"/>
          <w:b/>
          <w:bCs/>
          <w:szCs w:val="21"/>
          <w:lang w:val="zh-CN"/>
        </w:rPr>
      </w:pPr>
    </w:p>
    <w:p w14:paraId="46680957" w14:textId="77777777" w:rsidR="00F41514" w:rsidRDefault="00F41514">
      <w:pPr>
        <w:spacing w:line="480" w:lineRule="auto"/>
        <w:rPr>
          <w:rFonts w:ascii="仿宋" w:eastAsia="仿宋" w:hAnsi="仿宋" w:cs="仿宋" w:hint="eastAsia"/>
          <w:b/>
          <w:bCs/>
          <w:szCs w:val="21"/>
          <w:lang w:val="zh-CN"/>
        </w:rPr>
      </w:pPr>
    </w:p>
    <w:p w14:paraId="5C6F12EC" w14:textId="77777777" w:rsidR="006B73D1" w:rsidRDefault="00000000">
      <w:pPr>
        <w:spacing w:line="480" w:lineRule="auto"/>
        <w:rPr>
          <w:rFonts w:ascii="仿宋" w:eastAsia="仿宋" w:hAnsi="仿宋" w:cs="仿宋" w:hint="eastAsia"/>
          <w:b/>
          <w:bCs/>
          <w:szCs w:val="21"/>
          <w:lang w:val="zh-CN"/>
        </w:rPr>
      </w:pPr>
      <w:r>
        <w:rPr>
          <w:rFonts w:ascii="仿宋" w:eastAsia="仿宋" w:hAnsi="仿宋" w:cs="仿宋" w:hint="eastAsia"/>
          <w:b/>
          <w:szCs w:val="21"/>
          <w:lang w:val="zh-CN"/>
        </w:rPr>
        <w:lastRenderedPageBreak/>
        <w:t>附件四、分项报价表格式</w:t>
      </w:r>
    </w:p>
    <w:p w14:paraId="2C35CE8A" w14:textId="77777777" w:rsidR="006B73D1" w:rsidRDefault="00000000">
      <w:pPr>
        <w:widowControl/>
        <w:spacing w:line="336" w:lineRule="auto"/>
        <w:jc w:val="center"/>
        <w:rPr>
          <w:rFonts w:ascii="仿宋" w:eastAsia="仿宋" w:hAnsi="仿宋" w:cs="仿宋" w:hint="eastAsia"/>
          <w:b/>
          <w:bCs/>
          <w:sz w:val="36"/>
          <w:szCs w:val="36"/>
          <w:lang w:val="zh-CN"/>
        </w:rPr>
      </w:pPr>
      <w:r>
        <w:rPr>
          <w:rFonts w:ascii="仿宋" w:eastAsia="仿宋" w:hAnsi="仿宋" w:cs="仿宋" w:hint="eastAsia"/>
          <w:b/>
          <w:bCs/>
          <w:sz w:val="36"/>
          <w:szCs w:val="36"/>
          <w:lang w:val="zh-CN"/>
        </w:rPr>
        <w:t>分项报价表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
        <w:gridCol w:w="1712"/>
        <w:gridCol w:w="1998"/>
        <w:gridCol w:w="1046"/>
        <w:gridCol w:w="1138"/>
        <w:gridCol w:w="1081"/>
        <w:gridCol w:w="1447"/>
      </w:tblGrid>
      <w:tr w:rsidR="006B73D1" w14:paraId="0D359F61" w14:textId="77777777">
        <w:trPr>
          <w:jc w:val="center"/>
        </w:trPr>
        <w:tc>
          <w:tcPr>
            <w:tcW w:w="9286" w:type="dxa"/>
            <w:gridSpan w:val="7"/>
            <w:tcBorders>
              <w:top w:val="nil"/>
              <w:left w:val="nil"/>
              <w:bottom w:val="nil"/>
              <w:right w:val="nil"/>
            </w:tcBorders>
            <w:vAlign w:val="center"/>
          </w:tcPr>
          <w:p w14:paraId="27413FB4" w14:textId="77777777" w:rsidR="006B73D1" w:rsidRDefault="00000000">
            <w:pPr>
              <w:widowControl/>
              <w:spacing w:line="360" w:lineRule="auto"/>
              <w:rPr>
                <w:rFonts w:ascii="仿宋" w:eastAsia="仿宋" w:hAnsi="仿宋" w:cs="仿宋" w:hint="eastAsia"/>
                <w:b/>
                <w:szCs w:val="21"/>
              </w:rPr>
            </w:pPr>
            <w:r>
              <w:rPr>
                <w:rFonts w:ascii="仿宋" w:eastAsia="仿宋" w:hAnsi="仿宋" w:cs="仿宋" w:hint="eastAsia"/>
                <w:szCs w:val="21"/>
                <w:lang w:val="zh-CN"/>
              </w:rPr>
              <w:t>项目名称：</w:t>
            </w:r>
          </w:p>
        </w:tc>
      </w:tr>
      <w:tr w:rsidR="006B73D1" w14:paraId="17AB078C" w14:textId="77777777">
        <w:trPr>
          <w:jc w:val="center"/>
        </w:trPr>
        <w:tc>
          <w:tcPr>
            <w:tcW w:w="9286" w:type="dxa"/>
            <w:gridSpan w:val="7"/>
            <w:tcBorders>
              <w:top w:val="nil"/>
              <w:left w:val="nil"/>
              <w:bottom w:val="single" w:sz="4" w:space="0" w:color="auto"/>
              <w:right w:val="nil"/>
            </w:tcBorders>
            <w:vAlign w:val="center"/>
          </w:tcPr>
          <w:p w14:paraId="5D300E8C" w14:textId="77777777" w:rsidR="006B73D1" w:rsidRDefault="00000000">
            <w:pPr>
              <w:widowControl/>
              <w:spacing w:line="360" w:lineRule="auto"/>
              <w:rPr>
                <w:rFonts w:ascii="仿宋" w:eastAsia="仿宋" w:hAnsi="仿宋" w:cs="仿宋" w:hint="eastAsia"/>
                <w:b/>
                <w:szCs w:val="21"/>
              </w:rPr>
            </w:pPr>
            <w:r>
              <w:rPr>
                <w:rFonts w:ascii="仿宋" w:eastAsia="仿宋" w:hAnsi="仿宋" w:cs="仿宋" w:hint="eastAsia"/>
                <w:szCs w:val="21"/>
                <w:lang w:val="zh-CN"/>
              </w:rPr>
              <w:t>项目编号：</w:t>
            </w:r>
          </w:p>
        </w:tc>
      </w:tr>
      <w:tr w:rsidR="006B73D1" w14:paraId="1C6CB91D" w14:textId="77777777">
        <w:trPr>
          <w:jc w:val="center"/>
        </w:trPr>
        <w:tc>
          <w:tcPr>
            <w:tcW w:w="864" w:type="dxa"/>
            <w:tcBorders>
              <w:top w:val="single" w:sz="4" w:space="0" w:color="auto"/>
              <w:left w:val="single" w:sz="4" w:space="0" w:color="auto"/>
              <w:bottom w:val="single" w:sz="4" w:space="0" w:color="auto"/>
              <w:right w:val="single" w:sz="4" w:space="0" w:color="auto"/>
            </w:tcBorders>
            <w:vAlign w:val="center"/>
          </w:tcPr>
          <w:p w14:paraId="174D54E9" w14:textId="77777777" w:rsidR="006B73D1" w:rsidRDefault="00000000">
            <w:pPr>
              <w:widowControl/>
              <w:spacing w:line="360" w:lineRule="auto"/>
              <w:jc w:val="center"/>
              <w:rPr>
                <w:rFonts w:ascii="仿宋" w:eastAsia="仿宋" w:hAnsi="仿宋" w:cs="仿宋" w:hint="eastAsia"/>
                <w:szCs w:val="21"/>
                <w:lang w:val="zh-CN"/>
              </w:rPr>
            </w:pPr>
            <w:r>
              <w:rPr>
                <w:rFonts w:ascii="仿宋" w:eastAsia="仿宋" w:hAnsi="仿宋" w:cs="仿宋" w:hint="eastAsia"/>
                <w:szCs w:val="21"/>
                <w:lang w:val="zh-CN"/>
              </w:rPr>
              <w:t xml:space="preserve"> 序号 </w:t>
            </w:r>
          </w:p>
        </w:tc>
        <w:tc>
          <w:tcPr>
            <w:tcW w:w="1712" w:type="dxa"/>
            <w:tcBorders>
              <w:top w:val="single" w:sz="4" w:space="0" w:color="auto"/>
              <w:left w:val="single" w:sz="4" w:space="0" w:color="auto"/>
              <w:right w:val="single" w:sz="4" w:space="0" w:color="auto"/>
            </w:tcBorders>
            <w:vAlign w:val="center"/>
          </w:tcPr>
          <w:p w14:paraId="0CBF3A53" w14:textId="77777777" w:rsidR="006B73D1" w:rsidRDefault="00000000">
            <w:pPr>
              <w:widowControl/>
              <w:spacing w:line="360" w:lineRule="auto"/>
              <w:jc w:val="center"/>
              <w:rPr>
                <w:rFonts w:ascii="仿宋" w:eastAsia="仿宋" w:hAnsi="仿宋" w:cs="仿宋" w:hint="eastAsia"/>
                <w:szCs w:val="21"/>
                <w:lang w:val="zh-CN"/>
              </w:rPr>
            </w:pPr>
            <w:r>
              <w:rPr>
                <w:rFonts w:ascii="仿宋" w:eastAsia="仿宋" w:hAnsi="仿宋" w:cs="仿宋" w:hint="eastAsia"/>
                <w:szCs w:val="21"/>
                <w:lang w:val="zh-CN"/>
              </w:rPr>
              <w:t>名称</w:t>
            </w:r>
          </w:p>
        </w:tc>
        <w:tc>
          <w:tcPr>
            <w:tcW w:w="1998" w:type="dxa"/>
            <w:tcBorders>
              <w:top w:val="single" w:sz="4" w:space="0" w:color="auto"/>
              <w:left w:val="single" w:sz="4" w:space="0" w:color="auto"/>
              <w:right w:val="single" w:sz="4" w:space="0" w:color="auto"/>
            </w:tcBorders>
            <w:vAlign w:val="center"/>
          </w:tcPr>
          <w:p w14:paraId="1F2D472A" w14:textId="77777777" w:rsidR="006B73D1" w:rsidRDefault="00000000">
            <w:pPr>
              <w:widowControl/>
              <w:spacing w:line="360" w:lineRule="auto"/>
              <w:jc w:val="center"/>
              <w:rPr>
                <w:rFonts w:ascii="仿宋" w:eastAsia="仿宋" w:hAnsi="仿宋" w:cs="仿宋" w:hint="eastAsia"/>
                <w:szCs w:val="21"/>
                <w:lang w:val="zh-CN"/>
              </w:rPr>
            </w:pPr>
            <w:r>
              <w:rPr>
                <w:rFonts w:ascii="仿宋" w:eastAsia="仿宋" w:hAnsi="仿宋" w:cs="仿宋" w:hint="eastAsia"/>
                <w:szCs w:val="21"/>
                <w:lang w:val="zh-CN"/>
              </w:rPr>
              <w:t>品牌、规格或型号或分项目</w:t>
            </w:r>
          </w:p>
        </w:tc>
        <w:tc>
          <w:tcPr>
            <w:tcW w:w="1046" w:type="dxa"/>
            <w:tcBorders>
              <w:top w:val="single" w:sz="4" w:space="0" w:color="auto"/>
              <w:left w:val="single" w:sz="4" w:space="0" w:color="auto"/>
              <w:right w:val="single" w:sz="4" w:space="0" w:color="auto"/>
            </w:tcBorders>
            <w:vAlign w:val="center"/>
          </w:tcPr>
          <w:p w14:paraId="270FD4E6" w14:textId="77777777" w:rsidR="006B73D1" w:rsidRDefault="00000000">
            <w:pPr>
              <w:widowControl/>
              <w:spacing w:line="360" w:lineRule="auto"/>
              <w:jc w:val="center"/>
              <w:rPr>
                <w:rFonts w:ascii="仿宋" w:eastAsia="仿宋" w:hAnsi="仿宋" w:cs="仿宋" w:hint="eastAsia"/>
                <w:szCs w:val="21"/>
                <w:lang w:val="zh-CN"/>
              </w:rPr>
            </w:pPr>
            <w:r>
              <w:rPr>
                <w:rFonts w:ascii="仿宋" w:eastAsia="仿宋" w:hAnsi="仿宋" w:cs="仿宋" w:hint="eastAsia"/>
                <w:szCs w:val="21"/>
                <w:lang w:val="zh-CN"/>
              </w:rPr>
              <w:t>数量</w:t>
            </w:r>
          </w:p>
        </w:tc>
        <w:tc>
          <w:tcPr>
            <w:tcW w:w="1138" w:type="dxa"/>
            <w:tcBorders>
              <w:top w:val="single" w:sz="4" w:space="0" w:color="auto"/>
              <w:left w:val="single" w:sz="4" w:space="0" w:color="auto"/>
              <w:bottom w:val="single" w:sz="4" w:space="0" w:color="auto"/>
              <w:right w:val="single" w:sz="4" w:space="0" w:color="auto"/>
            </w:tcBorders>
            <w:vAlign w:val="center"/>
          </w:tcPr>
          <w:p w14:paraId="25674FB3" w14:textId="77777777" w:rsidR="006B73D1" w:rsidRDefault="00000000">
            <w:pPr>
              <w:widowControl/>
              <w:spacing w:line="360" w:lineRule="auto"/>
              <w:jc w:val="center"/>
              <w:rPr>
                <w:rFonts w:ascii="仿宋" w:eastAsia="仿宋" w:hAnsi="仿宋" w:cs="仿宋" w:hint="eastAsia"/>
                <w:szCs w:val="21"/>
                <w:lang w:val="zh-CN"/>
              </w:rPr>
            </w:pPr>
            <w:r>
              <w:rPr>
                <w:rFonts w:ascii="仿宋" w:eastAsia="仿宋" w:hAnsi="仿宋" w:cs="仿宋" w:hint="eastAsia"/>
                <w:szCs w:val="21"/>
                <w:lang w:val="zh-CN"/>
              </w:rPr>
              <w:t>单价</w:t>
            </w:r>
          </w:p>
          <w:p w14:paraId="07695F32" w14:textId="77777777" w:rsidR="006B73D1" w:rsidRDefault="00000000">
            <w:pPr>
              <w:widowControl/>
              <w:spacing w:line="360" w:lineRule="auto"/>
              <w:jc w:val="center"/>
              <w:rPr>
                <w:rFonts w:ascii="仿宋" w:eastAsia="仿宋" w:hAnsi="仿宋" w:cs="仿宋" w:hint="eastAsia"/>
                <w:szCs w:val="21"/>
                <w:lang w:val="zh-CN"/>
              </w:rPr>
            </w:pPr>
            <w:r>
              <w:rPr>
                <w:rFonts w:ascii="仿宋" w:eastAsia="仿宋" w:hAnsi="仿宋" w:cs="仿宋" w:hint="eastAsia"/>
                <w:szCs w:val="21"/>
                <w:lang w:val="zh-CN"/>
              </w:rPr>
              <w:t>（元）</w:t>
            </w:r>
          </w:p>
        </w:tc>
        <w:tc>
          <w:tcPr>
            <w:tcW w:w="1081" w:type="dxa"/>
            <w:tcBorders>
              <w:top w:val="single" w:sz="4" w:space="0" w:color="auto"/>
              <w:left w:val="single" w:sz="4" w:space="0" w:color="auto"/>
              <w:bottom w:val="single" w:sz="4" w:space="0" w:color="auto"/>
              <w:right w:val="single" w:sz="4" w:space="0" w:color="auto"/>
            </w:tcBorders>
            <w:vAlign w:val="center"/>
          </w:tcPr>
          <w:p w14:paraId="7075BA7B" w14:textId="77777777" w:rsidR="006B73D1" w:rsidRDefault="00000000">
            <w:pPr>
              <w:widowControl/>
              <w:spacing w:line="360" w:lineRule="auto"/>
              <w:jc w:val="center"/>
              <w:rPr>
                <w:rFonts w:ascii="仿宋" w:eastAsia="仿宋" w:hAnsi="仿宋" w:cs="仿宋" w:hint="eastAsia"/>
                <w:szCs w:val="21"/>
                <w:lang w:val="zh-CN"/>
              </w:rPr>
            </w:pPr>
            <w:r>
              <w:rPr>
                <w:rFonts w:ascii="仿宋" w:eastAsia="仿宋" w:hAnsi="仿宋" w:cs="仿宋" w:hint="eastAsia"/>
                <w:szCs w:val="21"/>
                <w:lang w:val="zh-CN"/>
              </w:rPr>
              <w:t>总价（元）</w:t>
            </w:r>
          </w:p>
        </w:tc>
        <w:tc>
          <w:tcPr>
            <w:tcW w:w="1447" w:type="dxa"/>
            <w:tcBorders>
              <w:top w:val="single" w:sz="4" w:space="0" w:color="auto"/>
              <w:left w:val="single" w:sz="4" w:space="0" w:color="auto"/>
              <w:bottom w:val="single" w:sz="4" w:space="0" w:color="auto"/>
              <w:right w:val="single" w:sz="4" w:space="0" w:color="auto"/>
            </w:tcBorders>
            <w:vAlign w:val="center"/>
          </w:tcPr>
          <w:p w14:paraId="6F7FFF29" w14:textId="77777777" w:rsidR="006B73D1" w:rsidRDefault="00000000">
            <w:pPr>
              <w:widowControl/>
              <w:spacing w:line="360" w:lineRule="auto"/>
              <w:jc w:val="center"/>
              <w:rPr>
                <w:rFonts w:ascii="仿宋" w:eastAsia="仿宋" w:hAnsi="仿宋" w:cs="仿宋" w:hint="eastAsia"/>
                <w:szCs w:val="21"/>
                <w:lang w:val="zh-CN"/>
              </w:rPr>
            </w:pPr>
            <w:r>
              <w:rPr>
                <w:rFonts w:ascii="仿宋" w:eastAsia="仿宋" w:hAnsi="仿宋" w:cs="仿宋" w:hint="eastAsia"/>
                <w:b/>
                <w:szCs w:val="21"/>
              </w:rPr>
              <w:t>是否属于小、微型企业的产品</w:t>
            </w:r>
          </w:p>
        </w:tc>
      </w:tr>
      <w:tr w:rsidR="006B73D1" w14:paraId="7176D980" w14:textId="77777777">
        <w:trPr>
          <w:jc w:val="center"/>
        </w:trPr>
        <w:tc>
          <w:tcPr>
            <w:tcW w:w="864" w:type="dxa"/>
            <w:tcBorders>
              <w:top w:val="single" w:sz="4" w:space="0" w:color="auto"/>
              <w:left w:val="single" w:sz="4" w:space="0" w:color="auto"/>
              <w:bottom w:val="single" w:sz="4" w:space="0" w:color="auto"/>
              <w:right w:val="single" w:sz="4" w:space="0" w:color="auto"/>
            </w:tcBorders>
            <w:vAlign w:val="center"/>
          </w:tcPr>
          <w:p w14:paraId="120652B2" w14:textId="77777777" w:rsidR="006B73D1" w:rsidRDefault="006B73D1">
            <w:pPr>
              <w:widowControl/>
              <w:spacing w:line="360" w:lineRule="auto"/>
              <w:jc w:val="center"/>
              <w:rPr>
                <w:rFonts w:ascii="仿宋" w:eastAsia="仿宋" w:hAnsi="仿宋" w:cs="仿宋" w:hint="eastAsia"/>
                <w:szCs w:val="21"/>
                <w:lang w:val="zh-CN"/>
              </w:rPr>
            </w:pPr>
          </w:p>
        </w:tc>
        <w:tc>
          <w:tcPr>
            <w:tcW w:w="1712" w:type="dxa"/>
            <w:tcBorders>
              <w:left w:val="single" w:sz="4" w:space="0" w:color="auto"/>
              <w:right w:val="single" w:sz="4" w:space="0" w:color="auto"/>
            </w:tcBorders>
          </w:tcPr>
          <w:p w14:paraId="179F433E" w14:textId="77777777" w:rsidR="006B73D1" w:rsidRDefault="006B73D1">
            <w:pPr>
              <w:widowControl/>
              <w:spacing w:line="360" w:lineRule="auto"/>
              <w:jc w:val="center"/>
              <w:rPr>
                <w:rFonts w:ascii="仿宋" w:eastAsia="仿宋" w:hAnsi="仿宋" w:cs="仿宋" w:hint="eastAsia"/>
                <w:szCs w:val="21"/>
                <w:lang w:val="zh-CN"/>
              </w:rPr>
            </w:pPr>
          </w:p>
        </w:tc>
        <w:tc>
          <w:tcPr>
            <w:tcW w:w="1998" w:type="dxa"/>
            <w:tcBorders>
              <w:left w:val="single" w:sz="4" w:space="0" w:color="auto"/>
              <w:right w:val="single" w:sz="4" w:space="0" w:color="auto"/>
            </w:tcBorders>
          </w:tcPr>
          <w:p w14:paraId="53E36D6D" w14:textId="77777777" w:rsidR="006B73D1" w:rsidRDefault="006B73D1">
            <w:pPr>
              <w:widowControl/>
              <w:spacing w:line="360" w:lineRule="auto"/>
              <w:jc w:val="center"/>
              <w:rPr>
                <w:rFonts w:ascii="仿宋" w:eastAsia="仿宋" w:hAnsi="仿宋" w:cs="仿宋" w:hint="eastAsia"/>
                <w:szCs w:val="21"/>
                <w:lang w:val="zh-CN"/>
              </w:rPr>
            </w:pPr>
          </w:p>
        </w:tc>
        <w:tc>
          <w:tcPr>
            <w:tcW w:w="1046" w:type="dxa"/>
            <w:tcBorders>
              <w:left w:val="single" w:sz="4" w:space="0" w:color="auto"/>
              <w:right w:val="single" w:sz="4" w:space="0" w:color="auto"/>
            </w:tcBorders>
          </w:tcPr>
          <w:p w14:paraId="56E9C883" w14:textId="77777777" w:rsidR="006B73D1" w:rsidRDefault="006B73D1">
            <w:pPr>
              <w:widowControl/>
              <w:spacing w:line="360" w:lineRule="auto"/>
              <w:jc w:val="center"/>
              <w:rPr>
                <w:rFonts w:ascii="仿宋" w:eastAsia="仿宋" w:hAnsi="仿宋" w:cs="仿宋" w:hint="eastAsia"/>
                <w:szCs w:val="21"/>
                <w:lang w:val="zh-CN"/>
              </w:rPr>
            </w:pPr>
          </w:p>
        </w:tc>
        <w:tc>
          <w:tcPr>
            <w:tcW w:w="1138" w:type="dxa"/>
            <w:tcBorders>
              <w:top w:val="single" w:sz="4" w:space="0" w:color="auto"/>
              <w:left w:val="single" w:sz="4" w:space="0" w:color="auto"/>
              <w:bottom w:val="single" w:sz="4" w:space="0" w:color="auto"/>
              <w:right w:val="single" w:sz="4" w:space="0" w:color="auto"/>
            </w:tcBorders>
          </w:tcPr>
          <w:p w14:paraId="61BE223A" w14:textId="77777777" w:rsidR="006B73D1" w:rsidRDefault="006B73D1">
            <w:pPr>
              <w:widowControl/>
              <w:spacing w:line="360" w:lineRule="auto"/>
              <w:jc w:val="left"/>
              <w:rPr>
                <w:rFonts w:ascii="仿宋" w:eastAsia="仿宋" w:hAnsi="仿宋" w:cs="仿宋" w:hint="eastAsia"/>
                <w:szCs w:val="21"/>
                <w:lang w:val="zh-CN"/>
              </w:rPr>
            </w:pPr>
          </w:p>
        </w:tc>
        <w:tc>
          <w:tcPr>
            <w:tcW w:w="1081" w:type="dxa"/>
            <w:tcBorders>
              <w:top w:val="single" w:sz="4" w:space="0" w:color="auto"/>
              <w:left w:val="single" w:sz="4" w:space="0" w:color="auto"/>
              <w:bottom w:val="single" w:sz="4" w:space="0" w:color="auto"/>
              <w:right w:val="single" w:sz="4" w:space="0" w:color="auto"/>
            </w:tcBorders>
          </w:tcPr>
          <w:p w14:paraId="563406B3" w14:textId="77777777" w:rsidR="006B73D1" w:rsidRDefault="006B73D1">
            <w:pPr>
              <w:widowControl/>
              <w:spacing w:line="360" w:lineRule="auto"/>
              <w:jc w:val="left"/>
              <w:rPr>
                <w:rFonts w:ascii="仿宋" w:eastAsia="仿宋" w:hAnsi="仿宋" w:cs="仿宋" w:hint="eastAsia"/>
                <w:szCs w:val="21"/>
                <w:lang w:val="zh-CN"/>
              </w:rPr>
            </w:pPr>
          </w:p>
        </w:tc>
        <w:tc>
          <w:tcPr>
            <w:tcW w:w="1447" w:type="dxa"/>
            <w:tcBorders>
              <w:top w:val="single" w:sz="4" w:space="0" w:color="auto"/>
              <w:left w:val="single" w:sz="4" w:space="0" w:color="auto"/>
              <w:bottom w:val="single" w:sz="4" w:space="0" w:color="auto"/>
              <w:right w:val="single" w:sz="4" w:space="0" w:color="auto"/>
            </w:tcBorders>
          </w:tcPr>
          <w:p w14:paraId="24F1F5FE" w14:textId="77777777" w:rsidR="006B73D1" w:rsidRDefault="006B73D1">
            <w:pPr>
              <w:widowControl/>
              <w:spacing w:line="360" w:lineRule="auto"/>
              <w:jc w:val="left"/>
              <w:rPr>
                <w:rFonts w:ascii="仿宋" w:eastAsia="仿宋" w:hAnsi="仿宋" w:cs="仿宋" w:hint="eastAsia"/>
                <w:szCs w:val="21"/>
                <w:lang w:val="zh-CN"/>
              </w:rPr>
            </w:pPr>
          </w:p>
        </w:tc>
      </w:tr>
      <w:tr w:rsidR="006B73D1" w14:paraId="4D1F019A" w14:textId="77777777">
        <w:trPr>
          <w:jc w:val="center"/>
        </w:trPr>
        <w:tc>
          <w:tcPr>
            <w:tcW w:w="864" w:type="dxa"/>
            <w:tcBorders>
              <w:top w:val="single" w:sz="4" w:space="0" w:color="auto"/>
              <w:left w:val="single" w:sz="4" w:space="0" w:color="auto"/>
              <w:bottom w:val="single" w:sz="4" w:space="0" w:color="auto"/>
              <w:right w:val="single" w:sz="4" w:space="0" w:color="auto"/>
            </w:tcBorders>
            <w:vAlign w:val="center"/>
          </w:tcPr>
          <w:p w14:paraId="77830798" w14:textId="77777777" w:rsidR="006B73D1" w:rsidRDefault="006B73D1">
            <w:pPr>
              <w:widowControl/>
              <w:spacing w:line="360" w:lineRule="auto"/>
              <w:jc w:val="center"/>
              <w:rPr>
                <w:rFonts w:ascii="仿宋" w:eastAsia="仿宋" w:hAnsi="仿宋" w:cs="仿宋" w:hint="eastAsia"/>
                <w:szCs w:val="21"/>
                <w:lang w:val="zh-CN"/>
              </w:rPr>
            </w:pPr>
          </w:p>
        </w:tc>
        <w:tc>
          <w:tcPr>
            <w:tcW w:w="1712" w:type="dxa"/>
            <w:tcBorders>
              <w:left w:val="single" w:sz="4" w:space="0" w:color="auto"/>
              <w:right w:val="single" w:sz="4" w:space="0" w:color="auto"/>
            </w:tcBorders>
          </w:tcPr>
          <w:p w14:paraId="78C75B69" w14:textId="77777777" w:rsidR="006B73D1" w:rsidRDefault="006B73D1">
            <w:pPr>
              <w:widowControl/>
              <w:spacing w:line="360" w:lineRule="auto"/>
              <w:jc w:val="center"/>
              <w:rPr>
                <w:rFonts w:ascii="仿宋" w:eastAsia="仿宋" w:hAnsi="仿宋" w:cs="仿宋" w:hint="eastAsia"/>
                <w:szCs w:val="21"/>
                <w:lang w:val="zh-CN"/>
              </w:rPr>
            </w:pPr>
          </w:p>
        </w:tc>
        <w:tc>
          <w:tcPr>
            <w:tcW w:w="1998" w:type="dxa"/>
            <w:tcBorders>
              <w:left w:val="single" w:sz="4" w:space="0" w:color="auto"/>
              <w:right w:val="single" w:sz="4" w:space="0" w:color="auto"/>
            </w:tcBorders>
          </w:tcPr>
          <w:p w14:paraId="130ABB77" w14:textId="77777777" w:rsidR="006B73D1" w:rsidRDefault="006B73D1">
            <w:pPr>
              <w:widowControl/>
              <w:spacing w:line="360" w:lineRule="auto"/>
              <w:jc w:val="center"/>
              <w:rPr>
                <w:rFonts w:ascii="仿宋" w:eastAsia="仿宋" w:hAnsi="仿宋" w:cs="仿宋" w:hint="eastAsia"/>
                <w:szCs w:val="21"/>
                <w:lang w:val="zh-CN"/>
              </w:rPr>
            </w:pPr>
          </w:p>
        </w:tc>
        <w:tc>
          <w:tcPr>
            <w:tcW w:w="1046" w:type="dxa"/>
            <w:tcBorders>
              <w:left w:val="single" w:sz="4" w:space="0" w:color="auto"/>
              <w:right w:val="single" w:sz="4" w:space="0" w:color="auto"/>
            </w:tcBorders>
          </w:tcPr>
          <w:p w14:paraId="1DC68280" w14:textId="77777777" w:rsidR="006B73D1" w:rsidRDefault="006B73D1">
            <w:pPr>
              <w:widowControl/>
              <w:spacing w:line="360" w:lineRule="auto"/>
              <w:jc w:val="center"/>
              <w:rPr>
                <w:rFonts w:ascii="仿宋" w:eastAsia="仿宋" w:hAnsi="仿宋" w:cs="仿宋" w:hint="eastAsia"/>
                <w:szCs w:val="21"/>
              </w:rPr>
            </w:pPr>
          </w:p>
        </w:tc>
        <w:tc>
          <w:tcPr>
            <w:tcW w:w="1138" w:type="dxa"/>
            <w:tcBorders>
              <w:top w:val="single" w:sz="4" w:space="0" w:color="auto"/>
              <w:left w:val="single" w:sz="4" w:space="0" w:color="auto"/>
              <w:bottom w:val="single" w:sz="4" w:space="0" w:color="auto"/>
              <w:right w:val="single" w:sz="4" w:space="0" w:color="auto"/>
            </w:tcBorders>
          </w:tcPr>
          <w:p w14:paraId="638919CD" w14:textId="77777777" w:rsidR="006B73D1" w:rsidRDefault="006B73D1">
            <w:pPr>
              <w:widowControl/>
              <w:spacing w:line="360" w:lineRule="auto"/>
              <w:jc w:val="center"/>
              <w:rPr>
                <w:rFonts w:ascii="仿宋" w:eastAsia="仿宋" w:hAnsi="仿宋" w:cs="仿宋" w:hint="eastAsia"/>
                <w:szCs w:val="21"/>
              </w:rPr>
            </w:pPr>
          </w:p>
        </w:tc>
        <w:tc>
          <w:tcPr>
            <w:tcW w:w="1081" w:type="dxa"/>
            <w:tcBorders>
              <w:top w:val="single" w:sz="4" w:space="0" w:color="auto"/>
              <w:left w:val="single" w:sz="4" w:space="0" w:color="auto"/>
              <w:bottom w:val="single" w:sz="4" w:space="0" w:color="auto"/>
              <w:right w:val="single" w:sz="4" w:space="0" w:color="auto"/>
            </w:tcBorders>
          </w:tcPr>
          <w:p w14:paraId="1DAFBB3F" w14:textId="77777777" w:rsidR="006B73D1" w:rsidRDefault="006B73D1">
            <w:pPr>
              <w:widowControl/>
              <w:spacing w:line="360" w:lineRule="auto"/>
              <w:jc w:val="center"/>
              <w:rPr>
                <w:rFonts w:ascii="仿宋" w:eastAsia="仿宋" w:hAnsi="仿宋" w:cs="仿宋" w:hint="eastAsia"/>
                <w:szCs w:val="21"/>
              </w:rPr>
            </w:pPr>
          </w:p>
        </w:tc>
        <w:tc>
          <w:tcPr>
            <w:tcW w:w="1447" w:type="dxa"/>
            <w:tcBorders>
              <w:top w:val="single" w:sz="4" w:space="0" w:color="auto"/>
              <w:left w:val="single" w:sz="4" w:space="0" w:color="auto"/>
              <w:bottom w:val="single" w:sz="4" w:space="0" w:color="auto"/>
              <w:right w:val="single" w:sz="4" w:space="0" w:color="auto"/>
            </w:tcBorders>
          </w:tcPr>
          <w:p w14:paraId="79AF1755" w14:textId="77777777" w:rsidR="006B73D1" w:rsidRDefault="006B73D1">
            <w:pPr>
              <w:widowControl/>
              <w:spacing w:line="360" w:lineRule="auto"/>
              <w:jc w:val="center"/>
              <w:rPr>
                <w:rFonts w:ascii="仿宋" w:eastAsia="仿宋" w:hAnsi="仿宋" w:cs="仿宋" w:hint="eastAsia"/>
                <w:szCs w:val="21"/>
                <w:lang w:val="zh-CN"/>
              </w:rPr>
            </w:pPr>
          </w:p>
        </w:tc>
      </w:tr>
      <w:tr w:rsidR="006B73D1" w14:paraId="5A0DBA72" w14:textId="77777777">
        <w:trPr>
          <w:jc w:val="center"/>
        </w:trPr>
        <w:tc>
          <w:tcPr>
            <w:tcW w:w="864" w:type="dxa"/>
            <w:tcBorders>
              <w:top w:val="single" w:sz="4" w:space="0" w:color="auto"/>
              <w:left w:val="single" w:sz="4" w:space="0" w:color="auto"/>
              <w:bottom w:val="single" w:sz="4" w:space="0" w:color="auto"/>
              <w:right w:val="single" w:sz="4" w:space="0" w:color="auto"/>
            </w:tcBorders>
          </w:tcPr>
          <w:p w14:paraId="398D562D" w14:textId="77777777" w:rsidR="006B73D1" w:rsidRDefault="006B73D1">
            <w:pPr>
              <w:widowControl/>
              <w:spacing w:line="360" w:lineRule="auto"/>
              <w:jc w:val="left"/>
              <w:rPr>
                <w:rFonts w:ascii="仿宋" w:eastAsia="仿宋" w:hAnsi="仿宋" w:cs="仿宋" w:hint="eastAsia"/>
                <w:szCs w:val="21"/>
                <w:lang w:val="zh-CN"/>
              </w:rPr>
            </w:pPr>
          </w:p>
        </w:tc>
        <w:tc>
          <w:tcPr>
            <w:tcW w:w="1712" w:type="dxa"/>
            <w:tcBorders>
              <w:left w:val="single" w:sz="4" w:space="0" w:color="auto"/>
              <w:right w:val="single" w:sz="4" w:space="0" w:color="auto"/>
            </w:tcBorders>
          </w:tcPr>
          <w:p w14:paraId="7E2FBF08" w14:textId="77777777" w:rsidR="006B73D1" w:rsidRDefault="006B73D1">
            <w:pPr>
              <w:widowControl/>
              <w:spacing w:line="360" w:lineRule="auto"/>
              <w:jc w:val="left"/>
              <w:rPr>
                <w:rFonts w:ascii="仿宋" w:eastAsia="仿宋" w:hAnsi="仿宋" w:cs="仿宋" w:hint="eastAsia"/>
                <w:szCs w:val="21"/>
                <w:lang w:val="zh-CN"/>
              </w:rPr>
            </w:pPr>
          </w:p>
        </w:tc>
        <w:tc>
          <w:tcPr>
            <w:tcW w:w="1998" w:type="dxa"/>
            <w:tcBorders>
              <w:left w:val="single" w:sz="4" w:space="0" w:color="auto"/>
              <w:right w:val="single" w:sz="4" w:space="0" w:color="auto"/>
            </w:tcBorders>
          </w:tcPr>
          <w:p w14:paraId="08C08913" w14:textId="77777777" w:rsidR="006B73D1" w:rsidRDefault="006B73D1">
            <w:pPr>
              <w:widowControl/>
              <w:spacing w:line="360" w:lineRule="auto"/>
              <w:jc w:val="left"/>
              <w:rPr>
                <w:rFonts w:ascii="仿宋" w:eastAsia="仿宋" w:hAnsi="仿宋" w:cs="仿宋" w:hint="eastAsia"/>
                <w:szCs w:val="21"/>
                <w:lang w:val="zh-CN"/>
              </w:rPr>
            </w:pPr>
          </w:p>
        </w:tc>
        <w:tc>
          <w:tcPr>
            <w:tcW w:w="1046" w:type="dxa"/>
            <w:tcBorders>
              <w:left w:val="single" w:sz="4" w:space="0" w:color="auto"/>
              <w:right w:val="single" w:sz="4" w:space="0" w:color="auto"/>
            </w:tcBorders>
          </w:tcPr>
          <w:p w14:paraId="5D57586B" w14:textId="77777777" w:rsidR="006B73D1" w:rsidRDefault="006B73D1">
            <w:pPr>
              <w:widowControl/>
              <w:spacing w:line="360" w:lineRule="auto"/>
              <w:jc w:val="left"/>
              <w:rPr>
                <w:rFonts w:ascii="仿宋" w:eastAsia="仿宋" w:hAnsi="仿宋" w:cs="仿宋" w:hint="eastAsia"/>
                <w:szCs w:val="21"/>
                <w:lang w:val="zh-CN"/>
              </w:rPr>
            </w:pPr>
          </w:p>
        </w:tc>
        <w:tc>
          <w:tcPr>
            <w:tcW w:w="1138" w:type="dxa"/>
            <w:tcBorders>
              <w:top w:val="single" w:sz="4" w:space="0" w:color="auto"/>
              <w:left w:val="single" w:sz="4" w:space="0" w:color="auto"/>
              <w:bottom w:val="single" w:sz="4" w:space="0" w:color="auto"/>
              <w:right w:val="single" w:sz="4" w:space="0" w:color="auto"/>
            </w:tcBorders>
          </w:tcPr>
          <w:p w14:paraId="7AE7FBC0" w14:textId="77777777" w:rsidR="006B73D1" w:rsidRDefault="006B73D1">
            <w:pPr>
              <w:widowControl/>
              <w:spacing w:line="360" w:lineRule="auto"/>
              <w:jc w:val="left"/>
              <w:rPr>
                <w:rFonts w:ascii="仿宋" w:eastAsia="仿宋" w:hAnsi="仿宋" w:cs="仿宋" w:hint="eastAsia"/>
                <w:szCs w:val="21"/>
                <w:lang w:val="zh-CN"/>
              </w:rPr>
            </w:pPr>
          </w:p>
        </w:tc>
        <w:tc>
          <w:tcPr>
            <w:tcW w:w="1081" w:type="dxa"/>
            <w:tcBorders>
              <w:top w:val="single" w:sz="4" w:space="0" w:color="auto"/>
              <w:left w:val="single" w:sz="4" w:space="0" w:color="auto"/>
              <w:bottom w:val="single" w:sz="4" w:space="0" w:color="auto"/>
              <w:right w:val="single" w:sz="4" w:space="0" w:color="auto"/>
            </w:tcBorders>
          </w:tcPr>
          <w:p w14:paraId="30B1F0C2" w14:textId="77777777" w:rsidR="006B73D1" w:rsidRDefault="006B73D1">
            <w:pPr>
              <w:widowControl/>
              <w:spacing w:line="360" w:lineRule="auto"/>
              <w:jc w:val="left"/>
              <w:rPr>
                <w:rFonts w:ascii="仿宋" w:eastAsia="仿宋" w:hAnsi="仿宋" w:cs="仿宋" w:hint="eastAsia"/>
                <w:szCs w:val="21"/>
                <w:lang w:val="zh-CN"/>
              </w:rPr>
            </w:pPr>
          </w:p>
        </w:tc>
        <w:tc>
          <w:tcPr>
            <w:tcW w:w="1447" w:type="dxa"/>
            <w:tcBorders>
              <w:top w:val="single" w:sz="4" w:space="0" w:color="auto"/>
              <w:left w:val="single" w:sz="4" w:space="0" w:color="auto"/>
              <w:bottom w:val="single" w:sz="4" w:space="0" w:color="auto"/>
              <w:right w:val="single" w:sz="4" w:space="0" w:color="auto"/>
            </w:tcBorders>
          </w:tcPr>
          <w:p w14:paraId="356E0DA1" w14:textId="77777777" w:rsidR="006B73D1" w:rsidRDefault="006B73D1">
            <w:pPr>
              <w:widowControl/>
              <w:spacing w:line="360" w:lineRule="auto"/>
              <w:jc w:val="left"/>
              <w:rPr>
                <w:rFonts w:ascii="仿宋" w:eastAsia="仿宋" w:hAnsi="仿宋" w:cs="仿宋" w:hint="eastAsia"/>
                <w:szCs w:val="21"/>
                <w:lang w:val="zh-CN"/>
              </w:rPr>
            </w:pPr>
          </w:p>
        </w:tc>
      </w:tr>
      <w:tr w:rsidR="006B73D1" w14:paraId="2EA4B30C" w14:textId="77777777">
        <w:trPr>
          <w:jc w:val="center"/>
        </w:trPr>
        <w:tc>
          <w:tcPr>
            <w:tcW w:w="864" w:type="dxa"/>
            <w:tcBorders>
              <w:top w:val="single" w:sz="4" w:space="0" w:color="auto"/>
              <w:left w:val="single" w:sz="4" w:space="0" w:color="auto"/>
              <w:bottom w:val="single" w:sz="4" w:space="0" w:color="auto"/>
              <w:right w:val="single" w:sz="4" w:space="0" w:color="auto"/>
            </w:tcBorders>
          </w:tcPr>
          <w:p w14:paraId="5BB682E6" w14:textId="77777777" w:rsidR="006B73D1" w:rsidRDefault="006B73D1">
            <w:pPr>
              <w:widowControl/>
              <w:spacing w:line="360" w:lineRule="auto"/>
              <w:jc w:val="left"/>
              <w:rPr>
                <w:rFonts w:ascii="仿宋" w:eastAsia="仿宋" w:hAnsi="仿宋" w:cs="仿宋" w:hint="eastAsia"/>
                <w:szCs w:val="21"/>
                <w:lang w:val="zh-CN"/>
              </w:rPr>
            </w:pPr>
          </w:p>
        </w:tc>
        <w:tc>
          <w:tcPr>
            <w:tcW w:w="1712" w:type="dxa"/>
            <w:tcBorders>
              <w:left w:val="single" w:sz="4" w:space="0" w:color="auto"/>
              <w:right w:val="single" w:sz="4" w:space="0" w:color="auto"/>
            </w:tcBorders>
          </w:tcPr>
          <w:p w14:paraId="03C8A972" w14:textId="77777777" w:rsidR="006B73D1" w:rsidRDefault="006B73D1">
            <w:pPr>
              <w:widowControl/>
              <w:spacing w:line="360" w:lineRule="auto"/>
              <w:jc w:val="left"/>
              <w:rPr>
                <w:rFonts w:ascii="仿宋" w:eastAsia="仿宋" w:hAnsi="仿宋" w:cs="仿宋" w:hint="eastAsia"/>
                <w:szCs w:val="21"/>
                <w:lang w:val="zh-CN"/>
              </w:rPr>
            </w:pPr>
          </w:p>
        </w:tc>
        <w:tc>
          <w:tcPr>
            <w:tcW w:w="1998" w:type="dxa"/>
            <w:tcBorders>
              <w:left w:val="single" w:sz="4" w:space="0" w:color="auto"/>
              <w:right w:val="single" w:sz="4" w:space="0" w:color="auto"/>
            </w:tcBorders>
          </w:tcPr>
          <w:p w14:paraId="44191F81" w14:textId="77777777" w:rsidR="006B73D1" w:rsidRDefault="006B73D1">
            <w:pPr>
              <w:widowControl/>
              <w:spacing w:line="360" w:lineRule="auto"/>
              <w:jc w:val="left"/>
              <w:rPr>
                <w:rFonts w:ascii="仿宋" w:eastAsia="仿宋" w:hAnsi="仿宋" w:cs="仿宋" w:hint="eastAsia"/>
                <w:szCs w:val="21"/>
                <w:lang w:val="zh-CN"/>
              </w:rPr>
            </w:pPr>
          </w:p>
        </w:tc>
        <w:tc>
          <w:tcPr>
            <w:tcW w:w="1046" w:type="dxa"/>
            <w:tcBorders>
              <w:left w:val="single" w:sz="4" w:space="0" w:color="auto"/>
              <w:right w:val="single" w:sz="4" w:space="0" w:color="auto"/>
            </w:tcBorders>
          </w:tcPr>
          <w:p w14:paraId="12DA6E55" w14:textId="77777777" w:rsidR="006B73D1" w:rsidRDefault="006B73D1">
            <w:pPr>
              <w:widowControl/>
              <w:spacing w:line="360" w:lineRule="auto"/>
              <w:jc w:val="left"/>
              <w:rPr>
                <w:rFonts w:ascii="仿宋" w:eastAsia="仿宋" w:hAnsi="仿宋" w:cs="仿宋" w:hint="eastAsia"/>
                <w:szCs w:val="21"/>
                <w:lang w:val="zh-CN"/>
              </w:rPr>
            </w:pPr>
          </w:p>
        </w:tc>
        <w:tc>
          <w:tcPr>
            <w:tcW w:w="1138" w:type="dxa"/>
            <w:tcBorders>
              <w:top w:val="single" w:sz="4" w:space="0" w:color="auto"/>
              <w:left w:val="single" w:sz="4" w:space="0" w:color="auto"/>
              <w:bottom w:val="single" w:sz="4" w:space="0" w:color="auto"/>
              <w:right w:val="single" w:sz="4" w:space="0" w:color="auto"/>
            </w:tcBorders>
          </w:tcPr>
          <w:p w14:paraId="60C77DE1" w14:textId="77777777" w:rsidR="006B73D1" w:rsidRDefault="006B73D1">
            <w:pPr>
              <w:widowControl/>
              <w:spacing w:line="360" w:lineRule="auto"/>
              <w:jc w:val="left"/>
              <w:rPr>
                <w:rFonts w:ascii="仿宋" w:eastAsia="仿宋" w:hAnsi="仿宋" w:cs="仿宋" w:hint="eastAsia"/>
                <w:szCs w:val="21"/>
                <w:lang w:val="zh-CN"/>
              </w:rPr>
            </w:pPr>
          </w:p>
        </w:tc>
        <w:tc>
          <w:tcPr>
            <w:tcW w:w="1081" w:type="dxa"/>
            <w:tcBorders>
              <w:top w:val="single" w:sz="4" w:space="0" w:color="auto"/>
              <w:left w:val="single" w:sz="4" w:space="0" w:color="auto"/>
              <w:bottom w:val="single" w:sz="4" w:space="0" w:color="auto"/>
              <w:right w:val="single" w:sz="4" w:space="0" w:color="auto"/>
            </w:tcBorders>
          </w:tcPr>
          <w:p w14:paraId="60351A1F" w14:textId="77777777" w:rsidR="006B73D1" w:rsidRDefault="006B73D1">
            <w:pPr>
              <w:widowControl/>
              <w:spacing w:line="360" w:lineRule="auto"/>
              <w:jc w:val="left"/>
              <w:rPr>
                <w:rFonts w:ascii="仿宋" w:eastAsia="仿宋" w:hAnsi="仿宋" w:cs="仿宋" w:hint="eastAsia"/>
                <w:szCs w:val="21"/>
                <w:lang w:val="zh-CN"/>
              </w:rPr>
            </w:pPr>
          </w:p>
        </w:tc>
        <w:tc>
          <w:tcPr>
            <w:tcW w:w="1447" w:type="dxa"/>
            <w:tcBorders>
              <w:top w:val="single" w:sz="4" w:space="0" w:color="auto"/>
              <w:left w:val="single" w:sz="4" w:space="0" w:color="auto"/>
              <w:bottom w:val="single" w:sz="4" w:space="0" w:color="auto"/>
              <w:right w:val="single" w:sz="4" w:space="0" w:color="auto"/>
            </w:tcBorders>
          </w:tcPr>
          <w:p w14:paraId="7037FAFD" w14:textId="77777777" w:rsidR="006B73D1" w:rsidRDefault="006B73D1">
            <w:pPr>
              <w:widowControl/>
              <w:spacing w:line="360" w:lineRule="auto"/>
              <w:jc w:val="left"/>
              <w:rPr>
                <w:rFonts w:ascii="仿宋" w:eastAsia="仿宋" w:hAnsi="仿宋" w:cs="仿宋" w:hint="eastAsia"/>
                <w:szCs w:val="21"/>
                <w:lang w:val="zh-CN"/>
              </w:rPr>
            </w:pPr>
          </w:p>
        </w:tc>
      </w:tr>
      <w:tr w:rsidR="006B73D1" w14:paraId="4E75CCC9" w14:textId="77777777">
        <w:trPr>
          <w:jc w:val="center"/>
        </w:trPr>
        <w:tc>
          <w:tcPr>
            <w:tcW w:w="864" w:type="dxa"/>
            <w:tcBorders>
              <w:top w:val="single" w:sz="4" w:space="0" w:color="auto"/>
              <w:left w:val="single" w:sz="4" w:space="0" w:color="auto"/>
              <w:bottom w:val="single" w:sz="4" w:space="0" w:color="auto"/>
              <w:right w:val="single" w:sz="4" w:space="0" w:color="auto"/>
            </w:tcBorders>
          </w:tcPr>
          <w:p w14:paraId="7F75A600" w14:textId="77777777" w:rsidR="006B73D1" w:rsidRDefault="006B73D1">
            <w:pPr>
              <w:widowControl/>
              <w:spacing w:line="360" w:lineRule="auto"/>
              <w:jc w:val="left"/>
              <w:rPr>
                <w:rFonts w:ascii="仿宋" w:eastAsia="仿宋" w:hAnsi="仿宋" w:cs="仿宋" w:hint="eastAsia"/>
                <w:szCs w:val="21"/>
                <w:lang w:val="zh-CN"/>
              </w:rPr>
            </w:pPr>
          </w:p>
        </w:tc>
        <w:tc>
          <w:tcPr>
            <w:tcW w:w="1712" w:type="dxa"/>
            <w:tcBorders>
              <w:left w:val="single" w:sz="4" w:space="0" w:color="auto"/>
              <w:right w:val="single" w:sz="4" w:space="0" w:color="auto"/>
            </w:tcBorders>
          </w:tcPr>
          <w:p w14:paraId="5F6E5B9D" w14:textId="77777777" w:rsidR="006B73D1" w:rsidRDefault="006B73D1">
            <w:pPr>
              <w:widowControl/>
              <w:spacing w:line="360" w:lineRule="auto"/>
              <w:jc w:val="left"/>
              <w:rPr>
                <w:rFonts w:ascii="仿宋" w:eastAsia="仿宋" w:hAnsi="仿宋" w:cs="仿宋" w:hint="eastAsia"/>
                <w:szCs w:val="21"/>
                <w:lang w:val="zh-CN"/>
              </w:rPr>
            </w:pPr>
          </w:p>
        </w:tc>
        <w:tc>
          <w:tcPr>
            <w:tcW w:w="1998" w:type="dxa"/>
            <w:tcBorders>
              <w:left w:val="single" w:sz="4" w:space="0" w:color="auto"/>
              <w:right w:val="single" w:sz="4" w:space="0" w:color="auto"/>
            </w:tcBorders>
          </w:tcPr>
          <w:p w14:paraId="27BD7B91" w14:textId="77777777" w:rsidR="006B73D1" w:rsidRDefault="006B73D1">
            <w:pPr>
              <w:widowControl/>
              <w:spacing w:line="360" w:lineRule="auto"/>
              <w:jc w:val="left"/>
              <w:rPr>
                <w:rFonts w:ascii="仿宋" w:eastAsia="仿宋" w:hAnsi="仿宋" w:cs="仿宋" w:hint="eastAsia"/>
                <w:szCs w:val="21"/>
                <w:lang w:val="zh-CN"/>
              </w:rPr>
            </w:pPr>
          </w:p>
        </w:tc>
        <w:tc>
          <w:tcPr>
            <w:tcW w:w="1046" w:type="dxa"/>
            <w:tcBorders>
              <w:left w:val="single" w:sz="4" w:space="0" w:color="auto"/>
              <w:right w:val="single" w:sz="4" w:space="0" w:color="auto"/>
            </w:tcBorders>
          </w:tcPr>
          <w:p w14:paraId="2B3A21E0" w14:textId="77777777" w:rsidR="006B73D1" w:rsidRDefault="006B73D1">
            <w:pPr>
              <w:widowControl/>
              <w:spacing w:line="360" w:lineRule="auto"/>
              <w:jc w:val="left"/>
              <w:rPr>
                <w:rFonts w:ascii="仿宋" w:eastAsia="仿宋" w:hAnsi="仿宋" w:cs="仿宋" w:hint="eastAsia"/>
                <w:szCs w:val="21"/>
                <w:lang w:val="zh-CN"/>
              </w:rPr>
            </w:pPr>
          </w:p>
        </w:tc>
        <w:tc>
          <w:tcPr>
            <w:tcW w:w="1138" w:type="dxa"/>
            <w:tcBorders>
              <w:top w:val="single" w:sz="4" w:space="0" w:color="auto"/>
              <w:left w:val="single" w:sz="4" w:space="0" w:color="auto"/>
              <w:bottom w:val="single" w:sz="4" w:space="0" w:color="auto"/>
              <w:right w:val="single" w:sz="4" w:space="0" w:color="auto"/>
            </w:tcBorders>
          </w:tcPr>
          <w:p w14:paraId="70324AB1" w14:textId="77777777" w:rsidR="006B73D1" w:rsidRDefault="006B73D1">
            <w:pPr>
              <w:widowControl/>
              <w:spacing w:line="360" w:lineRule="auto"/>
              <w:jc w:val="left"/>
              <w:rPr>
                <w:rFonts w:ascii="仿宋" w:eastAsia="仿宋" w:hAnsi="仿宋" w:cs="仿宋" w:hint="eastAsia"/>
                <w:szCs w:val="21"/>
                <w:lang w:val="zh-CN"/>
              </w:rPr>
            </w:pPr>
          </w:p>
        </w:tc>
        <w:tc>
          <w:tcPr>
            <w:tcW w:w="1081" w:type="dxa"/>
            <w:tcBorders>
              <w:top w:val="single" w:sz="4" w:space="0" w:color="auto"/>
              <w:left w:val="single" w:sz="4" w:space="0" w:color="auto"/>
              <w:bottom w:val="single" w:sz="4" w:space="0" w:color="auto"/>
              <w:right w:val="single" w:sz="4" w:space="0" w:color="auto"/>
            </w:tcBorders>
          </w:tcPr>
          <w:p w14:paraId="54684A9B" w14:textId="77777777" w:rsidR="006B73D1" w:rsidRDefault="006B73D1">
            <w:pPr>
              <w:widowControl/>
              <w:spacing w:line="360" w:lineRule="auto"/>
              <w:jc w:val="left"/>
              <w:rPr>
                <w:rFonts w:ascii="仿宋" w:eastAsia="仿宋" w:hAnsi="仿宋" w:cs="仿宋" w:hint="eastAsia"/>
                <w:szCs w:val="21"/>
                <w:lang w:val="zh-CN"/>
              </w:rPr>
            </w:pPr>
          </w:p>
        </w:tc>
        <w:tc>
          <w:tcPr>
            <w:tcW w:w="1447" w:type="dxa"/>
            <w:tcBorders>
              <w:top w:val="single" w:sz="4" w:space="0" w:color="auto"/>
              <w:left w:val="single" w:sz="4" w:space="0" w:color="auto"/>
              <w:bottom w:val="single" w:sz="4" w:space="0" w:color="auto"/>
              <w:right w:val="single" w:sz="4" w:space="0" w:color="auto"/>
            </w:tcBorders>
          </w:tcPr>
          <w:p w14:paraId="40030223" w14:textId="77777777" w:rsidR="006B73D1" w:rsidRDefault="006B73D1">
            <w:pPr>
              <w:widowControl/>
              <w:spacing w:line="360" w:lineRule="auto"/>
              <w:jc w:val="left"/>
              <w:rPr>
                <w:rFonts w:ascii="仿宋" w:eastAsia="仿宋" w:hAnsi="仿宋" w:cs="仿宋" w:hint="eastAsia"/>
                <w:szCs w:val="21"/>
                <w:lang w:val="zh-CN"/>
              </w:rPr>
            </w:pPr>
          </w:p>
        </w:tc>
      </w:tr>
      <w:tr w:rsidR="006B73D1" w14:paraId="42F38D61" w14:textId="77777777">
        <w:trPr>
          <w:jc w:val="center"/>
        </w:trPr>
        <w:tc>
          <w:tcPr>
            <w:tcW w:w="864" w:type="dxa"/>
            <w:tcBorders>
              <w:top w:val="single" w:sz="4" w:space="0" w:color="auto"/>
              <w:left w:val="single" w:sz="4" w:space="0" w:color="auto"/>
              <w:bottom w:val="single" w:sz="4" w:space="0" w:color="auto"/>
              <w:right w:val="single" w:sz="4" w:space="0" w:color="auto"/>
            </w:tcBorders>
          </w:tcPr>
          <w:p w14:paraId="183E0D38" w14:textId="77777777" w:rsidR="006B73D1" w:rsidRDefault="006B73D1">
            <w:pPr>
              <w:widowControl/>
              <w:spacing w:line="360" w:lineRule="auto"/>
              <w:jc w:val="left"/>
              <w:rPr>
                <w:rFonts w:ascii="仿宋" w:eastAsia="仿宋" w:hAnsi="仿宋" w:cs="仿宋" w:hint="eastAsia"/>
                <w:szCs w:val="21"/>
                <w:lang w:val="zh-CN"/>
              </w:rPr>
            </w:pPr>
          </w:p>
        </w:tc>
        <w:tc>
          <w:tcPr>
            <w:tcW w:w="1712" w:type="dxa"/>
            <w:tcBorders>
              <w:left w:val="single" w:sz="4" w:space="0" w:color="auto"/>
              <w:right w:val="single" w:sz="4" w:space="0" w:color="auto"/>
            </w:tcBorders>
          </w:tcPr>
          <w:p w14:paraId="1F8DDACA" w14:textId="77777777" w:rsidR="006B73D1" w:rsidRDefault="006B73D1">
            <w:pPr>
              <w:widowControl/>
              <w:spacing w:line="360" w:lineRule="auto"/>
              <w:jc w:val="left"/>
              <w:rPr>
                <w:rFonts w:ascii="仿宋" w:eastAsia="仿宋" w:hAnsi="仿宋" w:cs="仿宋" w:hint="eastAsia"/>
                <w:szCs w:val="21"/>
                <w:lang w:val="zh-CN"/>
              </w:rPr>
            </w:pPr>
          </w:p>
        </w:tc>
        <w:tc>
          <w:tcPr>
            <w:tcW w:w="1998" w:type="dxa"/>
            <w:tcBorders>
              <w:left w:val="single" w:sz="4" w:space="0" w:color="auto"/>
              <w:right w:val="single" w:sz="4" w:space="0" w:color="auto"/>
            </w:tcBorders>
          </w:tcPr>
          <w:p w14:paraId="200F28C3" w14:textId="77777777" w:rsidR="006B73D1" w:rsidRDefault="006B73D1">
            <w:pPr>
              <w:widowControl/>
              <w:spacing w:line="360" w:lineRule="auto"/>
              <w:jc w:val="left"/>
              <w:rPr>
                <w:rFonts w:ascii="仿宋" w:eastAsia="仿宋" w:hAnsi="仿宋" w:cs="仿宋" w:hint="eastAsia"/>
                <w:szCs w:val="21"/>
                <w:lang w:val="zh-CN"/>
              </w:rPr>
            </w:pPr>
          </w:p>
        </w:tc>
        <w:tc>
          <w:tcPr>
            <w:tcW w:w="1046" w:type="dxa"/>
            <w:tcBorders>
              <w:left w:val="single" w:sz="4" w:space="0" w:color="auto"/>
              <w:right w:val="single" w:sz="4" w:space="0" w:color="auto"/>
            </w:tcBorders>
          </w:tcPr>
          <w:p w14:paraId="009B8F38" w14:textId="77777777" w:rsidR="006B73D1" w:rsidRDefault="006B73D1">
            <w:pPr>
              <w:widowControl/>
              <w:spacing w:line="360" w:lineRule="auto"/>
              <w:jc w:val="left"/>
              <w:rPr>
                <w:rFonts w:ascii="仿宋" w:eastAsia="仿宋" w:hAnsi="仿宋" w:cs="仿宋" w:hint="eastAsia"/>
                <w:szCs w:val="21"/>
                <w:lang w:val="zh-CN"/>
              </w:rPr>
            </w:pPr>
          </w:p>
        </w:tc>
        <w:tc>
          <w:tcPr>
            <w:tcW w:w="1138" w:type="dxa"/>
            <w:tcBorders>
              <w:top w:val="single" w:sz="4" w:space="0" w:color="auto"/>
              <w:left w:val="single" w:sz="4" w:space="0" w:color="auto"/>
              <w:bottom w:val="single" w:sz="4" w:space="0" w:color="auto"/>
              <w:right w:val="single" w:sz="4" w:space="0" w:color="auto"/>
            </w:tcBorders>
          </w:tcPr>
          <w:p w14:paraId="6AD20AAB" w14:textId="77777777" w:rsidR="006B73D1" w:rsidRDefault="006B73D1">
            <w:pPr>
              <w:widowControl/>
              <w:spacing w:line="360" w:lineRule="auto"/>
              <w:jc w:val="left"/>
              <w:rPr>
                <w:rFonts w:ascii="仿宋" w:eastAsia="仿宋" w:hAnsi="仿宋" w:cs="仿宋" w:hint="eastAsia"/>
                <w:szCs w:val="21"/>
                <w:lang w:val="zh-CN"/>
              </w:rPr>
            </w:pPr>
          </w:p>
        </w:tc>
        <w:tc>
          <w:tcPr>
            <w:tcW w:w="1081" w:type="dxa"/>
            <w:tcBorders>
              <w:top w:val="single" w:sz="4" w:space="0" w:color="auto"/>
              <w:left w:val="single" w:sz="4" w:space="0" w:color="auto"/>
              <w:bottom w:val="single" w:sz="4" w:space="0" w:color="auto"/>
              <w:right w:val="single" w:sz="4" w:space="0" w:color="auto"/>
            </w:tcBorders>
          </w:tcPr>
          <w:p w14:paraId="16F02C39" w14:textId="77777777" w:rsidR="006B73D1" w:rsidRDefault="006B73D1">
            <w:pPr>
              <w:widowControl/>
              <w:spacing w:line="360" w:lineRule="auto"/>
              <w:jc w:val="left"/>
              <w:rPr>
                <w:rFonts w:ascii="仿宋" w:eastAsia="仿宋" w:hAnsi="仿宋" w:cs="仿宋" w:hint="eastAsia"/>
                <w:szCs w:val="21"/>
                <w:lang w:val="zh-CN"/>
              </w:rPr>
            </w:pPr>
          </w:p>
        </w:tc>
        <w:tc>
          <w:tcPr>
            <w:tcW w:w="1447" w:type="dxa"/>
            <w:tcBorders>
              <w:top w:val="single" w:sz="4" w:space="0" w:color="auto"/>
              <w:left w:val="single" w:sz="4" w:space="0" w:color="auto"/>
              <w:bottom w:val="single" w:sz="4" w:space="0" w:color="auto"/>
              <w:right w:val="single" w:sz="4" w:space="0" w:color="auto"/>
            </w:tcBorders>
          </w:tcPr>
          <w:p w14:paraId="16DD4D84" w14:textId="77777777" w:rsidR="006B73D1" w:rsidRDefault="006B73D1">
            <w:pPr>
              <w:widowControl/>
              <w:spacing w:line="360" w:lineRule="auto"/>
              <w:jc w:val="left"/>
              <w:rPr>
                <w:rFonts w:ascii="仿宋" w:eastAsia="仿宋" w:hAnsi="仿宋" w:cs="仿宋" w:hint="eastAsia"/>
                <w:szCs w:val="21"/>
                <w:lang w:val="zh-CN"/>
              </w:rPr>
            </w:pPr>
          </w:p>
        </w:tc>
      </w:tr>
      <w:tr w:rsidR="006B73D1" w14:paraId="5EBF222C" w14:textId="77777777">
        <w:trPr>
          <w:jc w:val="center"/>
        </w:trPr>
        <w:tc>
          <w:tcPr>
            <w:tcW w:w="864" w:type="dxa"/>
            <w:tcBorders>
              <w:top w:val="single" w:sz="4" w:space="0" w:color="auto"/>
              <w:left w:val="single" w:sz="4" w:space="0" w:color="auto"/>
              <w:bottom w:val="single" w:sz="4" w:space="0" w:color="auto"/>
              <w:right w:val="single" w:sz="4" w:space="0" w:color="auto"/>
            </w:tcBorders>
          </w:tcPr>
          <w:p w14:paraId="1483A692" w14:textId="77777777" w:rsidR="006B73D1" w:rsidRDefault="006B73D1">
            <w:pPr>
              <w:widowControl/>
              <w:spacing w:line="360" w:lineRule="auto"/>
              <w:jc w:val="left"/>
              <w:rPr>
                <w:rFonts w:ascii="仿宋" w:eastAsia="仿宋" w:hAnsi="仿宋" w:cs="仿宋" w:hint="eastAsia"/>
                <w:szCs w:val="21"/>
                <w:lang w:val="zh-CN"/>
              </w:rPr>
            </w:pPr>
          </w:p>
        </w:tc>
        <w:tc>
          <w:tcPr>
            <w:tcW w:w="1712" w:type="dxa"/>
            <w:tcBorders>
              <w:left w:val="single" w:sz="4" w:space="0" w:color="auto"/>
              <w:right w:val="single" w:sz="4" w:space="0" w:color="auto"/>
            </w:tcBorders>
          </w:tcPr>
          <w:p w14:paraId="1999EAD6" w14:textId="77777777" w:rsidR="006B73D1" w:rsidRDefault="006B73D1">
            <w:pPr>
              <w:widowControl/>
              <w:spacing w:line="360" w:lineRule="auto"/>
              <w:jc w:val="left"/>
              <w:rPr>
                <w:rFonts w:ascii="仿宋" w:eastAsia="仿宋" w:hAnsi="仿宋" w:cs="仿宋" w:hint="eastAsia"/>
                <w:szCs w:val="21"/>
                <w:lang w:val="zh-CN"/>
              </w:rPr>
            </w:pPr>
          </w:p>
        </w:tc>
        <w:tc>
          <w:tcPr>
            <w:tcW w:w="1998" w:type="dxa"/>
            <w:tcBorders>
              <w:left w:val="single" w:sz="4" w:space="0" w:color="auto"/>
              <w:right w:val="single" w:sz="4" w:space="0" w:color="auto"/>
            </w:tcBorders>
          </w:tcPr>
          <w:p w14:paraId="40D2C545" w14:textId="77777777" w:rsidR="006B73D1" w:rsidRDefault="006B73D1">
            <w:pPr>
              <w:widowControl/>
              <w:spacing w:line="360" w:lineRule="auto"/>
              <w:jc w:val="left"/>
              <w:rPr>
                <w:rFonts w:ascii="仿宋" w:eastAsia="仿宋" w:hAnsi="仿宋" w:cs="仿宋" w:hint="eastAsia"/>
                <w:szCs w:val="21"/>
                <w:lang w:val="zh-CN"/>
              </w:rPr>
            </w:pPr>
          </w:p>
        </w:tc>
        <w:tc>
          <w:tcPr>
            <w:tcW w:w="1046" w:type="dxa"/>
            <w:tcBorders>
              <w:left w:val="single" w:sz="4" w:space="0" w:color="auto"/>
              <w:right w:val="single" w:sz="4" w:space="0" w:color="auto"/>
            </w:tcBorders>
          </w:tcPr>
          <w:p w14:paraId="70E6C460" w14:textId="77777777" w:rsidR="006B73D1" w:rsidRDefault="006B73D1">
            <w:pPr>
              <w:widowControl/>
              <w:spacing w:line="360" w:lineRule="auto"/>
              <w:jc w:val="left"/>
              <w:rPr>
                <w:rFonts w:ascii="仿宋" w:eastAsia="仿宋" w:hAnsi="仿宋" w:cs="仿宋" w:hint="eastAsia"/>
                <w:szCs w:val="21"/>
                <w:lang w:val="zh-CN"/>
              </w:rPr>
            </w:pPr>
          </w:p>
        </w:tc>
        <w:tc>
          <w:tcPr>
            <w:tcW w:w="1138" w:type="dxa"/>
            <w:tcBorders>
              <w:top w:val="single" w:sz="4" w:space="0" w:color="auto"/>
              <w:left w:val="single" w:sz="4" w:space="0" w:color="auto"/>
              <w:bottom w:val="single" w:sz="4" w:space="0" w:color="auto"/>
              <w:right w:val="single" w:sz="4" w:space="0" w:color="auto"/>
            </w:tcBorders>
          </w:tcPr>
          <w:p w14:paraId="60088EAF" w14:textId="77777777" w:rsidR="006B73D1" w:rsidRDefault="006B73D1">
            <w:pPr>
              <w:widowControl/>
              <w:spacing w:line="360" w:lineRule="auto"/>
              <w:jc w:val="left"/>
              <w:rPr>
                <w:rFonts w:ascii="仿宋" w:eastAsia="仿宋" w:hAnsi="仿宋" w:cs="仿宋" w:hint="eastAsia"/>
                <w:szCs w:val="21"/>
                <w:lang w:val="zh-CN"/>
              </w:rPr>
            </w:pPr>
          </w:p>
        </w:tc>
        <w:tc>
          <w:tcPr>
            <w:tcW w:w="1081" w:type="dxa"/>
            <w:tcBorders>
              <w:top w:val="single" w:sz="4" w:space="0" w:color="auto"/>
              <w:left w:val="single" w:sz="4" w:space="0" w:color="auto"/>
              <w:bottom w:val="single" w:sz="4" w:space="0" w:color="auto"/>
              <w:right w:val="single" w:sz="4" w:space="0" w:color="auto"/>
            </w:tcBorders>
          </w:tcPr>
          <w:p w14:paraId="4356BA7F" w14:textId="77777777" w:rsidR="006B73D1" w:rsidRDefault="006B73D1">
            <w:pPr>
              <w:widowControl/>
              <w:spacing w:line="360" w:lineRule="auto"/>
              <w:jc w:val="left"/>
              <w:rPr>
                <w:rFonts w:ascii="仿宋" w:eastAsia="仿宋" w:hAnsi="仿宋" w:cs="仿宋" w:hint="eastAsia"/>
                <w:szCs w:val="21"/>
                <w:lang w:val="zh-CN"/>
              </w:rPr>
            </w:pPr>
          </w:p>
        </w:tc>
        <w:tc>
          <w:tcPr>
            <w:tcW w:w="1447" w:type="dxa"/>
            <w:tcBorders>
              <w:top w:val="single" w:sz="4" w:space="0" w:color="auto"/>
              <w:left w:val="single" w:sz="4" w:space="0" w:color="auto"/>
              <w:bottom w:val="single" w:sz="4" w:space="0" w:color="auto"/>
              <w:right w:val="single" w:sz="4" w:space="0" w:color="auto"/>
            </w:tcBorders>
          </w:tcPr>
          <w:p w14:paraId="713D7BB1" w14:textId="77777777" w:rsidR="006B73D1" w:rsidRDefault="006B73D1">
            <w:pPr>
              <w:widowControl/>
              <w:spacing w:line="360" w:lineRule="auto"/>
              <w:jc w:val="left"/>
              <w:rPr>
                <w:rFonts w:ascii="仿宋" w:eastAsia="仿宋" w:hAnsi="仿宋" w:cs="仿宋" w:hint="eastAsia"/>
                <w:szCs w:val="21"/>
                <w:lang w:val="zh-CN"/>
              </w:rPr>
            </w:pPr>
          </w:p>
        </w:tc>
      </w:tr>
      <w:tr w:rsidR="006B73D1" w14:paraId="5266A4B2" w14:textId="77777777">
        <w:trPr>
          <w:trHeight w:val="437"/>
          <w:jc w:val="center"/>
        </w:trPr>
        <w:tc>
          <w:tcPr>
            <w:tcW w:w="2576" w:type="dxa"/>
            <w:gridSpan w:val="2"/>
            <w:tcBorders>
              <w:top w:val="single" w:sz="4" w:space="0" w:color="auto"/>
              <w:left w:val="single" w:sz="4" w:space="0" w:color="auto"/>
              <w:bottom w:val="single" w:sz="4" w:space="0" w:color="auto"/>
              <w:right w:val="single" w:sz="4" w:space="0" w:color="auto"/>
            </w:tcBorders>
          </w:tcPr>
          <w:p w14:paraId="658EC8F9" w14:textId="77777777" w:rsidR="006B73D1" w:rsidRDefault="00000000">
            <w:pPr>
              <w:widowControl/>
              <w:spacing w:line="360" w:lineRule="auto"/>
              <w:jc w:val="left"/>
              <w:rPr>
                <w:rFonts w:ascii="仿宋" w:eastAsia="仿宋" w:hAnsi="仿宋" w:cs="仿宋" w:hint="eastAsia"/>
                <w:szCs w:val="21"/>
                <w:lang w:val="zh-CN"/>
              </w:rPr>
            </w:pPr>
            <w:r>
              <w:rPr>
                <w:rFonts w:ascii="仿宋" w:eastAsia="仿宋" w:hAnsi="仿宋" w:cs="仿宋" w:hint="eastAsia"/>
                <w:szCs w:val="21"/>
                <w:lang w:val="zh-CN"/>
              </w:rPr>
              <w:t>总价小计：</w:t>
            </w:r>
          </w:p>
        </w:tc>
        <w:tc>
          <w:tcPr>
            <w:tcW w:w="6710" w:type="dxa"/>
            <w:gridSpan w:val="5"/>
            <w:tcBorders>
              <w:left w:val="single" w:sz="4" w:space="0" w:color="auto"/>
              <w:right w:val="single" w:sz="4" w:space="0" w:color="auto"/>
            </w:tcBorders>
          </w:tcPr>
          <w:p w14:paraId="31C0F43D" w14:textId="77777777" w:rsidR="006B73D1" w:rsidRDefault="00000000">
            <w:pPr>
              <w:widowControl/>
              <w:spacing w:line="360" w:lineRule="auto"/>
              <w:ind w:firstLine="4515"/>
              <w:jc w:val="left"/>
              <w:rPr>
                <w:rFonts w:ascii="仿宋" w:eastAsia="仿宋" w:hAnsi="仿宋" w:cs="仿宋" w:hint="eastAsia"/>
                <w:szCs w:val="21"/>
                <w:lang w:val="zh-CN"/>
              </w:rPr>
            </w:pPr>
            <w:r>
              <w:rPr>
                <w:rFonts w:ascii="仿宋" w:eastAsia="仿宋" w:hAnsi="仿宋" w:cs="仿宋" w:hint="eastAsia"/>
                <w:szCs w:val="21"/>
                <w:lang w:val="zh-CN"/>
              </w:rPr>
              <w:t>元</w:t>
            </w:r>
          </w:p>
        </w:tc>
      </w:tr>
    </w:tbl>
    <w:p w14:paraId="46C92704" w14:textId="77777777" w:rsidR="006B73D1" w:rsidRDefault="006B73D1">
      <w:pPr>
        <w:widowControl/>
        <w:spacing w:line="480" w:lineRule="auto"/>
        <w:rPr>
          <w:rFonts w:ascii="仿宋" w:eastAsia="仿宋" w:hAnsi="仿宋" w:cs="仿宋" w:hint="eastAsia"/>
          <w:szCs w:val="21"/>
          <w:lang w:val="zh-CN"/>
        </w:rPr>
      </w:pPr>
    </w:p>
    <w:p w14:paraId="2DEAA2F0" w14:textId="77777777" w:rsidR="006B73D1" w:rsidRDefault="00000000">
      <w:pPr>
        <w:widowControl/>
        <w:spacing w:line="480" w:lineRule="auto"/>
        <w:ind w:firstLine="420"/>
        <w:rPr>
          <w:rFonts w:ascii="仿宋" w:eastAsia="仿宋" w:hAnsi="仿宋" w:cs="仿宋" w:hint="eastAsia"/>
          <w:szCs w:val="21"/>
          <w:lang w:val="zh-CN"/>
        </w:rPr>
      </w:pPr>
      <w:r>
        <w:rPr>
          <w:rFonts w:ascii="仿宋" w:eastAsia="仿宋" w:hAnsi="仿宋" w:cs="仿宋" w:hint="eastAsia"/>
          <w:szCs w:val="21"/>
          <w:lang w:val="zh-CN"/>
        </w:rPr>
        <w:t>供应商名称：</w:t>
      </w:r>
      <w:r>
        <w:rPr>
          <w:rFonts w:ascii="仿宋" w:eastAsia="仿宋" w:hAnsi="仿宋" w:cs="仿宋" w:hint="eastAsia"/>
          <w:szCs w:val="21"/>
          <w:u w:val="single"/>
          <w:lang w:val="zh-CN"/>
        </w:rPr>
        <w:t xml:space="preserve">                                                      </w:t>
      </w:r>
      <w:r>
        <w:rPr>
          <w:rFonts w:ascii="仿宋" w:eastAsia="仿宋" w:hAnsi="仿宋" w:cs="仿宋" w:hint="eastAsia"/>
          <w:szCs w:val="21"/>
          <w:lang w:val="zh-CN"/>
        </w:rPr>
        <w:t>（盖章）</w:t>
      </w:r>
    </w:p>
    <w:p w14:paraId="1D79ACE7" w14:textId="77777777" w:rsidR="006B73D1" w:rsidRDefault="006B73D1">
      <w:pPr>
        <w:widowControl/>
        <w:spacing w:line="480" w:lineRule="auto"/>
        <w:rPr>
          <w:rFonts w:ascii="仿宋" w:eastAsia="仿宋" w:hAnsi="仿宋" w:cs="仿宋" w:hint="eastAsia"/>
          <w:szCs w:val="21"/>
          <w:lang w:val="zh-CN"/>
        </w:rPr>
      </w:pPr>
    </w:p>
    <w:p w14:paraId="5FEAD9FB" w14:textId="77777777" w:rsidR="006B73D1" w:rsidRDefault="00000000">
      <w:pPr>
        <w:widowControl/>
        <w:spacing w:line="480" w:lineRule="auto"/>
        <w:ind w:firstLine="420"/>
        <w:rPr>
          <w:rFonts w:ascii="仿宋" w:eastAsia="仿宋" w:hAnsi="仿宋" w:cs="仿宋" w:hint="eastAsia"/>
          <w:szCs w:val="21"/>
          <w:lang w:val="zh-CN"/>
        </w:rPr>
      </w:pPr>
      <w:r>
        <w:rPr>
          <w:rFonts w:ascii="仿宋" w:eastAsia="仿宋" w:hAnsi="仿宋" w:cs="仿宋" w:hint="eastAsia"/>
          <w:szCs w:val="21"/>
          <w:lang w:val="zh-CN"/>
        </w:rPr>
        <w:t>说明：</w:t>
      </w:r>
    </w:p>
    <w:p w14:paraId="4FB957A3" w14:textId="77777777" w:rsidR="006B73D1" w:rsidRDefault="00000000">
      <w:pPr>
        <w:widowControl/>
        <w:spacing w:line="480" w:lineRule="auto"/>
        <w:ind w:firstLine="420"/>
        <w:rPr>
          <w:rFonts w:ascii="仿宋" w:eastAsia="仿宋" w:hAnsi="仿宋" w:cs="仿宋" w:hint="eastAsia"/>
          <w:szCs w:val="21"/>
          <w:lang w:val="zh-CN"/>
        </w:rPr>
      </w:pPr>
      <w:r>
        <w:rPr>
          <w:rFonts w:ascii="仿宋" w:eastAsia="仿宋" w:hAnsi="仿宋" w:cs="仿宋" w:hint="eastAsia"/>
          <w:szCs w:val="21"/>
          <w:lang w:val="zh-CN"/>
        </w:rPr>
        <w:t>1.如果行数不够，请自行增加。</w:t>
      </w:r>
    </w:p>
    <w:p w14:paraId="1463DFCF" w14:textId="77777777" w:rsidR="006B73D1" w:rsidRDefault="00000000">
      <w:pPr>
        <w:widowControl/>
        <w:spacing w:line="480" w:lineRule="auto"/>
        <w:ind w:firstLine="420"/>
        <w:rPr>
          <w:rFonts w:ascii="仿宋" w:eastAsia="仿宋" w:hAnsi="仿宋" w:cs="仿宋" w:hint="eastAsia"/>
          <w:szCs w:val="21"/>
        </w:rPr>
      </w:pPr>
      <w:r>
        <w:rPr>
          <w:rFonts w:ascii="仿宋" w:eastAsia="仿宋" w:hAnsi="仿宋" w:cs="仿宋" w:hint="eastAsia"/>
          <w:szCs w:val="21"/>
          <w:lang w:val="zh-CN"/>
        </w:rPr>
        <w:t>2.在“</w:t>
      </w:r>
      <w:r>
        <w:rPr>
          <w:rFonts w:ascii="仿宋" w:eastAsia="仿宋" w:hAnsi="仿宋" w:cs="仿宋" w:hint="eastAsia"/>
          <w:szCs w:val="21"/>
        </w:rPr>
        <w:t>是否属于小、微型企业的报价</w:t>
      </w:r>
      <w:r>
        <w:rPr>
          <w:rFonts w:ascii="仿宋" w:eastAsia="仿宋" w:hAnsi="仿宋" w:cs="仿宋" w:hint="eastAsia"/>
          <w:szCs w:val="21"/>
          <w:lang w:val="zh-CN"/>
        </w:rPr>
        <w:t>”栏内，填写“是”或“否”</w:t>
      </w:r>
      <w:r>
        <w:rPr>
          <w:rFonts w:ascii="仿宋" w:eastAsia="仿宋" w:hAnsi="仿宋" w:cs="仿宋" w:hint="eastAsia"/>
          <w:szCs w:val="21"/>
        </w:rPr>
        <w:t>，评审时，如果小微型企业报价无法划分计算的，将不予认可。小型和微型企业产品是指货物由小</w:t>
      </w:r>
      <w:proofErr w:type="gramStart"/>
      <w:r>
        <w:rPr>
          <w:rFonts w:ascii="仿宋" w:eastAsia="仿宋" w:hAnsi="仿宋" w:cs="仿宋" w:hint="eastAsia"/>
          <w:szCs w:val="21"/>
        </w:rPr>
        <w:t>微企业</w:t>
      </w:r>
      <w:proofErr w:type="gramEnd"/>
      <w:r>
        <w:rPr>
          <w:rFonts w:ascii="仿宋" w:eastAsia="仿宋" w:hAnsi="仿宋" w:cs="仿宋" w:hint="eastAsia"/>
          <w:szCs w:val="21"/>
        </w:rPr>
        <w:t>制造，即货物由小</w:t>
      </w:r>
      <w:proofErr w:type="gramStart"/>
      <w:r>
        <w:rPr>
          <w:rFonts w:ascii="仿宋" w:eastAsia="仿宋" w:hAnsi="仿宋" w:cs="仿宋" w:hint="eastAsia"/>
          <w:szCs w:val="21"/>
        </w:rPr>
        <w:t>微企业</w:t>
      </w:r>
      <w:proofErr w:type="gramEnd"/>
      <w:r>
        <w:rPr>
          <w:rFonts w:ascii="仿宋" w:eastAsia="仿宋" w:hAnsi="仿宋" w:cs="仿宋" w:hint="eastAsia"/>
          <w:szCs w:val="21"/>
        </w:rPr>
        <w:t>生产且使用该小</w:t>
      </w:r>
      <w:proofErr w:type="gramStart"/>
      <w:r>
        <w:rPr>
          <w:rFonts w:ascii="仿宋" w:eastAsia="仿宋" w:hAnsi="仿宋" w:cs="仿宋" w:hint="eastAsia"/>
          <w:szCs w:val="21"/>
        </w:rPr>
        <w:t>微企业</w:t>
      </w:r>
      <w:proofErr w:type="gramEnd"/>
      <w:r>
        <w:rPr>
          <w:rFonts w:ascii="仿宋" w:eastAsia="仿宋" w:hAnsi="仿宋" w:cs="仿宋" w:hint="eastAsia"/>
          <w:szCs w:val="21"/>
        </w:rPr>
        <w:t>商号或者注册商标。</w:t>
      </w:r>
    </w:p>
    <w:p w14:paraId="568DC8A3" w14:textId="77777777" w:rsidR="006B73D1" w:rsidRDefault="006B73D1">
      <w:pPr>
        <w:rPr>
          <w:rFonts w:ascii="仿宋" w:eastAsia="仿宋" w:hAnsi="仿宋" w:cs="仿宋" w:hint="eastAsia"/>
        </w:rPr>
      </w:pPr>
    </w:p>
    <w:p w14:paraId="1856F726" w14:textId="77777777" w:rsidR="006B73D1" w:rsidRDefault="006B73D1">
      <w:pPr>
        <w:pStyle w:val="4"/>
        <w:rPr>
          <w:rFonts w:ascii="仿宋" w:eastAsia="仿宋" w:hAnsi="仿宋" w:cs="仿宋" w:hint="eastAsia"/>
        </w:rPr>
      </w:pPr>
    </w:p>
    <w:p w14:paraId="5B542FCA" w14:textId="77777777" w:rsidR="006B73D1" w:rsidRDefault="006B73D1">
      <w:pPr>
        <w:rPr>
          <w:rFonts w:ascii="仿宋" w:eastAsia="仿宋" w:hAnsi="仿宋" w:cs="仿宋" w:hint="eastAsia"/>
        </w:rPr>
      </w:pPr>
    </w:p>
    <w:p w14:paraId="47BA410F" w14:textId="77777777" w:rsidR="006B73D1" w:rsidRDefault="006B73D1">
      <w:pPr>
        <w:pStyle w:val="4"/>
        <w:rPr>
          <w:rFonts w:ascii="仿宋" w:eastAsia="仿宋" w:hAnsi="仿宋" w:cs="仿宋" w:hint="eastAsia"/>
        </w:rPr>
      </w:pPr>
    </w:p>
    <w:p w14:paraId="4F5EACC6" w14:textId="77777777" w:rsidR="006B73D1" w:rsidRDefault="006B73D1">
      <w:pPr>
        <w:rPr>
          <w:rFonts w:ascii="仿宋" w:eastAsia="仿宋" w:hAnsi="仿宋" w:cs="仿宋" w:hint="eastAsia"/>
        </w:rPr>
      </w:pPr>
    </w:p>
    <w:p w14:paraId="7E16F6FA" w14:textId="77777777" w:rsidR="006B73D1" w:rsidRDefault="006B73D1">
      <w:pPr>
        <w:pStyle w:val="4"/>
        <w:rPr>
          <w:rFonts w:ascii="仿宋" w:eastAsia="仿宋" w:hAnsi="仿宋" w:cs="仿宋" w:hint="eastAsia"/>
        </w:rPr>
      </w:pPr>
    </w:p>
    <w:p w14:paraId="520DC6DC" w14:textId="77777777" w:rsidR="006B73D1" w:rsidRDefault="006B73D1">
      <w:pPr>
        <w:rPr>
          <w:rFonts w:ascii="仿宋" w:eastAsia="仿宋" w:hAnsi="仿宋" w:cs="仿宋" w:hint="eastAsia"/>
          <w:b/>
          <w:bCs/>
          <w:szCs w:val="21"/>
          <w:lang w:val="zh-CN"/>
        </w:rPr>
      </w:pPr>
    </w:p>
    <w:p w14:paraId="7592D171" w14:textId="77777777" w:rsidR="006B73D1" w:rsidRDefault="006B73D1">
      <w:pPr>
        <w:rPr>
          <w:rFonts w:ascii="仿宋" w:eastAsia="仿宋" w:hAnsi="仿宋" w:cs="仿宋" w:hint="eastAsia"/>
          <w:b/>
          <w:bCs/>
          <w:szCs w:val="21"/>
          <w:lang w:val="zh-CN"/>
        </w:rPr>
      </w:pPr>
    </w:p>
    <w:p w14:paraId="1C79CEFE" w14:textId="77777777" w:rsidR="006B73D1" w:rsidRDefault="006B73D1">
      <w:pPr>
        <w:rPr>
          <w:rFonts w:ascii="仿宋" w:eastAsia="仿宋" w:hAnsi="仿宋" w:cs="仿宋" w:hint="eastAsia"/>
          <w:b/>
          <w:szCs w:val="21"/>
          <w:lang w:val="zh-CN"/>
        </w:rPr>
      </w:pPr>
    </w:p>
    <w:p w14:paraId="0806B254" w14:textId="77777777" w:rsidR="006B73D1" w:rsidRDefault="006B73D1">
      <w:pPr>
        <w:rPr>
          <w:rFonts w:ascii="仿宋" w:eastAsia="仿宋" w:hAnsi="仿宋" w:cs="仿宋" w:hint="eastAsia"/>
          <w:b/>
          <w:szCs w:val="21"/>
          <w:lang w:val="zh-CN"/>
        </w:rPr>
      </w:pPr>
    </w:p>
    <w:p w14:paraId="03F40202" w14:textId="77777777" w:rsidR="006B73D1" w:rsidRDefault="00000000">
      <w:pPr>
        <w:rPr>
          <w:rFonts w:ascii="仿宋" w:eastAsia="仿宋" w:hAnsi="仿宋" w:cs="仿宋" w:hint="eastAsia"/>
          <w:b/>
          <w:bCs/>
          <w:szCs w:val="21"/>
          <w:lang w:val="zh-CN"/>
        </w:rPr>
      </w:pPr>
      <w:r>
        <w:rPr>
          <w:rFonts w:ascii="仿宋" w:eastAsia="仿宋" w:hAnsi="仿宋" w:cs="仿宋" w:hint="eastAsia"/>
          <w:b/>
          <w:szCs w:val="21"/>
          <w:lang w:val="zh-CN"/>
        </w:rPr>
        <w:lastRenderedPageBreak/>
        <w:t>附件五、主要产品一览表格式</w:t>
      </w:r>
    </w:p>
    <w:p w14:paraId="42FDB0C3" w14:textId="77777777" w:rsidR="006B73D1" w:rsidRDefault="006B73D1">
      <w:pPr>
        <w:rPr>
          <w:rFonts w:ascii="仿宋" w:eastAsia="仿宋" w:hAnsi="仿宋" w:cs="仿宋" w:hint="eastAsia"/>
          <w:szCs w:val="21"/>
          <w:lang w:val="zh-CN"/>
        </w:rPr>
      </w:pPr>
    </w:p>
    <w:p w14:paraId="1972FEDC" w14:textId="77777777" w:rsidR="006B73D1" w:rsidRDefault="006B73D1">
      <w:pPr>
        <w:widowControl/>
        <w:spacing w:line="336" w:lineRule="auto"/>
        <w:jc w:val="center"/>
        <w:rPr>
          <w:rFonts w:ascii="仿宋" w:eastAsia="仿宋" w:hAnsi="仿宋" w:cs="仿宋" w:hint="eastAsia"/>
          <w:b/>
          <w:bCs/>
          <w:sz w:val="36"/>
          <w:szCs w:val="36"/>
        </w:rPr>
      </w:pPr>
    </w:p>
    <w:p w14:paraId="6BA8057A" w14:textId="77777777" w:rsidR="006B73D1" w:rsidRDefault="00000000">
      <w:pPr>
        <w:widowControl/>
        <w:spacing w:line="336" w:lineRule="auto"/>
        <w:jc w:val="center"/>
        <w:rPr>
          <w:rFonts w:ascii="仿宋" w:eastAsia="仿宋" w:hAnsi="仿宋" w:cs="仿宋" w:hint="eastAsia"/>
        </w:rPr>
      </w:pPr>
      <w:r>
        <w:rPr>
          <w:rFonts w:ascii="仿宋" w:eastAsia="仿宋" w:hAnsi="仿宋" w:cs="仿宋" w:hint="eastAsia"/>
          <w:b/>
          <w:bCs/>
          <w:sz w:val="36"/>
          <w:szCs w:val="36"/>
        </w:rPr>
        <w:t>主要产品一览表</w:t>
      </w:r>
    </w:p>
    <w:tbl>
      <w:tblPr>
        <w:tblpPr w:leftFromText="180" w:rightFromText="180" w:vertAnchor="text" w:horzAnchor="margin" w:tblpY="13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980"/>
        <w:gridCol w:w="2780"/>
        <w:gridCol w:w="1170"/>
        <w:gridCol w:w="1380"/>
        <w:gridCol w:w="1284"/>
      </w:tblGrid>
      <w:tr w:rsidR="006B73D1" w14:paraId="64BA3ECE" w14:textId="77777777">
        <w:trPr>
          <w:trHeight w:val="284"/>
        </w:trPr>
        <w:tc>
          <w:tcPr>
            <w:tcW w:w="9242" w:type="dxa"/>
            <w:gridSpan w:val="6"/>
            <w:tcBorders>
              <w:top w:val="nil"/>
              <w:left w:val="nil"/>
              <w:bottom w:val="nil"/>
              <w:right w:val="nil"/>
            </w:tcBorders>
            <w:vAlign w:val="center"/>
          </w:tcPr>
          <w:p w14:paraId="27E70512" w14:textId="77777777" w:rsidR="006B73D1" w:rsidRDefault="00000000">
            <w:pPr>
              <w:widowControl/>
              <w:spacing w:line="360" w:lineRule="auto"/>
              <w:rPr>
                <w:rFonts w:ascii="仿宋" w:eastAsia="仿宋" w:hAnsi="仿宋" w:cs="仿宋" w:hint="eastAsia"/>
                <w:szCs w:val="21"/>
                <w:lang w:val="zh-CN"/>
              </w:rPr>
            </w:pPr>
            <w:r>
              <w:rPr>
                <w:rFonts w:ascii="仿宋" w:eastAsia="仿宋" w:hAnsi="仿宋" w:cs="仿宋" w:hint="eastAsia"/>
                <w:szCs w:val="21"/>
                <w:lang w:val="zh-CN"/>
              </w:rPr>
              <w:t>项目名称：</w:t>
            </w:r>
          </w:p>
        </w:tc>
      </w:tr>
      <w:tr w:rsidR="006B73D1" w14:paraId="533EB7A4" w14:textId="77777777">
        <w:trPr>
          <w:trHeight w:val="284"/>
        </w:trPr>
        <w:tc>
          <w:tcPr>
            <w:tcW w:w="9242" w:type="dxa"/>
            <w:gridSpan w:val="6"/>
            <w:tcBorders>
              <w:top w:val="nil"/>
              <w:left w:val="nil"/>
              <w:bottom w:val="single" w:sz="4" w:space="0" w:color="auto"/>
              <w:right w:val="nil"/>
            </w:tcBorders>
            <w:vAlign w:val="center"/>
          </w:tcPr>
          <w:p w14:paraId="580858AD" w14:textId="77777777" w:rsidR="006B73D1" w:rsidRDefault="00000000">
            <w:pPr>
              <w:widowControl/>
              <w:spacing w:line="360" w:lineRule="auto"/>
              <w:rPr>
                <w:rFonts w:ascii="仿宋" w:eastAsia="仿宋" w:hAnsi="仿宋" w:cs="仿宋" w:hint="eastAsia"/>
                <w:szCs w:val="21"/>
                <w:lang w:val="zh-CN"/>
              </w:rPr>
            </w:pPr>
            <w:r>
              <w:rPr>
                <w:rFonts w:ascii="仿宋" w:eastAsia="仿宋" w:hAnsi="仿宋" w:cs="仿宋" w:hint="eastAsia"/>
                <w:szCs w:val="21"/>
                <w:lang w:val="zh-CN"/>
              </w:rPr>
              <w:t>项目编号：</w:t>
            </w:r>
          </w:p>
        </w:tc>
      </w:tr>
      <w:tr w:rsidR="006B73D1" w14:paraId="032CA313" w14:textId="77777777">
        <w:trPr>
          <w:trHeight w:val="284"/>
        </w:trPr>
        <w:tc>
          <w:tcPr>
            <w:tcW w:w="648" w:type="dxa"/>
            <w:tcBorders>
              <w:top w:val="single" w:sz="4" w:space="0" w:color="auto"/>
              <w:left w:val="single" w:sz="4" w:space="0" w:color="auto"/>
              <w:bottom w:val="single" w:sz="4" w:space="0" w:color="auto"/>
              <w:right w:val="single" w:sz="4" w:space="0" w:color="auto"/>
            </w:tcBorders>
            <w:vAlign w:val="center"/>
          </w:tcPr>
          <w:p w14:paraId="281803C5" w14:textId="77777777" w:rsidR="006B73D1" w:rsidRDefault="00000000">
            <w:pPr>
              <w:widowControl/>
              <w:spacing w:line="360" w:lineRule="auto"/>
              <w:jc w:val="center"/>
              <w:rPr>
                <w:rFonts w:ascii="仿宋" w:eastAsia="仿宋" w:hAnsi="仿宋" w:cs="仿宋" w:hint="eastAsia"/>
                <w:szCs w:val="21"/>
                <w:lang w:val="zh-CN"/>
              </w:rPr>
            </w:pPr>
            <w:r>
              <w:rPr>
                <w:rFonts w:ascii="仿宋" w:eastAsia="仿宋" w:hAnsi="仿宋" w:cs="仿宋" w:hint="eastAsia"/>
                <w:szCs w:val="21"/>
                <w:lang w:val="zh-CN"/>
              </w:rPr>
              <w:t>序号</w:t>
            </w:r>
          </w:p>
        </w:tc>
        <w:tc>
          <w:tcPr>
            <w:tcW w:w="1980" w:type="dxa"/>
            <w:tcBorders>
              <w:top w:val="single" w:sz="4" w:space="0" w:color="auto"/>
              <w:left w:val="single" w:sz="4" w:space="0" w:color="auto"/>
              <w:right w:val="single" w:sz="4" w:space="0" w:color="auto"/>
            </w:tcBorders>
            <w:vAlign w:val="center"/>
          </w:tcPr>
          <w:p w14:paraId="3C555357" w14:textId="77777777" w:rsidR="006B73D1" w:rsidRDefault="00000000">
            <w:pPr>
              <w:widowControl/>
              <w:spacing w:line="360" w:lineRule="auto"/>
              <w:jc w:val="center"/>
              <w:rPr>
                <w:rFonts w:ascii="仿宋" w:eastAsia="仿宋" w:hAnsi="仿宋" w:cs="仿宋" w:hint="eastAsia"/>
                <w:szCs w:val="21"/>
                <w:lang w:val="zh-CN"/>
              </w:rPr>
            </w:pPr>
            <w:r>
              <w:rPr>
                <w:rFonts w:ascii="仿宋" w:eastAsia="仿宋" w:hAnsi="仿宋" w:cs="仿宋" w:hint="eastAsia"/>
                <w:szCs w:val="21"/>
                <w:lang w:val="zh-CN"/>
              </w:rPr>
              <w:t>名称</w:t>
            </w:r>
          </w:p>
        </w:tc>
        <w:tc>
          <w:tcPr>
            <w:tcW w:w="2780" w:type="dxa"/>
            <w:tcBorders>
              <w:top w:val="single" w:sz="4" w:space="0" w:color="auto"/>
              <w:left w:val="single" w:sz="4" w:space="0" w:color="auto"/>
              <w:right w:val="single" w:sz="4" w:space="0" w:color="auto"/>
            </w:tcBorders>
            <w:vAlign w:val="center"/>
          </w:tcPr>
          <w:p w14:paraId="306B01FB" w14:textId="77777777" w:rsidR="006B73D1" w:rsidRDefault="00000000">
            <w:pPr>
              <w:widowControl/>
              <w:spacing w:line="360" w:lineRule="auto"/>
              <w:jc w:val="center"/>
              <w:rPr>
                <w:rFonts w:ascii="仿宋" w:eastAsia="仿宋" w:hAnsi="仿宋" w:cs="仿宋" w:hint="eastAsia"/>
                <w:szCs w:val="21"/>
                <w:lang w:val="zh-CN"/>
              </w:rPr>
            </w:pPr>
            <w:r>
              <w:rPr>
                <w:rFonts w:ascii="仿宋" w:eastAsia="仿宋" w:hAnsi="仿宋" w:cs="仿宋" w:hint="eastAsia"/>
                <w:szCs w:val="21"/>
                <w:lang w:val="zh-CN"/>
              </w:rPr>
              <w:t>品牌、规格或型号</w:t>
            </w:r>
          </w:p>
        </w:tc>
        <w:tc>
          <w:tcPr>
            <w:tcW w:w="1170" w:type="dxa"/>
            <w:tcBorders>
              <w:top w:val="single" w:sz="4" w:space="0" w:color="auto"/>
              <w:left w:val="single" w:sz="4" w:space="0" w:color="auto"/>
              <w:right w:val="single" w:sz="4" w:space="0" w:color="auto"/>
            </w:tcBorders>
            <w:vAlign w:val="center"/>
          </w:tcPr>
          <w:p w14:paraId="1437B7B4" w14:textId="77777777" w:rsidR="006B73D1" w:rsidRDefault="00000000">
            <w:pPr>
              <w:widowControl/>
              <w:spacing w:line="360" w:lineRule="auto"/>
              <w:jc w:val="center"/>
              <w:rPr>
                <w:rFonts w:ascii="仿宋" w:eastAsia="仿宋" w:hAnsi="仿宋" w:cs="仿宋" w:hint="eastAsia"/>
                <w:szCs w:val="21"/>
                <w:lang w:val="zh-CN"/>
              </w:rPr>
            </w:pPr>
            <w:r>
              <w:rPr>
                <w:rFonts w:ascii="仿宋" w:eastAsia="仿宋" w:hAnsi="仿宋" w:cs="仿宋" w:hint="eastAsia"/>
                <w:szCs w:val="21"/>
                <w:lang w:val="zh-CN"/>
              </w:rPr>
              <w:t>数量</w:t>
            </w:r>
          </w:p>
        </w:tc>
        <w:tc>
          <w:tcPr>
            <w:tcW w:w="1380" w:type="dxa"/>
            <w:tcBorders>
              <w:top w:val="single" w:sz="4" w:space="0" w:color="auto"/>
              <w:left w:val="single" w:sz="4" w:space="0" w:color="auto"/>
              <w:right w:val="single" w:sz="4" w:space="0" w:color="auto"/>
            </w:tcBorders>
            <w:vAlign w:val="center"/>
          </w:tcPr>
          <w:p w14:paraId="388F2CBD" w14:textId="77777777" w:rsidR="006B73D1" w:rsidRDefault="00000000">
            <w:pPr>
              <w:widowControl/>
              <w:spacing w:line="360" w:lineRule="auto"/>
              <w:jc w:val="center"/>
              <w:rPr>
                <w:rFonts w:ascii="仿宋" w:eastAsia="仿宋" w:hAnsi="仿宋" w:cs="仿宋" w:hint="eastAsia"/>
                <w:szCs w:val="21"/>
                <w:lang w:val="zh-CN"/>
              </w:rPr>
            </w:pPr>
            <w:r>
              <w:rPr>
                <w:rFonts w:ascii="仿宋" w:eastAsia="仿宋" w:hAnsi="仿宋" w:cs="仿宋" w:hint="eastAsia"/>
                <w:szCs w:val="21"/>
                <w:lang w:val="zh-CN"/>
              </w:rPr>
              <w:t>单价（元）</w:t>
            </w:r>
          </w:p>
        </w:tc>
        <w:tc>
          <w:tcPr>
            <w:tcW w:w="1284" w:type="dxa"/>
            <w:tcBorders>
              <w:top w:val="single" w:sz="4" w:space="0" w:color="auto"/>
              <w:left w:val="single" w:sz="4" w:space="0" w:color="auto"/>
              <w:bottom w:val="single" w:sz="4" w:space="0" w:color="auto"/>
              <w:right w:val="single" w:sz="4" w:space="0" w:color="auto"/>
            </w:tcBorders>
            <w:vAlign w:val="center"/>
          </w:tcPr>
          <w:p w14:paraId="67B418E9" w14:textId="77777777" w:rsidR="006B73D1" w:rsidRDefault="00000000">
            <w:pPr>
              <w:widowControl/>
              <w:spacing w:line="360" w:lineRule="auto"/>
              <w:jc w:val="center"/>
              <w:rPr>
                <w:rFonts w:ascii="仿宋" w:eastAsia="仿宋" w:hAnsi="仿宋" w:cs="仿宋" w:hint="eastAsia"/>
                <w:szCs w:val="21"/>
                <w:lang w:val="zh-CN"/>
              </w:rPr>
            </w:pPr>
            <w:r>
              <w:rPr>
                <w:rFonts w:ascii="仿宋" w:eastAsia="仿宋" w:hAnsi="仿宋" w:cs="仿宋" w:hint="eastAsia"/>
                <w:szCs w:val="21"/>
              </w:rPr>
              <w:t>总价（元）</w:t>
            </w:r>
          </w:p>
        </w:tc>
      </w:tr>
      <w:tr w:rsidR="006B73D1" w14:paraId="646BCD55" w14:textId="77777777">
        <w:trPr>
          <w:trHeight w:val="284"/>
        </w:trPr>
        <w:tc>
          <w:tcPr>
            <w:tcW w:w="648" w:type="dxa"/>
            <w:tcBorders>
              <w:top w:val="single" w:sz="4" w:space="0" w:color="auto"/>
              <w:left w:val="single" w:sz="4" w:space="0" w:color="auto"/>
              <w:bottom w:val="single" w:sz="4" w:space="0" w:color="auto"/>
              <w:right w:val="single" w:sz="4" w:space="0" w:color="auto"/>
            </w:tcBorders>
          </w:tcPr>
          <w:p w14:paraId="6278D01D" w14:textId="77777777" w:rsidR="006B73D1" w:rsidRDefault="00000000">
            <w:pPr>
              <w:widowControl/>
              <w:spacing w:line="360" w:lineRule="auto"/>
              <w:jc w:val="center"/>
              <w:rPr>
                <w:rFonts w:ascii="仿宋" w:eastAsia="仿宋" w:hAnsi="仿宋" w:cs="仿宋" w:hint="eastAsia"/>
                <w:szCs w:val="21"/>
                <w:lang w:val="zh-CN"/>
              </w:rPr>
            </w:pPr>
            <w:r>
              <w:rPr>
                <w:rFonts w:ascii="仿宋" w:eastAsia="仿宋" w:hAnsi="仿宋" w:cs="仿宋" w:hint="eastAsia"/>
                <w:szCs w:val="21"/>
                <w:lang w:val="zh-CN"/>
              </w:rPr>
              <w:t>1</w:t>
            </w:r>
          </w:p>
        </w:tc>
        <w:tc>
          <w:tcPr>
            <w:tcW w:w="1980" w:type="dxa"/>
            <w:tcBorders>
              <w:left w:val="single" w:sz="4" w:space="0" w:color="auto"/>
              <w:right w:val="single" w:sz="4" w:space="0" w:color="auto"/>
            </w:tcBorders>
          </w:tcPr>
          <w:p w14:paraId="4FD4DBED" w14:textId="77777777" w:rsidR="006B73D1" w:rsidRDefault="006B73D1">
            <w:pPr>
              <w:widowControl/>
              <w:spacing w:line="360" w:lineRule="auto"/>
              <w:rPr>
                <w:rFonts w:ascii="仿宋" w:eastAsia="仿宋" w:hAnsi="仿宋" w:cs="仿宋" w:hint="eastAsia"/>
                <w:szCs w:val="21"/>
                <w:lang w:val="zh-CN"/>
              </w:rPr>
            </w:pPr>
          </w:p>
        </w:tc>
        <w:tc>
          <w:tcPr>
            <w:tcW w:w="2780" w:type="dxa"/>
            <w:tcBorders>
              <w:left w:val="single" w:sz="4" w:space="0" w:color="auto"/>
              <w:right w:val="single" w:sz="4" w:space="0" w:color="auto"/>
            </w:tcBorders>
          </w:tcPr>
          <w:p w14:paraId="3405F973" w14:textId="77777777" w:rsidR="006B73D1" w:rsidRDefault="006B73D1">
            <w:pPr>
              <w:widowControl/>
              <w:spacing w:line="360" w:lineRule="auto"/>
              <w:rPr>
                <w:rFonts w:ascii="仿宋" w:eastAsia="仿宋" w:hAnsi="仿宋" w:cs="仿宋" w:hint="eastAsia"/>
                <w:szCs w:val="21"/>
                <w:lang w:val="zh-CN"/>
              </w:rPr>
            </w:pPr>
          </w:p>
        </w:tc>
        <w:tc>
          <w:tcPr>
            <w:tcW w:w="1170" w:type="dxa"/>
            <w:tcBorders>
              <w:left w:val="single" w:sz="4" w:space="0" w:color="auto"/>
              <w:right w:val="single" w:sz="4" w:space="0" w:color="auto"/>
            </w:tcBorders>
          </w:tcPr>
          <w:p w14:paraId="643F8F43" w14:textId="77777777" w:rsidR="006B73D1" w:rsidRDefault="006B73D1">
            <w:pPr>
              <w:widowControl/>
              <w:spacing w:line="360" w:lineRule="auto"/>
              <w:rPr>
                <w:rFonts w:ascii="仿宋" w:eastAsia="仿宋" w:hAnsi="仿宋" w:cs="仿宋" w:hint="eastAsia"/>
                <w:szCs w:val="21"/>
                <w:lang w:val="zh-CN"/>
              </w:rPr>
            </w:pPr>
          </w:p>
        </w:tc>
        <w:tc>
          <w:tcPr>
            <w:tcW w:w="1380" w:type="dxa"/>
            <w:tcBorders>
              <w:left w:val="single" w:sz="4" w:space="0" w:color="auto"/>
              <w:right w:val="single" w:sz="4" w:space="0" w:color="auto"/>
            </w:tcBorders>
          </w:tcPr>
          <w:p w14:paraId="7567D90D" w14:textId="77777777" w:rsidR="006B73D1" w:rsidRDefault="006B73D1">
            <w:pPr>
              <w:widowControl/>
              <w:spacing w:line="360" w:lineRule="auto"/>
              <w:rPr>
                <w:rFonts w:ascii="仿宋" w:eastAsia="仿宋" w:hAnsi="仿宋" w:cs="仿宋" w:hint="eastAsia"/>
                <w:szCs w:val="21"/>
                <w:lang w:val="zh-CN"/>
              </w:rPr>
            </w:pPr>
          </w:p>
        </w:tc>
        <w:tc>
          <w:tcPr>
            <w:tcW w:w="1284" w:type="dxa"/>
            <w:tcBorders>
              <w:top w:val="single" w:sz="4" w:space="0" w:color="auto"/>
              <w:left w:val="single" w:sz="4" w:space="0" w:color="auto"/>
              <w:bottom w:val="single" w:sz="4" w:space="0" w:color="auto"/>
              <w:right w:val="single" w:sz="4" w:space="0" w:color="auto"/>
            </w:tcBorders>
          </w:tcPr>
          <w:p w14:paraId="2BFEAE27" w14:textId="77777777" w:rsidR="006B73D1" w:rsidRDefault="006B73D1">
            <w:pPr>
              <w:widowControl/>
              <w:spacing w:line="360" w:lineRule="auto"/>
              <w:rPr>
                <w:rFonts w:ascii="仿宋" w:eastAsia="仿宋" w:hAnsi="仿宋" w:cs="仿宋" w:hint="eastAsia"/>
                <w:szCs w:val="21"/>
                <w:lang w:val="zh-CN"/>
              </w:rPr>
            </w:pPr>
          </w:p>
        </w:tc>
      </w:tr>
      <w:tr w:rsidR="006B73D1" w14:paraId="54966950" w14:textId="77777777">
        <w:trPr>
          <w:trHeight w:val="284"/>
        </w:trPr>
        <w:tc>
          <w:tcPr>
            <w:tcW w:w="648" w:type="dxa"/>
            <w:tcBorders>
              <w:top w:val="single" w:sz="4" w:space="0" w:color="auto"/>
              <w:left w:val="single" w:sz="4" w:space="0" w:color="auto"/>
              <w:bottom w:val="single" w:sz="4" w:space="0" w:color="auto"/>
              <w:right w:val="single" w:sz="4" w:space="0" w:color="auto"/>
            </w:tcBorders>
          </w:tcPr>
          <w:p w14:paraId="16B11471" w14:textId="77777777" w:rsidR="006B73D1" w:rsidRDefault="00000000">
            <w:pPr>
              <w:widowControl/>
              <w:spacing w:line="360" w:lineRule="auto"/>
              <w:jc w:val="center"/>
              <w:rPr>
                <w:rFonts w:ascii="仿宋" w:eastAsia="仿宋" w:hAnsi="仿宋" w:cs="仿宋" w:hint="eastAsia"/>
                <w:szCs w:val="21"/>
                <w:lang w:val="zh-CN"/>
              </w:rPr>
            </w:pPr>
            <w:r>
              <w:rPr>
                <w:rFonts w:ascii="仿宋" w:eastAsia="仿宋" w:hAnsi="仿宋" w:cs="仿宋" w:hint="eastAsia"/>
                <w:szCs w:val="21"/>
                <w:lang w:val="zh-CN"/>
              </w:rPr>
              <w:t>2</w:t>
            </w:r>
          </w:p>
        </w:tc>
        <w:tc>
          <w:tcPr>
            <w:tcW w:w="1980" w:type="dxa"/>
            <w:tcBorders>
              <w:left w:val="single" w:sz="4" w:space="0" w:color="auto"/>
              <w:right w:val="single" w:sz="4" w:space="0" w:color="auto"/>
            </w:tcBorders>
          </w:tcPr>
          <w:p w14:paraId="2269EF5F" w14:textId="77777777" w:rsidR="006B73D1" w:rsidRDefault="006B73D1">
            <w:pPr>
              <w:widowControl/>
              <w:spacing w:line="360" w:lineRule="auto"/>
              <w:rPr>
                <w:rFonts w:ascii="仿宋" w:eastAsia="仿宋" w:hAnsi="仿宋" w:cs="仿宋" w:hint="eastAsia"/>
                <w:szCs w:val="21"/>
                <w:lang w:val="zh-CN"/>
              </w:rPr>
            </w:pPr>
          </w:p>
        </w:tc>
        <w:tc>
          <w:tcPr>
            <w:tcW w:w="2780" w:type="dxa"/>
            <w:tcBorders>
              <w:left w:val="single" w:sz="4" w:space="0" w:color="auto"/>
              <w:right w:val="single" w:sz="4" w:space="0" w:color="auto"/>
            </w:tcBorders>
          </w:tcPr>
          <w:p w14:paraId="5510CB74" w14:textId="77777777" w:rsidR="006B73D1" w:rsidRDefault="006B73D1">
            <w:pPr>
              <w:widowControl/>
              <w:spacing w:line="360" w:lineRule="auto"/>
              <w:rPr>
                <w:rFonts w:ascii="仿宋" w:eastAsia="仿宋" w:hAnsi="仿宋" w:cs="仿宋" w:hint="eastAsia"/>
                <w:szCs w:val="21"/>
                <w:lang w:val="zh-CN"/>
              </w:rPr>
            </w:pPr>
          </w:p>
        </w:tc>
        <w:tc>
          <w:tcPr>
            <w:tcW w:w="1170" w:type="dxa"/>
            <w:tcBorders>
              <w:left w:val="single" w:sz="4" w:space="0" w:color="auto"/>
              <w:right w:val="single" w:sz="4" w:space="0" w:color="auto"/>
            </w:tcBorders>
          </w:tcPr>
          <w:p w14:paraId="005A06F9" w14:textId="77777777" w:rsidR="006B73D1" w:rsidRDefault="006B73D1">
            <w:pPr>
              <w:widowControl/>
              <w:spacing w:line="360" w:lineRule="auto"/>
              <w:rPr>
                <w:rFonts w:ascii="仿宋" w:eastAsia="仿宋" w:hAnsi="仿宋" w:cs="仿宋" w:hint="eastAsia"/>
                <w:szCs w:val="21"/>
                <w:lang w:val="zh-CN"/>
              </w:rPr>
            </w:pPr>
          </w:p>
        </w:tc>
        <w:tc>
          <w:tcPr>
            <w:tcW w:w="1380" w:type="dxa"/>
            <w:tcBorders>
              <w:left w:val="single" w:sz="4" w:space="0" w:color="auto"/>
              <w:right w:val="single" w:sz="4" w:space="0" w:color="auto"/>
            </w:tcBorders>
          </w:tcPr>
          <w:p w14:paraId="18CA2C2A" w14:textId="77777777" w:rsidR="006B73D1" w:rsidRDefault="006B73D1">
            <w:pPr>
              <w:widowControl/>
              <w:spacing w:line="360" w:lineRule="auto"/>
              <w:rPr>
                <w:rFonts w:ascii="仿宋" w:eastAsia="仿宋" w:hAnsi="仿宋" w:cs="仿宋" w:hint="eastAsia"/>
                <w:szCs w:val="21"/>
                <w:lang w:val="zh-CN"/>
              </w:rPr>
            </w:pPr>
          </w:p>
        </w:tc>
        <w:tc>
          <w:tcPr>
            <w:tcW w:w="1284" w:type="dxa"/>
            <w:tcBorders>
              <w:top w:val="single" w:sz="4" w:space="0" w:color="auto"/>
              <w:left w:val="single" w:sz="4" w:space="0" w:color="auto"/>
              <w:bottom w:val="single" w:sz="4" w:space="0" w:color="auto"/>
              <w:right w:val="single" w:sz="4" w:space="0" w:color="auto"/>
            </w:tcBorders>
          </w:tcPr>
          <w:p w14:paraId="1F0D1975" w14:textId="77777777" w:rsidR="006B73D1" w:rsidRDefault="006B73D1">
            <w:pPr>
              <w:widowControl/>
              <w:spacing w:line="360" w:lineRule="auto"/>
              <w:rPr>
                <w:rFonts w:ascii="仿宋" w:eastAsia="仿宋" w:hAnsi="仿宋" w:cs="仿宋" w:hint="eastAsia"/>
                <w:szCs w:val="21"/>
                <w:lang w:val="zh-CN"/>
              </w:rPr>
            </w:pPr>
          </w:p>
        </w:tc>
      </w:tr>
      <w:tr w:rsidR="006B73D1" w14:paraId="5B42B437" w14:textId="77777777">
        <w:trPr>
          <w:trHeight w:val="284"/>
        </w:trPr>
        <w:tc>
          <w:tcPr>
            <w:tcW w:w="648" w:type="dxa"/>
            <w:tcBorders>
              <w:top w:val="single" w:sz="4" w:space="0" w:color="auto"/>
              <w:left w:val="single" w:sz="4" w:space="0" w:color="auto"/>
              <w:bottom w:val="single" w:sz="4" w:space="0" w:color="auto"/>
              <w:right w:val="single" w:sz="4" w:space="0" w:color="auto"/>
            </w:tcBorders>
          </w:tcPr>
          <w:p w14:paraId="2952FCE1" w14:textId="77777777" w:rsidR="006B73D1" w:rsidRDefault="00000000">
            <w:pPr>
              <w:widowControl/>
              <w:spacing w:line="360" w:lineRule="auto"/>
              <w:jc w:val="center"/>
              <w:rPr>
                <w:rFonts w:ascii="仿宋" w:eastAsia="仿宋" w:hAnsi="仿宋" w:cs="仿宋" w:hint="eastAsia"/>
                <w:szCs w:val="21"/>
                <w:lang w:val="zh-CN"/>
              </w:rPr>
            </w:pPr>
            <w:r>
              <w:rPr>
                <w:rFonts w:ascii="仿宋" w:eastAsia="仿宋" w:hAnsi="仿宋" w:cs="仿宋" w:hint="eastAsia"/>
                <w:szCs w:val="21"/>
                <w:lang w:val="zh-CN"/>
              </w:rPr>
              <w:t>3</w:t>
            </w:r>
          </w:p>
        </w:tc>
        <w:tc>
          <w:tcPr>
            <w:tcW w:w="1980" w:type="dxa"/>
            <w:tcBorders>
              <w:left w:val="single" w:sz="4" w:space="0" w:color="auto"/>
              <w:right w:val="single" w:sz="4" w:space="0" w:color="auto"/>
            </w:tcBorders>
          </w:tcPr>
          <w:p w14:paraId="6FBBFCE8" w14:textId="77777777" w:rsidR="006B73D1" w:rsidRDefault="006B73D1">
            <w:pPr>
              <w:widowControl/>
              <w:spacing w:line="360" w:lineRule="auto"/>
              <w:rPr>
                <w:rFonts w:ascii="仿宋" w:eastAsia="仿宋" w:hAnsi="仿宋" w:cs="仿宋" w:hint="eastAsia"/>
                <w:szCs w:val="21"/>
                <w:lang w:val="zh-CN"/>
              </w:rPr>
            </w:pPr>
          </w:p>
        </w:tc>
        <w:tc>
          <w:tcPr>
            <w:tcW w:w="2780" w:type="dxa"/>
            <w:tcBorders>
              <w:left w:val="single" w:sz="4" w:space="0" w:color="auto"/>
              <w:right w:val="single" w:sz="4" w:space="0" w:color="auto"/>
            </w:tcBorders>
          </w:tcPr>
          <w:p w14:paraId="19E240D4" w14:textId="77777777" w:rsidR="006B73D1" w:rsidRDefault="006B73D1">
            <w:pPr>
              <w:widowControl/>
              <w:spacing w:line="360" w:lineRule="auto"/>
              <w:rPr>
                <w:rFonts w:ascii="仿宋" w:eastAsia="仿宋" w:hAnsi="仿宋" w:cs="仿宋" w:hint="eastAsia"/>
                <w:szCs w:val="21"/>
                <w:lang w:val="zh-CN"/>
              </w:rPr>
            </w:pPr>
          </w:p>
        </w:tc>
        <w:tc>
          <w:tcPr>
            <w:tcW w:w="1170" w:type="dxa"/>
            <w:tcBorders>
              <w:left w:val="single" w:sz="4" w:space="0" w:color="auto"/>
              <w:right w:val="single" w:sz="4" w:space="0" w:color="auto"/>
            </w:tcBorders>
          </w:tcPr>
          <w:p w14:paraId="17DDB1E7" w14:textId="77777777" w:rsidR="006B73D1" w:rsidRDefault="006B73D1">
            <w:pPr>
              <w:widowControl/>
              <w:spacing w:line="360" w:lineRule="auto"/>
              <w:rPr>
                <w:rFonts w:ascii="仿宋" w:eastAsia="仿宋" w:hAnsi="仿宋" w:cs="仿宋" w:hint="eastAsia"/>
                <w:szCs w:val="21"/>
                <w:lang w:val="zh-CN"/>
              </w:rPr>
            </w:pPr>
          </w:p>
        </w:tc>
        <w:tc>
          <w:tcPr>
            <w:tcW w:w="1380" w:type="dxa"/>
            <w:tcBorders>
              <w:left w:val="single" w:sz="4" w:space="0" w:color="auto"/>
              <w:right w:val="single" w:sz="4" w:space="0" w:color="auto"/>
            </w:tcBorders>
          </w:tcPr>
          <w:p w14:paraId="2EFE96D4" w14:textId="77777777" w:rsidR="006B73D1" w:rsidRDefault="006B73D1">
            <w:pPr>
              <w:widowControl/>
              <w:spacing w:line="360" w:lineRule="auto"/>
              <w:rPr>
                <w:rFonts w:ascii="仿宋" w:eastAsia="仿宋" w:hAnsi="仿宋" w:cs="仿宋" w:hint="eastAsia"/>
                <w:szCs w:val="21"/>
                <w:lang w:val="zh-CN"/>
              </w:rPr>
            </w:pPr>
          </w:p>
        </w:tc>
        <w:tc>
          <w:tcPr>
            <w:tcW w:w="1284" w:type="dxa"/>
            <w:tcBorders>
              <w:top w:val="single" w:sz="4" w:space="0" w:color="auto"/>
              <w:left w:val="single" w:sz="4" w:space="0" w:color="auto"/>
              <w:bottom w:val="single" w:sz="4" w:space="0" w:color="auto"/>
              <w:right w:val="single" w:sz="4" w:space="0" w:color="auto"/>
            </w:tcBorders>
          </w:tcPr>
          <w:p w14:paraId="77ED076C" w14:textId="77777777" w:rsidR="006B73D1" w:rsidRDefault="006B73D1">
            <w:pPr>
              <w:widowControl/>
              <w:spacing w:line="360" w:lineRule="auto"/>
              <w:rPr>
                <w:rFonts w:ascii="仿宋" w:eastAsia="仿宋" w:hAnsi="仿宋" w:cs="仿宋" w:hint="eastAsia"/>
                <w:szCs w:val="21"/>
                <w:lang w:val="zh-CN"/>
              </w:rPr>
            </w:pPr>
          </w:p>
        </w:tc>
      </w:tr>
      <w:tr w:rsidR="006B73D1" w14:paraId="3FDCF7FA" w14:textId="77777777">
        <w:trPr>
          <w:trHeight w:val="284"/>
        </w:trPr>
        <w:tc>
          <w:tcPr>
            <w:tcW w:w="648" w:type="dxa"/>
            <w:tcBorders>
              <w:top w:val="single" w:sz="4" w:space="0" w:color="auto"/>
              <w:left w:val="single" w:sz="4" w:space="0" w:color="auto"/>
              <w:bottom w:val="single" w:sz="4" w:space="0" w:color="auto"/>
              <w:right w:val="single" w:sz="4" w:space="0" w:color="auto"/>
            </w:tcBorders>
          </w:tcPr>
          <w:p w14:paraId="29089718" w14:textId="77777777" w:rsidR="006B73D1" w:rsidRDefault="00000000">
            <w:pPr>
              <w:widowControl/>
              <w:spacing w:line="360" w:lineRule="auto"/>
              <w:jc w:val="center"/>
              <w:rPr>
                <w:rFonts w:ascii="仿宋" w:eastAsia="仿宋" w:hAnsi="仿宋" w:cs="仿宋" w:hint="eastAsia"/>
                <w:szCs w:val="21"/>
                <w:lang w:val="zh-CN"/>
              </w:rPr>
            </w:pPr>
            <w:r>
              <w:rPr>
                <w:rFonts w:ascii="仿宋" w:eastAsia="仿宋" w:hAnsi="仿宋" w:cs="仿宋" w:hint="eastAsia"/>
                <w:szCs w:val="21"/>
                <w:lang w:val="zh-CN"/>
              </w:rPr>
              <w:t>4</w:t>
            </w:r>
          </w:p>
        </w:tc>
        <w:tc>
          <w:tcPr>
            <w:tcW w:w="1980" w:type="dxa"/>
            <w:tcBorders>
              <w:left w:val="single" w:sz="4" w:space="0" w:color="auto"/>
              <w:right w:val="single" w:sz="4" w:space="0" w:color="auto"/>
            </w:tcBorders>
          </w:tcPr>
          <w:p w14:paraId="499949E3" w14:textId="77777777" w:rsidR="006B73D1" w:rsidRDefault="006B73D1">
            <w:pPr>
              <w:widowControl/>
              <w:spacing w:line="360" w:lineRule="auto"/>
              <w:rPr>
                <w:rFonts w:ascii="仿宋" w:eastAsia="仿宋" w:hAnsi="仿宋" w:cs="仿宋" w:hint="eastAsia"/>
                <w:szCs w:val="21"/>
                <w:lang w:val="zh-CN"/>
              </w:rPr>
            </w:pPr>
          </w:p>
        </w:tc>
        <w:tc>
          <w:tcPr>
            <w:tcW w:w="2780" w:type="dxa"/>
            <w:tcBorders>
              <w:left w:val="single" w:sz="4" w:space="0" w:color="auto"/>
              <w:right w:val="single" w:sz="4" w:space="0" w:color="auto"/>
            </w:tcBorders>
          </w:tcPr>
          <w:p w14:paraId="18B45EF6" w14:textId="77777777" w:rsidR="006B73D1" w:rsidRDefault="006B73D1">
            <w:pPr>
              <w:widowControl/>
              <w:spacing w:line="360" w:lineRule="auto"/>
              <w:rPr>
                <w:rFonts w:ascii="仿宋" w:eastAsia="仿宋" w:hAnsi="仿宋" w:cs="仿宋" w:hint="eastAsia"/>
                <w:szCs w:val="21"/>
                <w:lang w:val="zh-CN"/>
              </w:rPr>
            </w:pPr>
          </w:p>
        </w:tc>
        <w:tc>
          <w:tcPr>
            <w:tcW w:w="1170" w:type="dxa"/>
            <w:tcBorders>
              <w:left w:val="single" w:sz="4" w:space="0" w:color="auto"/>
              <w:right w:val="single" w:sz="4" w:space="0" w:color="auto"/>
            </w:tcBorders>
          </w:tcPr>
          <w:p w14:paraId="5AABC082" w14:textId="77777777" w:rsidR="006B73D1" w:rsidRDefault="006B73D1">
            <w:pPr>
              <w:widowControl/>
              <w:spacing w:line="360" w:lineRule="auto"/>
              <w:rPr>
                <w:rFonts w:ascii="仿宋" w:eastAsia="仿宋" w:hAnsi="仿宋" w:cs="仿宋" w:hint="eastAsia"/>
                <w:szCs w:val="21"/>
                <w:lang w:val="zh-CN"/>
              </w:rPr>
            </w:pPr>
          </w:p>
        </w:tc>
        <w:tc>
          <w:tcPr>
            <w:tcW w:w="1380" w:type="dxa"/>
            <w:tcBorders>
              <w:left w:val="single" w:sz="4" w:space="0" w:color="auto"/>
              <w:right w:val="single" w:sz="4" w:space="0" w:color="auto"/>
            </w:tcBorders>
          </w:tcPr>
          <w:p w14:paraId="0A051D76" w14:textId="77777777" w:rsidR="006B73D1" w:rsidRDefault="006B73D1">
            <w:pPr>
              <w:widowControl/>
              <w:spacing w:line="360" w:lineRule="auto"/>
              <w:rPr>
                <w:rFonts w:ascii="仿宋" w:eastAsia="仿宋" w:hAnsi="仿宋" w:cs="仿宋" w:hint="eastAsia"/>
                <w:szCs w:val="21"/>
                <w:lang w:val="zh-CN"/>
              </w:rPr>
            </w:pPr>
          </w:p>
        </w:tc>
        <w:tc>
          <w:tcPr>
            <w:tcW w:w="1284" w:type="dxa"/>
            <w:tcBorders>
              <w:top w:val="single" w:sz="4" w:space="0" w:color="auto"/>
              <w:left w:val="single" w:sz="4" w:space="0" w:color="auto"/>
              <w:bottom w:val="single" w:sz="4" w:space="0" w:color="auto"/>
              <w:right w:val="single" w:sz="4" w:space="0" w:color="auto"/>
            </w:tcBorders>
          </w:tcPr>
          <w:p w14:paraId="0147F05E" w14:textId="77777777" w:rsidR="006B73D1" w:rsidRDefault="006B73D1">
            <w:pPr>
              <w:widowControl/>
              <w:spacing w:line="360" w:lineRule="auto"/>
              <w:rPr>
                <w:rFonts w:ascii="仿宋" w:eastAsia="仿宋" w:hAnsi="仿宋" w:cs="仿宋" w:hint="eastAsia"/>
                <w:szCs w:val="21"/>
                <w:lang w:val="zh-CN"/>
              </w:rPr>
            </w:pPr>
          </w:p>
        </w:tc>
      </w:tr>
    </w:tbl>
    <w:p w14:paraId="1B2203A5" w14:textId="77777777" w:rsidR="006B73D1" w:rsidRDefault="006B73D1">
      <w:pPr>
        <w:widowControl/>
        <w:spacing w:line="480" w:lineRule="auto"/>
        <w:rPr>
          <w:rFonts w:ascii="仿宋" w:eastAsia="仿宋" w:hAnsi="仿宋" w:cs="仿宋" w:hint="eastAsia"/>
          <w:szCs w:val="21"/>
          <w:lang w:val="zh-CN"/>
        </w:rPr>
      </w:pPr>
    </w:p>
    <w:p w14:paraId="02F29D5F" w14:textId="77777777" w:rsidR="006B73D1" w:rsidRDefault="00000000">
      <w:pPr>
        <w:widowControl/>
        <w:spacing w:line="480" w:lineRule="auto"/>
        <w:ind w:firstLine="420"/>
        <w:rPr>
          <w:rFonts w:ascii="仿宋" w:eastAsia="仿宋" w:hAnsi="仿宋" w:cs="仿宋" w:hint="eastAsia"/>
          <w:szCs w:val="21"/>
          <w:lang w:val="zh-CN"/>
        </w:rPr>
      </w:pPr>
      <w:r>
        <w:rPr>
          <w:rFonts w:ascii="仿宋" w:eastAsia="仿宋" w:hAnsi="仿宋" w:cs="仿宋" w:hint="eastAsia"/>
          <w:szCs w:val="21"/>
          <w:lang w:val="zh-CN"/>
        </w:rPr>
        <w:t>供应商名称：</w:t>
      </w:r>
      <w:r>
        <w:rPr>
          <w:rFonts w:ascii="仿宋" w:eastAsia="仿宋" w:hAnsi="仿宋" w:cs="仿宋" w:hint="eastAsia"/>
          <w:szCs w:val="21"/>
          <w:u w:val="single"/>
        </w:rPr>
        <w:t xml:space="preserve">    </w:t>
      </w:r>
      <w:r>
        <w:rPr>
          <w:rFonts w:ascii="仿宋" w:eastAsia="仿宋" w:hAnsi="仿宋" w:cs="仿宋" w:hint="eastAsia"/>
          <w:szCs w:val="21"/>
          <w:u w:val="single"/>
          <w:lang w:val="zh-CN"/>
        </w:rPr>
        <w:t xml:space="preserve">                                                  </w:t>
      </w:r>
      <w:r>
        <w:rPr>
          <w:rFonts w:ascii="仿宋" w:eastAsia="仿宋" w:hAnsi="仿宋" w:cs="仿宋" w:hint="eastAsia"/>
          <w:szCs w:val="21"/>
          <w:lang w:val="zh-CN"/>
        </w:rPr>
        <w:t>（盖章）</w:t>
      </w:r>
    </w:p>
    <w:p w14:paraId="308C037B" w14:textId="77777777" w:rsidR="006B73D1" w:rsidRDefault="00000000">
      <w:pPr>
        <w:widowControl/>
        <w:spacing w:line="480" w:lineRule="auto"/>
        <w:rPr>
          <w:rFonts w:ascii="仿宋" w:eastAsia="仿宋" w:hAnsi="仿宋" w:cs="仿宋" w:hint="eastAsia"/>
          <w:b/>
          <w:szCs w:val="21"/>
          <w:lang w:val="zh-CN"/>
        </w:rPr>
      </w:pPr>
      <w:r>
        <w:rPr>
          <w:rFonts w:ascii="仿宋" w:eastAsia="仿宋" w:hAnsi="仿宋" w:cs="仿宋" w:hint="eastAsia"/>
          <w:szCs w:val="21"/>
          <w:lang w:val="zh-CN"/>
        </w:rPr>
        <w:br w:type="page" w:clear="all"/>
      </w:r>
      <w:r>
        <w:rPr>
          <w:rFonts w:ascii="仿宋" w:eastAsia="仿宋" w:hAnsi="仿宋" w:cs="仿宋" w:hint="eastAsia"/>
          <w:b/>
          <w:szCs w:val="21"/>
          <w:lang w:val="zh-CN"/>
        </w:rPr>
        <w:lastRenderedPageBreak/>
        <w:t xml:space="preserve"> 附件六、供货一览表格式</w:t>
      </w:r>
    </w:p>
    <w:p w14:paraId="066E417C" w14:textId="77777777" w:rsidR="006B73D1" w:rsidRDefault="00000000">
      <w:pPr>
        <w:spacing w:line="480" w:lineRule="auto"/>
        <w:jc w:val="center"/>
        <w:rPr>
          <w:rFonts w:ascii="仿宋" w:eastAsia="仿宋" w:hAnsi="仿宋" w:cs="仿宋" w:hint="eastAsia"/>
          <w:b/>
          <w:bCs/>
          <w:sz w:val="36"/>
          <w:szCs w:val="36"/>
          <w:lang w:val="zh-CN"/>
        </w:rPr>
      </w:pPr>
      <w:r>
        <w:rPr>
          <w:rFonts w:ascii="仿宋" w:eastAsia="仿宋" w:hAnsi="仿宋" w:cs="仿宋" w:hint="eastAsia"/>
          <w:b/>
          <w:bCs/>
          <w:sz w:val="36"/>
          <w:szCs w:val="36"/>
          <w:lang w:val="zh-CN"/>
        </w:rPr>
        <w:t>供货一览表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0"/>
        <w:gridCol w:w="1325"/>
        <w:gridCol w:w="1944"/>
        <w:gridCol w:w="1423"/>
        <w:gridCol w:w="977"/>
        <w:gridCol w:w="2867"/>
      </w:tblGrid>
      <w:tr w:rsidR="006B73D1" w14:paraId="484F2457" w14:textId="77777777">
        <w:trPr>
          <w:trHeight w:val="284"/>
        </w:trPr>
        <w:tc>
          <w:tcPr>
            <w:tcW w:w="9266" w:type="dxa"/>
            <w:gridSpan w:val="6"/>
            <w:tcBorders>
              <w:top w:val="nil"/>
              <w:left w:val="nil"/>
              <w:bottom w:val="single" w:sz="4" w:space="0" w:color="auto"/>
              <w:right w:val="nil"/>
            </w:tcBorders>
            <w:vAlign w:val="center"/>
          </w:tcPr>
          <w:p w14:paraId="4ED2D437" w14:textId="77777777" w:rsidR="006B73D1" w:rsidRDefault="00000000">
            <w:pPr>
              <w:widowControl/>
              <w:spacing w:line="360" w:lineRule="auto"/>
              <w:rPr>
                <w:rFonts w:ascii="仿宋" w:eastAsia="仿宋" w:hAnsi="仿宋" w:cs="仿宋" w:hint="eastAsia"/>
                <w:szCs w:val="21"/>
              </w:rPr>
            </w:pPr>
            <w:r>
              <w:rPr>
                <w:rFonts w:ascii="仿宋" w:eastAsia="仿宋" w:hAnsi="仿宋" w:cs="仿宋" w:hint="eastAsia"/>
                <w:szCs w:val="21"/>
                <w:lang w:val="zh-CN"/>
              </w:rPr>
              <w:t>项目名称：</w:t>
            </w:r>
            <w:r>
              <w:rPr>
                <w:rFonts w:ascii="仿宋" w:eastAsia="仿宋" w:hAnsi="仿宋" w:cs="仿宋" w:hint="eastAsia"/>
                <w:szCs w:val="21"/>
              </w:rPr>
              <w:t xml:space="preserve">                                              </w:t>
            </w:r>
          </w:p>
          <w:p w14:paraId="0924153B" w14:textId="77777777" w:rsidR="006B73D1" w:rsidRDefault="00000000">
            <w:pPr>
              <w:widowControl/>
              <w:spacing w:line="360" w:lineRule="auto"/>
              <w:rPr>
                <w:rFonts w:ascii="仿宋" w:eastAsia="仿宋" w:hAnsi="仿宋" w:cs="仿宋" w:hint="eastAsia"/>
                <w:szCs w:val="21"/>
                <w:lang w:val="zh-CN"/>
              </w:rPr>
            </w:pPr>
            <w:r>
              <w:rPr>
                <w:rFonts w:ascii="仿宋" w:eastAsia="仿宋" w:hAnsi="仿宋" w:cs="仿宋" w:hint="eastAsia"/>
                <w:szCs w:val="21"/>
                <w:lang w:val="zh-CN"/>
              </w:rPr>
              <w:t>项目编号：</w:t>
            </w:r>
          </w:p>
        </w:tc>
      </w:tr>
      <w:tr w:rsidR="006B73D1" w14:paraId="5F4C7549" w14:textId="77777777">
        <w:trPr>
          <w:trHeight w:val="284"/>
        </w:trPr>
        <w:tc>
          <w:tcPr>
            <w:tcW w:w="730" w:type="dxa"/>
            <w:tcBorders>
              <w:top w:val="single" w:sz="4" w:space="0" w:color="auto"/>
              <w:left w:val="single" w:sz="4" w:space="0" w:color="auto"/>
              <w:bottom w:val="single" w:sz="4" w:space="0" w:color="auto"/>
              <w:right w:val="single" w:sz="4" w:space="0" w:color="auto"/>
            </w:tcBorders>
            <w:vAlign w:val="center"/>
          </w:tcPr>
          <w:p w14:paraId="1F320861" w14:textId="77777777" w:rsidR="006B73D1" w:rsidRDefault="00000000">
            <w:pPr>
              <w:widowControl/>
              <w:spacing w:line="360" w:lineRule="auto"/>
              <w:jc w:val="center"/>
              <w:rPr>
                <w:rFonts w:ascii="仿宋" w:eastAsia="仿宋" w:hAnsi="仿宋" w:cs="仿宋" w:hint="eastAsia"/>
                <w:szCs w:val="21"/>
              </w:rPr>
            </w:pPr>
            <w:r>
              <w:rPr>
                <w:rFonts w:ascii="仿宋" w:eastAsia="仿宋" w:hAnsi="仿宋" w:cs="仿宋" w:hint="eastAsia"/>
                <w:szCs w:val="21"/>
              </w:rPr>
              <w:t>序号</w:t>
            </w:r>
          </w:p>
        </w:tc>
        <w:tc>
          <w:tcPr>
            <w:tcW w:w="1325" w:type="dxa"/>
            <w:tcBorders>
              <w:top w:val="single" w:sz="4" w:space="0" w:color="auto"/>
              <w:left w:val="single" w:sz="4" w:space="0" w:color="auto"/>
              <w:bottom w:val="single" w:sz="4" w:space="0" w:color="auto"/>
              <w:right w:val="single" w:sz="4" w:space="0" w:color="auto"/>
            </w:tcBorders>
            <w:vAlign w:val="center"/>
          </w:tcPr>
          <w:p w14:paraId="5D7844DB" w14:textId="77777777" w:rsidR="006B73D1" w:rsidRDefault="00000000">
            <w:pPr>
              <w:widowControl/>
              <w:spacing w:line="360" w:lineRule="auto"/>
              <w:jc w:val="center"/>
              <w:rPr>
                <w:rFonts w:ascii="仿宋" w:eastAsia="仿宋" w:hAnsi="仿宋" w:cs="仿宋" w:hint="eastAsia"/>
                <w:szCs w:val="21"/>
              </w:rPr>
            </w:pPr>
            <w:r>
              <w:rPr>
                <w:rFonts w:ascii="仿宋" w:eastAsia="仿宋" w:hAnsi="仿宋" w:cs="仿宋" w:hint="eastAsia"/>
                <w:szCs w:val="21"/>
              </w:rPr>
              <w:t>名称</w:t>
            </w:r>
          </w:p>
        </w:tc>
        <w:tc>
          <w:tcPr>
            <w:tcW w:w="1944" w:type="dxa"/>
            <w:tcBorders>
              <w:top w:val="single" w:sz="4" w:space="0" w:color="auto"/>
              <w:left w:val="single" w:sz="4" w:space="0" w:color="auto"/>
              <w:bottom w:val="single" w:sz="4" w:space="0" w:color="auto"/>
              <w:right w:val="single" w:sz="4" w:space="0" w:color="auto"/>
            </w:tcBorders>
            <w:vAlign w:val="center"/>
          </w:tcPr>
          <w:p w14:paraId="69F67AAB" w14:textId="77777777" w:rsidR="006B73D1" w:rsidRDefault="00000000">
            <w:pPr>
              <w:widowControl/>
              <w:spacing w:line="360" w:lineRule="auto"/>
              <w:jc w:val="center"/>
              <w:rPr>
                <w:rFonts w:ascii="仿宋" w:eastAsia="仿宋" w:hAnsi="仿宋" w:cs="仿宋" w:hint="eastAsia"/>
                <w:szCs w:val="21"/>
              </w:rPr>
            </w:pPr>
            <w:r>
              <w:rPr>
                <w:rFonts w:ascii="仿宋" w:eastAsia="仿宋" w:hAnsi="仿宋" w:cs="仿宋" w:hint="eastAsia"/>
                <w:szCs w:val="21"/>
              </w:rPr>
              <w:t>品牌、规格型号</w:t>
            </w:r>
          </w:p>
        </w:tc>
        <w:tc>
          <w:tcPr>
            <w:tcW w:w="1423" w:type="dxa"/>
            <w:tcBorders>
              <w:top w:val="single" w:sz="4" w:space="0" w:color="auto"/>
              <w:left w:val="single" w:sz="4" w:space="0" w:color="auto"/>
              <w:bottom w:val="single" w:sz="4" w:space="0" w:color="auto"/>
              <w:right w:val="single" w:sz="4" w:space="0" w:color="auto"/>
            </w:tcBorders>
            <w:vAlign w:val="center"/>
          </w:tcPr>
          <w:p w14:paraId="2FCCEEA7" w14:textId="77777777" w:rsidR="006B73D1" w:rsidRDefault="00000000">
            <w:pPr>
              <w:widowControl/>
              <w:spacing w:line="360" w:lineRule="auto"/>
              <w:jc w:val="center"/>
              <w:rPr>
                <w:rFonts w:ascii="仿宋" w:eastAsia="仿宋" w:hAnsi="仿宋" w:cs="仿宋" w:hint="eastAsia"/>
                <w:szCs w:val="21"/>
              </w:rPr>
            </w:pPr>
            <w:r>
              <w:rPr>
                <w:rFonts w:ascii="仿宋" w:eastAsia="仿宋" w:hAnsi="仿宋" w:cs="仿宋" w:hint="eastAsia"/>
                <w:szCs w:val="21"/>
              </w:rPr>
              <w:t>生产企业名称</w:t>
            </w:r>
          </w:p>
        </w:tc>
        <w:tc>
          <w:tcPr>
            <w:tcW w:w="977" w:type="dxa"/>
            <w:tcBorders>
              <w:top w:val="single" w:sz="4" w:space="0" w:color="auto"/>
              <w:left w:val="single" w:sz="4" w:space="0" w:color="auto"/>
              <w:bottom w:val="single" w:sz="4" w:space="0" w:color="auto"/>
              <w:right w:val="single" w:sz="4" w:space="0" w:color="auto"/>
            </w:tcBorders>
            <w:vAlign w:val="center"/>
          </w:tcPr>
          <w:p w14:paraId="63EC5229" w14:textId="77777777" w:rsidR="006B73D1" w:rsidRDefault="00000000">
            <w:pPr>
              <w:widowControl/>
              <w:spacing w:line="360" w:lineRule="auto"/>
              <w:jc w:val="center"/>
              <w:rPr>
                <w:rFonts w:ascii="仿宋" w:eastAsia="仿宋" w:hAnsi="仿宋" w:cs="仿宋" w:hint="eastAsia"/>
                <w:szCs w:val="21"/>
              </w:rPr>
            </w:pPr>
            <w:r>
              <w:rPr>
                <w:rFonts w:ascii="仿宋" w:eastAsia="仿宋" w:hAnsi="仿宋" w:cs="仿宋" w:hint="eastAsia"/>
                <w:szCs w:val="21"/>
              </w:rPr>
              <w:t>产地</w:t>
            </w:r>
          </w:p>
        </w:tc>
        <w:tc>
          <w:tcPr>
            <w:tcW w:w="2867" w:type="dxa"/>
            <w:tcBorders>
              <w:top w:val="single" w:sz="4" w:space="0" w:color="auto"/>
              <w:left w:val="single" w:sz="4" w:space="0" w:color="auto"/>
              <w:bottom w:val="single" w:sz="4" w:space="0" w:color="auto"/>
              <w:right w:val="single" w:sz="4" w:space="0" w:color="auto"/>
            </w:tcBorders>
            <w:vAlign w:val="center"/>
          </w:tcPr>
          <w:p w14:paraId="7C18D265" w14:textId="77777777" w:rsidR="006B73D1" w:rsidRDefault="00000000">
            <w:pPr>
              <w:widowControl/>
              <w:spacing w:line="360" w:lineRule="auto"/>
              <w:jc w:val="center"/>
              <w:rPr>
                <w:rFonts w:ascii="仿宋" w:eastAsia="仿宋" w:hAnsi="仿宋" w:cs="仿宋" w:hint="eastAsia"/>
                <w:szCs w:val="21"/>
              </w:rPr>
            </w:pPr>
            <w:r>
              <w:rPr>
                <w:rFonts w:ascii="仿宋" w:eastAsia="仿宋" w:hAnsi="仿宋" w:cs="仿宋" w:hint="eastAsia"/>
                <w:szCs w:val="21"/>
              </w:rPr>
              <w:t>主要技术参数</w:t>
            </w:r>
          </w:p>
        </w:tc>
      </w:tr>
      <w:tr w:rsidR="006B73D1" w14:paraId="32402EBC" w14:textId="77777777">
        <w:trPr>
          <w:trHeight w:val="284"/>
        </w:trPr>
        <w:tc>
          <w:tcPr>
            <w:tcW w:w="730" w:type="dxa"/>
            <w:tcBorders>
              <w:top w:val="single" w:sz="4" w:space="0" w:color="auto"/>
              <w:left w:val="single" w:sz="4" w:space="0" w:color="auto"/>
              <w:bottom w:val="single" w:sz="4" w:space="0" w:color="auto"/>
              <w:right w:val="single" w:sz="4" w:space="0" w:color="auto"/>
            </w:tcBorders>
            <w:vAlign w:val="center"/>
          </w:tcPr>
          <w:p w14:paraId="133C5075" w14:textId="77777777" w:rsidR="006B73D1" w:rsidRDefault="006B73D1">
            <w:pPr>
              <w:widowControl/>
              <w:spacing w:line="360" w:lineRule="auto"/>
              <w:rPr>
                <w:rFonts w:ascii="仿宋" w:eastAsia="仿宋" w:hAnsi="仿宋" w:cs="仿宋" w:hint="eastAsia"/>
                <w:szCs w:val="21"/>
              </w:rPr>
            </w:pPr>
          </w:p>
        </w:tc>
        <w:tc>
          <w:tcPr>
            <w:tcW w:w="1325" w:type="dxa"/>
            <w:tcBorders>
              <w:top w:val="single" w:sz="4" w:space="0" w:color="auto"/>
              <w:left w:val="single" w:sz="4" w:space="0" w:color="auto"/>
              <w:bottom w:val="single" w:sz="4" w:space="0" w:color="auto"/>
              <w:right w:val="single" w:sz="4" w:space="0" w:color="auto"/>
            </w:tcBorders>
            <w:vAlign w:val="center"/>
          </w:tcPr>
          <w:p w14:paraId="0BE7514E" w14:textId="77777777" w:rsidR="006B73D1" w:rsidRDefault="006B73D1">
            <w:pPr>
              <w:widowControl/>
              <w:spacing w:line="360" w:lineRule="auto"/>
              <w:rPr>
                <w:rFonts w:ascii="仿宋" w:eastAsia="仿宋" w:hAnsi="仿宋" w:cs="仿宋" w:hint="eastAsia"/>
                <w:szCs w:val="21"/>
              </w:rPr>
            </w:pPr>
          </w:p>
        </w:tc>
        <w:tc>
          <w:tcPr>
            <w:tcW w:w="1944" w:type="dxa"/>
            <w:tcBorders>
              <w:top w:val="single" w:sz="4" w:space="0" w:color="auto"/>
              <w:left w:val="single" w:sz="4" w:space="0" w:color="auto"/>
              <w:bottom w:val="single" w:sz="4" w:space="0" w:color="auto"/>
              <w:right w:val="single" w:sz="4" w:space="0" w:color="auto"/>
            </w:tcBorders>
            <w:vAlign w:val="center"/>
          </w:tcPr>
          <w:p w14:paraId="4426C4AC" w14:textId="77777777" w:rsidR="006B73D1" w:rsidRDefault="006B73D1">
            <w:pPr>
              <w:widowControl/>
              <w:spacing w:line="360" w:lineRule="auto"/>
              <w:rPr>
                <w:rFonts w:ascii="仿宋" w:eastAsia="仿宋" w:hAnsi="仿宋" w:cs="仿宋" w:hint="eastAsia"/>
                <w:szCs w:val="21"/>
              </w:rPr>
            </w:pPr>
          </w:p>
        </w:tc>
        <w:tc>
          <w:tcPr>
            <w:tcW w:w="1423" w:type="dxa"/>
            <w:tcBorders>
              <w:top w:val="single" w:sz="4" w:space="0" w:color="auto"/>
              <w:left w:val="single" w:sz="4" w:space="0" w:color="auto"/>
              <w:bottom w:val="single" w:sz="4" w:space="0" w:color="auto"/>
              <w:right w:val="single" w:sz="4" w:space="0" w:color="auto"/>
            </w:tcBorders>
            <w:vAlign w:val="center"/>
          </w:tcPr>
          <w:p w14:paraId="1E53E230" w14:textId="77777777" w:rsidR="006B73D1" w:rsidRDefault="006B73D1">
            <w:pPr>
              <w:widowControl/>
              <w:spacing w:line="360" w:lineRule="auto"/>
              <w:rPr>
                <w:rFonts w:ascii="仿宋" w:eastAsia="仿宋" w:hAnsi="仿宋" w:cs="仿宋" w:hint="eastAsia"/>
                <w:szCs w:val="21"/>
              </w:rPr>
            </w:pPr>
          </w:p>
        </w:tc>
        <w:tc>
          <w:tcPr>
            <w:tcW w:w="977" w:type="dxa"/>
            <w:tcBorders>
              <w:top w:val="single" w:sz="4" w:space="0" w:color="auto"/>
              <w:left w:val="single" w:sz="4" w:space="0" w:color="auto"/>
              <w:bottom w:val="single" w:sz="4" w:space="0" w:color="auto"/>
              <w:right w:val="single" w:sz="4" w:space="0" w:color="auto"/>
            </w:tcBorders>
            <w:vAlign w:val="center"/>
          </w:tcPr>
          <w:p w14:paraId="13190DE7" w14:textId="77777777" w:rsidR="006B73D1" w:rsidRDefault="006B73D1">
            <w:pPr>
              <w:widowControl/>
              <w:spacing w:line="360" w:lineRule="auto"/>
              <w:rPr>
                <w:rFonts w:ascii="仿宋" w:eastAsia="仿宋" w:hAnsi="仿宋" w:cs="仿宋" w:hint="eastAsia"/>
                <w:szCs w:val="21"/>
              </w:rPr>
            </w:pPr>
          </w:p>
        </w:tc>
        <w:tc>
          <w:tcPr>
            <w:tcW w:w="2867" w:type="dxa"/>
            <w:tcBorders>
              <w:top w:val="single" w:sz="4" w:space="0" w:color="auto"/>
              <w:left w:val="single" w:sz="4" w:space="0" w:color="auto"/>
              <w:bottom w:val="single" w:sz="4" w:space="0" w:color="auto"/>
              <w:right w:val="single" w:sz="4" w:space="0" w:color="auto"/>
            </w:tcBorders>
            <w:vAlign w:val="center"/>
          </w:tcPr>
          <w:p w14:paraId="43370ED1" w14:textId="77777777" w:rsidR="006B73D1" w:rsidRDefault="006B73D1">
            <w:pPr>
              <w:widowControl/>
              <w:spacing w:line="360" w:lineRule="auto"/>
              <w:rPr>
                <w:rFonts w:ascii="仿宋" w:eastAsia="仿宋" w:hAnsi="仿宋" w:cs="仿宋" w:hint="eastAsia"/>
                <w:szCs w:val="21"/>
              </w:rPr>
            </w:pPr>
          </w:p>
        </w:tc>
      </w:tr>
      <w:tr w:rsidR="006B73D1" w14:paraId="19F37C05" w14:textId="77777777">
        <w:trPr>
          <w:trHeight w:val="284"/>
        </w:trPr>
        <w:tc>
          <w:tcPr>
            <w:tcW w:w="730" w:type="dxa"/>
            <w:tcBorders>
              <w:top w:val="single" w:sz="4" w:space="0" w:color="auto"/>
              <w:left w:val="single" w:sz="4" w:space="0" w:color="auto"/>
              <w:bottom w:val="single" w:sz="4" w:space="0" w:color="auto"/>
              <w:right w:val="single" w:sz="4" w:space="0" w:color="auto"/>
            </w:tcBorders>
            <w:vAlign w:val="center"/>
          </w:tcPr>
          <w:p w14:paraId="634DAEB9" w14:textId="77777777" w:rsidR="006B73D1" w:rsidRDefault="006B73D1">
            <w:pPr>
              <w:widowControl/>
              <w:spacing w:line="360" w:lineRule="auto"/>
              <w:rPr>
                <w:rFonts w:ascii="仿宋" w:eastAsia="仿宋" w:hAnsi="仿宋" w:cs="仿宋" w:hint="eastAsia"/>
                <w:szCs w:val="21"/>
              </w:rPr>
            </w:pPr>
          </w:p>
        </w:tc>
        <w:tc>
          <w:tcPr>
            <w:tcW w:w="1325" w:type="dxa"/>
            <w:tcBorders>
              <w:top w:val="single" w:sz="4" w:space="0" w:color="auto"/>
              <w:left w:val="single" w:sz="4" w:space="0" w:color="auto"/>
              <w:bottom w:val="single" w:sz="4" w:space="0" w:color="auto"/>
              <w:right w:val="single" w:sz="4" w:space="0" w:color="auto"/>
            </w:tcBorders>
            <w:vAlign w:val="center"/>
          </w:tcPr>
          <w:p w14:paraId="3634D389" w14:textId="77777777" w:rsidR="006B73D1" w:rsidRDefault="006B73D1">
            <w:pPr>
              <w:widowControl/>
              <w:spacing w:line="360" w:lineRule="auto"/>
              <w:rPr>
                <w:rFonts w:ascii="仿宋" w:eastAsia="仿宋" w:hAnsi="仿宋" w:cs="仿宋" w:hint="eastAsia"/>
                <w:szCs w:val="21"/>
              </w:rPr>
            </w:pPr>
          </w:p>
        </w:tc>
        <w:tc>
          <w:tcPr>
            <w:tcW w:w="1944" w:type="dxa"/>
            <w:tcBorders>
              <w:top w:val="single" w:sz="4" w:space="0" w:color="auto"/>
              <w:left w:val="single" w:sz="4" w:space="0" w:color="auto"/>
              <w:bottom w:val="single" w:sz="4" w:space="0" w:color="auto"/>
              <w:right w:val="single" w:sz="4" w:space="0" w:color="auto"/>
            </w:tcBorders>
            <w:vAlign w:val="center"/>
          </w:tcPr>
          <w:p w14:paraId="23A410ED" w14:textId="77777777" w:rsidR="006B73D1" w:rsidRDefault="006B73D1">
            <w:pPr>
              <w:widowControl/>
              <w:spacing w:line="360" w:lineRule="auto"/>
              <w:rPr>
                <w:rFonts w:ascii="仿宋" w:eastAsia="仿宋" w:hAnsi="仿宋" w:cs="仿宋" w:hint="eastAsia"/>
                <w:szCs w:val="21"/>
              </w:rPr>
            </w:pPr>
          </w:p>
        </w:tc>
        <w:tc>
          <w:tcPr>
            <w:tcW w:w="1423" w:type="dxa"/>
            <w:tcBorders>
              <w:top w:val="single" w:sz="4" w:space="0" w:color="auto"/>
              <w:left w:val="single" w:sz="4" w:space="0" w:color="auto"/>
              <w:bottom w:val="single" w:sz="4" w:space="0" w:color="auto"/>
              <w:right w:val="single" w:sz="4" w:space="0" w:color="auto"/>
            </w:tcBorders>
            <w:vAlign w:val="center"/>
          </w:tcPr>
          <w:p w14:paraId="682A2BFD" w14:textId="77777777" w:rsidR="006B73D1" w:rsidRDefault="006B73D1">
            <w:pPr>
              <w:widowControl/>
              <w:spacing w:line="360" w:lineRule="auto"/>
              <w:rPr>
                <w:rFonts w:ascii="仿宋" w:eastAsia="仿宋" w:hAnsi="仿宋" w:cs="仿宋" w:hint="eastAsia"/>
                <w:szCs w:val="21"/>
              </w:rPr>
            </w:pPr>
          </w:p>
        </w:tc>
        <w:tc>
          <w:tcPr>
            <w:tcW w:w="977" w:type="dxa"/>
            <w:tcBorders>
              <w:top w:val="single" w:sz="4" w:space="0" w:color="auto"/>
              <w:left w:val="single" w:sz="4" w:space="0" w:color="auto"/>
              <w:bottom w:val="single" w:sz="4" w:space="0" w:color="auto"/>
              <w:right w:val="single" w:sz="4" w:space="0" w:color="auto"/>
            </w:tcBorders>
            <w:vAlign w:val="center"/>
          </w:tcPr>
          <w:p w14:paraId="34E66539" w14:textId="77777777" w:rsidR="006B73D1" w:rsidRDefault="006B73D1">
            <w:pPr>
              <w:widowControl/>
              <w:spacing w:line="360" w:lineRule="auto"/>
              <w:rPr>
                <w:rFonts w:ascii="仿宋" w:eastAsia="仿宋" w:hAnsi="仿宋" w:cs="仿宋" w:hint="eastAsia"/>
                <w:szCs w:val="21"/>
              </w:rPr>
            </w:pPr>
          </w:p>
        </w:tc>
        <w:tc>
          <w:tcPr>
            <w:tcW w:w="2867" w:type="dxa"/>
            <w:tcBorders>
              <w:top w:val="single" w:sz="4" w:space="0" w:color="auto"/>
              <w:left w:val="single" w:sz="4" w:space="0" w:color="auto"/>
              <w:bottom w:val="single" w:sz="4" w:space="0" w:color="auto"/>
              <w:right w:val="single" w:sz="4" w:space="0" w:color="auto"/>
            </w:tcBorders>
            <w:vAlign w:val="center"/>
          </w:tcPr>
          <w:p w14:paraId="05C60D28" w14:textId="77777777" w:rsidR="006B73D1" w:rsidRDefault="006B73D1">
            <w:pPr>
              <w:widowControl/>
              <w:spacing w:line="360" w:lineRule="auto"/>
              <w:rPr>
                <w:rFonts w:ascii="仿宋" w:eastAsia="仿宋" w:hAnsi="仿宋" w:cs="仿宋" w:hint="eastAsia"/>
                <w:szCs w:val="21"/>
              </w:rPr>
            </w:pPr>
          </w:p>
        </w:tc>
      </w:tr>
      <w:tr w:rsidR="006B73D1" w14:paraId="7AD3E81C" w14:textId="77777777">
        <w:trPr>
          <w:trHeight w:val="284"/>
        </w:trPr>
        <w:tc>
          <w:tcPr>
            <w:tcW w:w="730" w:type="dxa"/>
            <w:tcBorders>
              <w:top w:val="single" w:sz="4" w:space="0" w:color="auto"/>
              <w:left w:val="single" w:sz="4" w:space="0" w:color="auto"/>
              <w:bottom w:val="single" w:sz="4" w:space="0" w:color="auto"/>
              <w:right w:val="single" w:sz="4" w:space="0" w:color="auto"/>
            </w:tcBorders>
            <w:vAlign w:val="center"/>
          </w:tcPr>
          <w:p w14:paraId="2CE9800B" w14:textId="77777777" w:rsidR="006B73D1" w:rsidRDefault="006B73D1">
            <w:pPr>
              <w:widowControl/>
              <w:spacing w:line="360" w:lineRule="auto"/>
              <w:rPr>
                <w:rFonts w:ascii="仿宋" w:eastAsia="仿宋" w:hAnsi="仿宋" w:cs="仿宋" w:hint="eastAsia"/>
                <w:szCs w:val="21"/>
              </w:rPr>
            </w:pPr>
          </w:p>
        </w:tc>
        <w:tc>
          <w:tcPr>
            <w:tcW w:w="1325" w:type="dxa"/>
            <w:tcBorders>
              <w:top w:val="single" w:sz="4" w:space="0" w:color="auto"/>
              <w:left w:val="single" w:sz="4" w:space="0" w:color="auto"/>
              <w:bottom w:val="single" w:sz="4" w:space="0" w:color="auto"/>
              <w:right w:val="single" w:sz="4" w:space="0" w:color="auto"/>
            </w:tcBorders>
            <w:vAlign w:val="center"/>
          </w:tcPr>
          <w:p w14:paraId="14E1F0A1" w14:textId="77777777" w:rsidR="006B73D1" w:rsidRDefault="006B73D1">
            <w:pPr>
              <w:widowControl/>
              <w:spacing w:line="360" w:lineRule="auto"/>
              <w:rPr>
                <w:rFonts w:ascii="仿宋" w:eastAsia="仿宋" w:hAnsi="仿宋" w:cs="仿宋" w:hint="eastAsia"/>
                <w:szCs w:val="21"/>
              </w:rPr>
            </w:pPr>
          </w:p>
        </w:tc>
        <w:tc>
          <w:tcPr>
            <w:tcW w:w="1944" w:type="dxa"/>
            <w:tcBorders>
              <w:top w:val="single" w:sz="4" w:space="0" w:color="auto"/>
              <w:left w:val="single" w:sz="4" w:space="0" w:color="auto"/>
              <w:bottom w:val="single" w:sz="4" w:space="0" w:color="auto"/>
              <w:right w:val="single" w:sz="4" w:space="0" w:color="auto"/>
            </w:tcBorders>
            <w:vAlign w:val="center"/>
          </w:tcPr>
          <w:p w14:paraId="3AD900AB" w14:textId="77777777" w:rsidR="006B73D1" w:rsidRDefault="006B73D1">
            <w:pPr>
              <w:widowControl/>
              <w:spacing w:line="360" w:lineRule="auto"/>
              <w:rPr>
                <w:rFonts w:ascii="仿宋" w:eastAsia="仿宋" w:hAnsi="仿宋" w:cs="仿宋" w:hint="eastAsia"/>
                <w:szCs w:val="21"/>
              </w:rPr>
            </w:pPr>
          </w:p>
        </w:tc>
        <w:tc>
          <w:tcPr>
            <w:tcW w:w="1423" w:type="dxa"/>
            <w:tcBorders>
              <w:top w:val="single" w:sz="4" w:space="0" w:color="auto"/>
              <w:left w:val="single" w:sz="4" w:space="0" w:color="auto"/>
              <w:bottom w:val="single" w:sz="4" w:space="0" w:color="auto"/>
              <w:right w:val="single" w:sz="4" w:space="0" w:color="auto"/>
            </w:tcBorders>
            <w:vAlign w:val="center"/>
          </w:tcPr>
          <w:p w14:paraId="31FB7218" w14:textId="77777777" w:rsidR="006B73D1" w:rsidRDefault="006B73D1">
            <w:pPr>
              <w:widowControl/>
              <w:spacing w:line="360" w:lineRule="auto"/>
              <w:rPr>
                <w:rFonts w:ascii="仿宋" w:eastAsia="仿宋" w:hAnsi="仿宋" w:cs="仿宋" w:hint="eastAsia"/>
                <w:szCs w:val="21"/>
              </w:rPr>
            </w:pPr>
          </w:p>
        </w:tc>
        <w:tc>
          <w:tcPr>
            <w:tcW w:w="977" w:type="dxa"/>
            <w:tcBorders>
              <w:top w:val="single" w:sz="4" w:space="0" w:color="auto"/>
              <w:left w:val="single" w:sz="4" w:space="0" w:color="auto"/>
              <w:bottom w:val="single" w:sz="4" w:space="0" w:color="auto"/>
              <w:right w:val="single" w:sz="4" w:space="0" w:color="auto"/>
            </w:tcBorders>
            <w:vAlign w:val="center"/>
          </w:tcPr>
          <w:p w14:paraId="1654D19F" w14:textId="77777777" w:rsidR="006B73D1" w:rsidRDefault="006B73D1">
            <w:pPr>
              <w:widowControl/>
              <w:spacing w:line="360" w:lineRule="auto"/>
              <w:rPr>
                <w:rFonts w:ascii="仿宋" w:eastAsia="仿宋" w:hAnsi="仿宋" w:cs="仿宋" w:hint="eastAsia"/>
                <w:szCs w:val="21"/>
              </w:rPr>
            </w:pPr>
          </w:p>
        </w:tc>
        <w:tc>
          <w:tcPr>
            <w:tcW w:w="2867" w:type="dxa"/>
            <w:tcBorders>
              <w:top w:val="single" w:sz="4" w:space="0" w:color="auto"/>
              <w:left w:val="single" w:sz="4" w:space="0" w:color="auto"/>
              <w:bottom w:val="single" w:sz="4" w:space="0" w:color="auto"/>
              <w:right w:val="single" w:sz="4" w:space="0" w:color="auto"/>
            </w:tcBorders>
            <w:vAlign w:val="center"/>
          </w:tcPr>
          <w:p w14:paraId="4EFA7E81" w14:textId="77777777" w:rsidR="006B73D1" w:rsidRDefault="006B73D1">
            <w:pPr>
              <w:widowControl/>
              <w:spacing w:line="360" w:lineRule="auto"/>
              <w:rPr>
                <w:rFonts w:ascii="仿宋" w:eastAsia="仿宋" w:hAnsi="仿宋" w:cs="仿宋" w:hint="eastAsia"/>
                <w:szCs w:val="21"/>
              </w:rPr>
            </w:pPr>
          </w:p>
        </w:tc>
      </w:tr>
      <w:tr w:rsidR="006B73D1" w14:paraId="58F28E4F" w14:textId="77777777">
        <w:trPr>
          <w:trHeight w:val="284"/>
        </w:trPr>
        <w:tc>
          <w:tcPr>
            <w:tcW w:w="730" w:type="dxa"/>
            <w:tcBorders>
              <w:top w:val="single" w:sz="4" w:space="0" w:color="auto"/>
              <w:left w:val="single" w:sz="4" w:space="0" w:color="auto"/>
              <w:bottom w:val="single" w:sz="4" w:space="0" w:color="auto"/>
              <w:right w:val="single" w:sz="4" w:space="0" w:color="auto"/>
            </w:tcBorders>
            <w:vAlign w:val="center"/>
          </w:tcPr>
          <w:p w14:paraId="2E7C84CA" w14:textId="77777777" w:rsidR="006B73D1" w:rsidRDefault="006B73D1">
            <w:pPr>
              <w:widowControl/>
              <w:spacing w:line="360" w:lineRule="auto"/>
              <w:rPr>
                <w:rFonts w:ascii="仿宋" w:eastAsia="仿宋" w:hAnsi="仿宋" w:cs="仿宋" w:hint="eastAsia"/>
                <w:szCs w:val="21"/>
              </w:rPr>
            </w:pPr>
          </w:p>
        </w:tc>
        <w:tc>
          <w:tcPr>
            <w:tcW w:w="1325" w:type="dxa"/>
            <w:tcBorders>
              <w:top w:val="single" w:sz="4" w:space="0" w:color="auto"/>
              <w:left w:val="single" w:sz="4" w:space="0" w:color="auto"/>
              <w:bottom w:val="single" w:sz="4" w:space="0" w:color="auto"/>
              <w:right w:val="single" w:sz="4" w:space="0" w:color="auto"/>
            </w:tcBorders>
            <w:vAlign w:val="center"/>
          </w:tcPr>
          <w:p w14:paraId="79FF14B8" w14:textId="77777777" w:rsidR="006B73D1" w:rsidRDefault="006B73D1">
            <w:pPr>
              <w:widowControl/>
              <w:spacing w:line="360" w:lineRule="auto"/>
              <w:rPr>
                <w:rFonts w:ascii="仿宋" w:eastAsia="仿宋" w:hAnsi="仿宋" w:cs="仿宋" w:hint="eastAsia"/>
                <w:szCs w:val="21"/>
              </w:rPr>
            </w:pPr>
          </w:p>
        </w:tc>
        <w:tc>
          <w:tcPr>
            <w:tcW w:w="1944" w:type="dxa"/>
            <w:tcBorders>
              <w:top w:val="single" w:sz="4" w:space="0" w:color="auto"/>
              <w:left w:val="single" w:sz="4" w:space="0" w:color="auto"/>
              <w:bottom w:val="single" w:sz="4" w:space="0" w:color="auto"/>
              <w:right w:val="single" w:sz="4" w:space="0" w:color="auto"/>
            </w:tcBorders>
            <w:vAlign w:val="center"/>
          </w:tcPr>
          <w:p w14:paraId="49CAC0CB" w14:textId="77777777" w:rsidR="006B73D1" w:rsidRDefault="006B73D1">
            <w:pPr>
              <w:widowControl/>
              <w:spacing w:line="360" w:lineRule="auto"/>
              <w:rPr>
                <w:rFonts w:ascii="仿宋" w:eastAsia="仿宋" w:hAnsi="仿宋" w:cs="仿宋" w:hint="eastAsia"/>
                <w:szCs w:val="21"/>
              </w:rPr>
            </w:pPr>
          </w:p>
        </w:tc>
        <w:tc>
          <w:tcPr>
            <w:tcW w:w="1423" w:type="dxa"/>
            <w:tcBorders>
              <w:top w:val="single" w:sz="4" w:space="0" w:color="auto"/>
              <w:left w:val="single" w:sz="4" w:space="0" w:color="auto"/>
              <w:bottom w:val="single" w:sz="4" w:space="0" w:color="auto"/>
              <w:right w:val="single" w:sz="4" w:space="0" w:color="auto"/>
            </w:tcBorders>
            <w:vAlign w:val="center"/>
          </w:tcPr>
          <w:p w14:paraId="0252FF98" w14:textId="77777777" w:rsidR="006B73D1" w:rsidRDefault="006B73D1">
            <w:pPr>
              <w:widowControl/>
              <w:spacing w:line="360" w:lineRule="auto"/>
              <w:rPr>
                <w:rFonts w:ascii="仿宋" w:eastAsia="仿宋" w:hAnsi="仿宋" w:cs="仿宋" w:hint="eastAsia"/>
                <w:szCs w:val="21"/>
              </w:rPr>
            </w:pPr>
          </w:p>
        </w:tc>
        <w:tc>
          <w:tcPr>
            <w:tcW w:w="977" w:type="dxa"/>
            <w:tcBorders>
              <w:top w:val="single" w:sz="4" w:space="0" w:color="auto"/>
              <w:left w:val="single" w:sz="4" w:space="0" w:color="auto"/>
              <w:bottom w:val="single" w:sz="4" w:space="0" w:color="auto"/>
              <w:right w:val="single" w:sz="4" w:space="0" w:color="auto"/>
            </w:tcBorders>
            <w:vAlign w:val="center"/>
          </w:tcPr>
          <w:p w14:paraId="45242783" w14:textId="77777777" w:rsidR="006B73D1" w:rsidRDefault="006B73D1">
            <w:pPr>
              <w:widowControl/>
              <w:spacing w:line="360" w:lineRule="auto"/>
              <w:rPr>
                <w:rFonts w:ascii="仿宋" w:eastAsia="仿宋" w:hAnsi="仿宋" w:cs="仿宋" w:hint="eastAsia"/>
                <w:szCs w:val="21"/>
              </w:rPr>
            </w:pPr>
          </w:p>
        </w:tc>
        <w:tc>
          <w:tcPr>
            <w:tcW w:w="2867" w:type="dxa"/>
            <w:tcBorders>
              <w:top w:val="single" w:sz="4" w:space="0" w:color="auto"/>
              <w:left w:val="single" w:sz="4" w:space="0" w:color="auto"/>
              <w:bottom w:val="single" w:sz="4" w:space="0" w:color="auto"/>
              <w:right w:val="single" w:sz="4" w:space="0" w:color="auto"/>
            </w:tcBorders>
            <w:vAlign w:val="center"/>
          </w:tcPr>
          <w:p w14:paraId="170C9666" w14:textId="77777777" w:rsidR="006B73D1" w:rsidRDefault="006B73D1">
            <w:pPr>
              <w:widowControl/>
              <w:spacing w:line="360" w:lineRule="auto"/>
              <w:rPr>
                <w:rFonts w:ascii="仿宋" w:eastAsia="仿宋" w:hAnsi="仿宋" w:cs="仿宋" w:hint="eastAsia"/>
                <w:szCs w:val="21"/>
              </w:rPr>
            </w:pPr>
          </w:p>
        </w:tc>
      </w:tr>
      <w:tr w:rsidR="006B73D1" w14:paraId="77BBADD4" w14:textId="77777777">
        <w:trPr>
          <w:trHeight w:val="284"/>
        </w:trPr>
        <w:tc>
          <w:tcPr>
            <w:tcW w:w="730" w:type="dxa"/>
            <w:tcBorders>
              <w:top w:val="single" w:sz="4" w:space="0" w:color="auto"/>
              <w:left w:val="single" w:sz="4" w:space="0" w:color="auto"/>
              <w:bottom w:val="single" w:sz="4" w:space="0" w:color="auto"/>
              <w:right w:val="single" w:sz="4" w:space="0" w:color="auto"/>
            </w:tcBorders>
            <w:vAlign w:val="center"/>
          </w:tcPr>
          <w:p w14:paraId="6C4A62EF" w14:textId="77777777" w:rsidR="006B73D1" w:rsidRDefault="006B73D1">
            <w:pPr>
              <w:widowControl/>
              <w:spacing w:line="360" w:lineRule="auto"/>
              <w:rPr>
                <w:rFonts w:ascii="仿宋" w:eastAsia="仿宋" w:hAnsi="仿宋" w:cs="仿宋" w:hint="eastAsia"/>
                <w:szCs w:val="21"/>
              </w:rPr>
            </w:pPr>
          </w:p>
        </w:tc>
        <w:tc>
          <w:tcPr>
            <w:tcW w:w="1325" w:type="dxa"/>
            <w:tcBorders>
              <w:top w:val="single" w:sz="4" w:space="0" w:color="auto"/>
              <w:left w:val="single" w:sz="4" w:space="0" w:color="auto"/>
              <w:bottom w:val="single" w:sz="4" w:space="0" w:color="auto"/>
              <w:right w:val="single" w:sz="4" w:space="0" w:color="auto"/>
            </w:tcBorders>
            <w:vAlign w:val="center"/>
          </w:tcPr>
          <w:p w14:paraId="7CC25CC9" w14:textId="77777777" w:rsidR="006B73D1" w:rsidRDefault="006B73D1">
            <w:pPr>
              <w:widowControl/>
              <w:spacing w:line="360" w:lineRule="auto"/>
              <w:rPr>
                <w:rFonts w:ascii="仿宋" w:eastAsia="仿宋" w:hAnsi="仿宋" w:cs="仿宋" w:hint="eastAsia"/>
                <w:szCs w:val="21"/>
              </w:rPr>
            </w:pPr>
          </w:p>
        </w:tc>
        <w:tc>
          <w:tcPr>
            <w:tcW w:w="1944" w:type="dxa"/>
            <w:tcBorders>
              <w:top w:val="single" w:sz="4" w:space="0" w:color="auto"/>
              <w:left w:val="single" w:sz="4" w:space="0" w:color="auto"/>
              <w:bottom w:val="single" w:sz="4" w:space="0" w:color="auto"/>
              <w:right w:val="single" w:sz="4" w:space="0" w:color="auto"/>
            </w:tcBorders>
            <w:vAlign w:val="center"/>
          </w:tcPr>
          <w:p w14:paraId="476E95DD" w14:textId="77777777" w:rsidR="006B73D1" w:rsidRDefault="006B73D1">
            <w:pPr>
              <w:widowControl/>
              <w:spacing w:line="360" w:lineRule="auto"/>
              <w:rPr>
                <w:rFonts w:ascii="仿宋" w:eastAsia="仿宋" w:hAnsi="仿宋" w:cs="仿宋" w:hint="eastAsia"/>
                <w:szCs w:val="21"/>
              </w:rPr>
            </w:pPr>
          </w:p>
        </w:tc>
        <w:tc>
          <w:tcPr>
            <w:tcW w:w="1423" w:type="dxa"/>
            <w:tcBorders>
              <w:top w:val="single" w:sz="4" w:space="0" w:color="auto"/>
              <w:left w:val="single" w:sz="4" w:space="0" w:color="auto"/>
              <w:bottom w:val="single" w:sz="4" w:space="0" w:color="auto"/>
              <w:right w:val="single" w:sz="4" w:space="0" w:color="auto"/>
            </w:tcBorders>
            <w:vAlign w:val="center"/>
          </w:tcPr>
          <w:p w14:paraId="78780916" w14:textId="77777777" w:rsidR="006B73D1" w:rsidRDefault="006B73D1">
            <w:pPr>
              <w:widowControl/>
              <w:spacing w:line="360" w:lineRule="auto"/>
              <w:rPr>
                <w:rFonts w:ascii="仿宋" w:eastAsia="仿宋" w:hAnsi="仿宋" w:cs="仿宋" w:hint="eastAsia"/>
                <w:szCs w:val="21"/>
              </w:rPr>
            </w:pPr>
          </w:p>
        </w:tc>
        <w:tc>
          <w:tcPr>
            <w:tcW w:w="977" w:type="dxa"/>
            <w:tcBorders>
              <w:top w:val="single" w:sz="4" w:space="0" w:color="auto"/>
              <w:left w:val="single" w:sz="4" w:space="0" w:color="auto"/>
              <w:bottom w:val="single" w:sz="4" w:space="0" w:color="auto"/>
              <w:right w:val="single" w:sz="4" w:space="0" w:color="auto"/>
            </w:tcBorders>
            <w:vAlign w:val="center"/>
          </w:tcPr>
          <w:p w14:paraId="30018DF9" w14:textId="77777777" w:rsidR="006B73D1" w:rsidRDefault="006B73D1">
            <w:pPr>
              <w:widowControl/>
              <w:spacing w:line="360" w:lineRule="auto"/>
              <w:rPr>
                <w:rFonts w:ascii="仿宋" w:eastAsia="仿宋" w:hAnsi="仿宋" w:cs="仿宋" w:hint="eastAsia"/>
                <w:szCs w:val="21"/>
              </w:rPr>
            </w:pPr>
          </w:p>
        </w:tc>
        <w:tc>
          <w:tcPr>
            <w:tcW w:w="2867" w:type="dxa"/>
            <w:tcBorders>
              <w:top w:val="single" w:sz="4" w:space="0" w:color="auto"/>
              <w:left w:val="single" w:sz="4" w:space="0" w:color="auto"/>
              <w:bottom w:val="single" w:sz="4" w:space="0" w:color="auto"/>
              <w:right w:val="single" w:sz="4" w:space="0" w:color="auto"/>
            </w:tcBorders>
            <w:vAlign w:val="center"/>
          </w:tcPr>
          <w:p w14:paraId="46B06266" w14:textId="77777777" w:rsidR="006B73D1" w:rsidRDefault="006B73D1">
            <w:pPr>
              <w:widowControl/>
              <w:spacing w:line="360" w:lineRule="auto"/>
              <w:rPr>
                <w:rFonts w:ascii="仿宋" w:eastAsia="仿宋" w:hAnsi="仿宋" w:cs="仿宋" w:hint="eastAsia"/>
                <w:szCs w:val="21"/>
              </w:rPr>
            </w:pPr>
          </w:p>
        </w:tc>
      </w:tr>
      <w:tr w:rsidR="006B73D1" w14:paraId="1AD9ABED" w14:textId="77777777">
        <w:trPr>
          <w:trHeight w:val="284"/>
        </w:trPr>
        <w:tc>
          <w:tcPr>
            <w:tcW w:w="730" w:type="dxa"/>
            <w:tcBorders>
              <w:top w:val="single" w:sz="4" w:space="0" w:color="auto"/>
              <w:left w:val="single" w:sz="4" w:space="0" w:color="auto"/>
              <w:bottom w:val="single" w:sz="4" w:space="0" w:color="auto"/>
              <w:right w:val="single" w:sz="4" w:space="0" w:color="auto"/>
            </w:tcBorders>
            <w:vAlign w:val="center"/>
          </w:tcPr>
          <w:p w14:paraId="7608A8DB" w14:textId="77777777" w:rsidR="006B73D1" w:rsidRDefault="006B73D1">
            <w:pPr>
              <w:widowControl/>
              <w:spacing w:line="360" w:lineRule="auto"/>
              <w:rPr>
                <w:rFonts w:ascii="仿宋" w:eastAsia="仿宋" w:hAnsi="仿宋" w:cs="仿宋" w:hint="eastAsia"/>
                <w:szCs w:val="21"/>
              </w:rPr>
            </w:pPr>
          </w:p>
        </w:tc>
        <w:tc>
          <w:tcPr>
            <w:tcW w:w="1325" w:type="dxa"/>
            <w:tcBorders>
              <w:top w:val="single" w:sz="4" w:space="0" w:color="auto"/>
              <w:left w:val="single" w:sz="4" w:space="0" w:color="auto"/>
              <w:bottom w:val="single" w:sz="4" w:space="0" w:color="auto"/>
              <w:right w:val="single" w:sz="4" w:space="0" w:color="auto"/>
            </w:tcBorders>
            <w:vAlign w:val="center"/>
          </w:tcPr>
          <w:p w14:paraId="4542C9BA" w14:textId="77777777" w:rsidR="006B73D1" w:rsidRDefault="006B73D1">
            <w:pPr>
              <w:widowControl/>
              <w:spacing w:line="360" w:lineRule="auto"/>
              <w:rPr>
                <w:rFonts w:ascii="仿宋" w:eastAsia="仿宋" w:hAnsi="仿宋" w:cs="仿宋" w:hint="eastAsia"/>
                <w:szCs w:val="21"/>
              </w:rPr>
            </w:pPr>
          </w:p>
        </w:tc>
        <w:tc>
          <w:tcPr>
            <w:tcW w:w="1944" w:type="dxa"/>
            <w:tcBorders>
              <w:top w:val="single" w:sz="4" w:space="0" w:color="auto"/>
              <w:left w:val="single" w:sz="4" w:space="0" w:color="auto"/>
              <w:bottom w:val="single" w:sz="4" w:space="0" w:color="auto"/>
              <w:right w:val="single" w:sz="4" w:space="0" w:color="auto"/>
            </w:tcBorders>
            <w:vAlign w:val="center"/>
          </w:tcPr>
          <w:p w14:paraId="2E41BB44" w14:textId="77777777" w:rsidR="006B73D1" w:rsidRDefault="006B73D1">
            <w:pPr>
              <w:widowControl/>
              <w:spacing w:line="360" w:lineRule="auto"/>
              <w:rPr>
                <w:rFonts w:ascii="仿宋" w:eastAsia="仿宋" w:hAnsi="仿宋" w:cs="仿宋" w:hint="eastAsia"/>
                <w:szCs w:val="21"/>
              </w:rPr>
            </w:pPr>
          </w:p>
        </w:tc>
        <w:tc>
          <w:tcPr>
            <w:tcW w:w="1423" w:type="dxa"/>
            <w:tcBorders>
              <w:top w:val="single" w:sz="4" w:space="0" w:color="auto"/>
              <w:left w:val="single" w:sz="4" w:space="0" w:color="auto"/>
              <w:bottom w:val="single" w:sz="4" w:space="0" w:color="auto"/>
              <w:right w:val="single" w:sz="4" w:space="0" w:color="auto"/>
            </w:tcBorders>
            <w:vAlign w:val="center"/>
          </w:tcPr>
          <w:p w14:paraId="2AB9D940" w14:textId="77777777" w:rsidR="006B73D1" w:rsidRDefault="006B73D1">
            <w:pPr>
              <w:widowControl/>
              <w:spacing w:line="360" w:lineRule="auto"/>
              <w:rPr>
                <w:rFonts w:ascii="仿宋" w:eastAsia="仿宋" w:hAnsi="仿宋" w:cs="仿宋" w:hint="eastAsia"/>
                <w:szCs w:val="21"/>
              </w:rPr>
            </w:pPr>
          </w:p>
        </w:tc>
        <w:tc>
          <w:tcPr>
            <w:tcW w:w="977" w:type="dxa"/>
            <w:tcBorders>
              <w:top w:val="single" w:sz="4" w:space="0" w:color="auto"/>
              <w:left w:val="single" w:sz="4" w:space="0" w:color="auto"/>
              <w:bottom w:val="single" w:sz="4" w:space="0" w:color="auto"/>
              <w:right w:val="single" w:sz="4" w:space="0" w:color="auto"/>
            </w:tcBorders>
            <w:vAlign w:val="center"/>
          </w:tcPr>
          <w:p w14:paraId="36D032E9" w14:textId="77777777" w:rsidR="006B73D1" w:rsidRDefault="006B73D1">
            <w:pPr>
              <w:widowControl/>
              <w:spacing w:line="360" w:lineRule="auto"/>
              <w:rPr>
                <w:rFonts w:ascii="仿宋" w:eastAsia="仿宋" w:hAnsi="仿宋" w:cs="仿宋" w:hint="eastAsia"/>
                <w:szCs w:val="21"/>
              </w:rPr>
            </w:pPr>
          </w:p>
        </w:tc>
        <w:tc>
          <w:tcPr>
            <w:tcW w:w="2867" w:type="dxa"/>
            <w:tcBorders>
              <w:top w:val="single" w:sz="4" w:space="0" w:color="auto"/>
              <w:left w:val="single" w:sz="4" w:space="0" w:color="auto"/>
              <w:bottom w:val="single" w:sz="4" w:space="0" w:color="auto"/>
              <w:right w:val="single" w:sz="4" w:space="0" w:color="auto"/>
            </w:tcBorders>
            <w:vAlign w:val="center"/>
          </w:tcPr>
          <w:p w14:paraId="6C3DD322" w14:textId="77777777" w:rsidR="006B73D1" w:rsidRDefault="006B73D1">
            <w:pPr>
              <w:widowControl/>
              <w:spacing w:line="360" w:lineRule="auto"/>
              <w:rPr>
                <w:rFonts w:ascii="仿宋" w:eastAsia="仿宋" w:hAnsi="仿宋" w:cs="仿宋" w:hint="eastAsia"/>
                <w:szCs w:val="21"/>
              </w:rPr>
            </w:pPr>
          </w:p>
        </w:tc>
      </w:tr>
      <w:tr w:rsidR="006B73D1" w14:paraId="2C6478CA" w14:textId="77777777">
        <w:trPr>
          <w:trHeight w:val="284"/>
        </w:trPr>
        <w:tc>
          <w:tcPr>
            <w:tcW w:w="730" w:type="dxa"/>
            <w:tcBorders>
              <w:top w:val="single" w:sz="4" w:space="0" w:color="auto"/>
              <w:left w:val="single" w:sz="4" w:space="0" w:color="auto"/>
              <w:bottom w:val="single" w:sz="4" w:space="0" w:color="auto"/>
              <w:right w:val="single" w:sz="4" w:space="0" w:color="auto"/>
            </w:tcBorders>
            <w:vAlign w:val="center"/>
          </w:tcPr>
          <w:p w14:paraId="2BA55E38" w14:textId="77777777" w:rsidR="006B73D1" w:rsidRDefault="006B73D1">
            <w:pPr>
              <w:widowControl/>
              <w:spacing w:line="360" w:lineRule="auto"/>
              <w:rPr>
                <w:rFonts w:ascii="仿宋" w:eastAsia="仿宋" w:hAnsi="仿宋" w:cs="仿宋" w:hint="eastAsia"/>
                <w:szCs w:val="21"/>
              </w:rPr>
            </w:pPr>
          </w:p>
        </w:tc>
        <w:tc>
          <w:tcPr>
            <w:tcW w:w="1325" w:type="dxa"/>
            <w:tcBorders>
              <w:top w:val="single" w:sz="4" w:space="0" w:color="auto"/>
              <w:left w:val="single" w:sz="4" w:space="0" w:color="auto"/>
              <w:bottom w:val="single" w:sz="4" w:space="0" w:color="auto"/>
              <w:right w:val="single" w:sz="4" w:space="0" w:color="auto"/>
            </w:tcBorders>
            <w:vAlign w:val="center"/>
          </w:tcPr>
          <w:p w14:paraId="021C49E3" w14:textId="77777777" w:rsidR="006B73D1" w:rsidRDefault="006B73D1">
            <w:pPr>
              <w:widowControl/>
              <w:spacing w:line="360" w:lineRule="auto"/>
              <w:rPr>
                <w:rFonts w:ascii="仿宋" w:eastAsia="仿宋" w:hAnsi="仿宋" w:cs="仿宋" w:hint="eastAsia"/>
                <w:szCs w:val="21"/>
              </w:rPr>
            </w:pPr>
          </w:p>
        </w:tc>
        <w:tc>
          <w:tcPr>
            <w:tcW w:w="1944" w:type="dxa"/>
            <w:tcBorders>
              <w:top w:val="single" w:sz="4" w:space="0" w:color="auto"/>
              <w:left w:val="single" w:sz="4" w:space="0" w:color="auto"/>
              <w:bottom w:val="single" w:sz="4" w:space="0" w:color="auto"/>
              <w:right w:val="single" w:sz="4" w:space="0" w:color="auto"/>
            </w:tcBorders>
            <w:vAlign w:val="center"/>
          </w:tcPr>
          <w:p w14:paraId="124B3E24" w14:textId="77777777" w:rsidR="006B73D1" w:rsidRDefault="006B73D1">
            <w:pPr>
              <w:widowControl/>
              <w:spacing w:line="360" w:lineRule="auto"/>
              <w:rPr>
                <w:rFonts w:ascii="仿宋" w:eastAsia="仿宋" w:hAnsi="仿宋" w:cs="仿宋" w:hint="eastAsia"/>
                <w:szCs w:val="21"/>
              </w:rPr>
            </w:pPr>
          </w:p>
        </w:tc>
        <w:tc>
          <w:tcPr>
            <w:tcW w:w="1423" w:type="dxa"/>
            <w:tcBorders>
              <w:top w:val="single" w:sz="4" w:space="0" w:color="auto"/>
              <w:left w:val="single" w:sz="4" w:space="0" w:color="auto"/>
              <w:bottom w:val="single" w:sz="4" w:space="0" w:color="auto"/>
              <w:right w:val="single" w:sz="4" w:space="0" w:color="auto"/>
            </w:tcBorders>
            <w:vAlign w:val="center"/>
          </w:tcPr>
          <w:p w14:paraId="6B9BB927" w14:textId="77777777" w:rsidR="006B73D1" w:rsidRDefault="006B73D1">
            <w:pPr>
              <w:widowControl/>
              <w:spacing w:line="360" w:lineRule="auto"/>
              <w:rPr>
                <w:rFonts w:ascii="仿宋" w:eastAsia="仿宋" w:hAnsi="仿宋" w:cs="仿宋" w:hint="eastAsia"/>
                <w:szCs w:val="21"/>
              </w:rPr>
            </w:pPr>
          </w:p>
        </w:tc>
        <w:tc>
          <w:tcPr>
            <w:tcW w:w="977" w:type="dxa"/>
            <w:tcBorders>
              <w:top w:val="single" w:sz="4" w:space="0" w:color="auto"/>
              <w:left w:val="single" w:sz="4" w:space="0" w:color="auto"/>
              <w:bottom w:val="single" w:sz="4" w:space="0" w:color="auto"/>
              <w:right w:val="single" w:sz="4" w:space="0" w:color="auto"/>
            </w:tcBorders>
            <w:vAlign w:val="center"/>
          </w:tcPr>
          <w:p w14:paraId="501B0859" w14:textId="77777777" w:rsidR="006B73D1" w:rsidRDefault="006B73D1">
            <w:pPr>
              <w:widowControl/>
              <w:spacing w:line="360" w:lineRule="auto"/>
              <w:rPr>
                <w:rFonts w:ascii="仿宋" w:eastAsia="仿宋" w:hAnsi="仿宋" w:cs="仿宋" w:hint="eastAsia"/>
                <w:szCs w:val="21"/>
              </w:rPr>
            </w:pPr>
          </w:p>
        </w:tc>
        <w:tc>
          <w:tcPr>
            <w:tcW w:w="2867" w:type="dxa"/>
            <w:tcBorders>
              <w:top w:val="single" w:sz="4" w:space="0" w:color="auto"/>
              <w:left w:val="single" w:sz="4" w:space="0" w:color="auto"/>
              <w:bottom w:val="single" w:sz="4" w:space="0" w:color="auto"/>
              <w:right w:val="single" w:sz="4" w:space="0" w:color="auto"/>
            </w:tcBorders>
            <w:vAlign w:val="center"/>
          </w:tcPr>
          <w:p w14:paraId="381C2FD9" w14:textId="77777777" w:rsidR="006B73D1" w:rsidRDefault="006B73D1">
            <w:pPr>
              <w:widowControl/>
              <w:spacing w:line="360" w:lineRule="auto"/>
              <w:rPr>
                <w:rFonts w:ascii="仿宋" w:eastAsia="仿宋" w:hAnsi="仿宋" w:cs="仿宋" w:hint="eastAsia"/>
                <w:szCs w:val="21"/>
              </w:rPr>
            </w:pPr>
          </w:p>
        </w:tc>
      </w:tr>
    </w:tbl>
    <w:p w14:paraId="257AB8DF" w14:textId="77777777" w:rsidR="006B73D1" w:rsidRDefault="006B73D1">
      <w:pPr>
        <w:spacing w:line="480" w:lineRule="auto"/>
        <w:rPr>
          <w:rFonts w:ascii="仿宋" w:eastAsia="仿宋" w:hAnsi="仿宋" w:cs="仿宋" w:hint="eastAsia"/>
          <w:szCs w:val="21"/>
          <w:lang w:val="zh-CN"/>
        </w:rPr>
      </w:pPr>
    </w:p>
    <w:p w14:paraId="70131488" w14:textId="77777777" w:rsidR="006B73D1" w:rsidRDefault="00000000">
      <w:pPr>
        <w:spacing w:line="480" w:lineRule="auto"/>
        <w:ind w:firstLine="420"/>
        <w:rPr>
          <w:rFonts w:ascii="仿宋" w:eastAsia="仿宋" w:hAnsi="仿宋" w:cs="仿宋" w:hint="eastAsia"/>
          <w:szCs w:val="21"/>
          <w:lang w:val="zh-CN"/>
        </w:rPr>
      </w:pPr>
      <w:r>
        <w:rPr>
          <w:rFonts w:ascii="仿宋" w:eastAsia="仿宋" w:hAnsi="仿宋" w:cs="仿宋" w:hint="eastAsia"/>
          <w:szCs w:val="21"/>
          <w:lang w:val="zh-CN"/>
        </w:rPr>
        <w:t>供应商名称：</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lang w:val="zh-CN"/>
        </w:rPr>
        <w:t>（盖章）</w:t>
      </w:r>
    </w:p>
    <w:p w14:paraId="27079739" w14:textId="77777777" w:rsidR="006B73D1" w:rsidRDefault="006B73D1">
      <w:pPr>
        <w:pStyle w:val="40"/>
        <w:spacing w:line="480" w:lineRule="auto"/>
        <w:rPr>
          <w:rFonts w:ascii="仿宋" w:eastAsia="仿宋" w:hAnsi="仿宋" w:cs="仿宋" w:hint="eastAsia"/>
          <w:szCs w:val="21"/>
          <w:lang w:val="zh-CN"/>
        </w:rPr>
      </w:pPr>
    </w:p>
    <w:p w14:paraId="69413C3F" w14:textId="77777777" w:rsidR="006B73D1" w:rsidRDefault="00000000">
      <w:pPr>
        <w:spacing w:line="480" w:lineRule="auto"/>
        <w:ind w:firstLine="420"/>
        <w:rPr>
          <w:rFonts w:ascii="仿宋" w:eastAsia="仿宋" w:hAnsi="仿宋" w:cs="仿宋" w:hint="eastAsia"/>
          <w:szCs w:val="21"/>
          <w:lang w:val="zh-CN"/>
        </w:rPr>
      </w:pPr>
      <w:r>
        <w:rPr>
          <w:rFonts w:ascii="仿宋" w:eastAsia="仿宋" w:hAnsi="仿宋" w:cs="仿宋" w:hint="eastAsia"/>
          <w:szCs w:val="21"/>
          <w:lang w:val="zh-CN"/>
        </w:rPr>
        <w:t>说明：</w:t>
      </w:r>
    </w:p>
    <w:p w14:paraId="06B1353A" w14:textId="77777777" w:rsidR="006B73D1" w:rsidRDefault="00000000">
      <w:pPr>
        <w:spacing w:line="480" w:lineRule="auto"/>
        <w:ind w:firstLine="420"/>
        <w:rPr>
          <w:rFonts w:ascii="仿宋" w:eastAsia="仿宋" w:hAnsi="仿宋" w:cs="仿宋" w:hint="eastAsia"/>
          <w:szCs w:val="21"/>
          <w:lang w:val="zh-CN"/>
        </w:rPr>
      </w:pPr>
      <w:r>
        <w:rPr>
          <w:rFonts w:ascii="仿宋" w:eastAsia="仿宋" w:hAnsi="仿宋" w:cs="仿宋" w:hint="eastAsia"/>
          <w:szCs w:val="21"/>
          <w:lang w:val="zh-CN"/>
        </w:rPr>
        <w:t>1.如果行数不够，请自行增加；</w:t>
      </w:r>
    </w:p>
    <w:p w14:paraId="57539A9B" w14:textId="77777777" w:rsidR="006B73D1" w:rsidRDefault="00000000">
      <w:pPr>
        <w:spacing w:line="480" w:lineRule="auto"/>
        <w:ind w:firstLine="422"/>
        <w:rPr>
          <w:rFonts w:ascii="仿宋" w:eastAsia="仿宋" w:hAnsi="仿宋" w:cs="仿宋" w:hint="eastAsia"/>
          <w:b/>
          <w:szCs w:val="21"/>
          <w:lang w:val="zh-CN"/>
        </w:rPr>
      </w:pPr>
      <w:r>
        <w:rPr>
          <w:rFonts w:ascii="仿宋" w:eastAsia="仿宋" w:hAnsi="仿宋" w:cs="仿宋" w:hint="eastAsia"/>
          <w:b/>
          <w:szCs w:val="21"/>
          <w:lang w:val="zh-CN"/>
        </w:rPr>
        <w:t>2.供应商应根据上表要求逐一说明响应货物名称、品牌、规格型号、</w:t>
      </w:r>
      <w:r>
        <w:rPr>
          <w:rFonts w:ascii="仿宋" w:eastAsia="仿宋" w:hAnsi="仿宋" w:cs="仿宋" w:hint="eastAsia"/>
          <w:b/>
          <w:szCs w:val="21"/>
        </w:rPr>
        <w:t>产地、</w:t>
      </w:r>
      <w:r>
        <w:rPr>
          <w:rFonts w:ascii="仿宋" w:eastAsia="仿宋" w:hAnsi="仿宋" w:cs="仿宋" w:hint="eastAsia"/>
          <w:b/>
          <w:szCs w:val="21"/>
          <w:lang w:val="zh-CN"/>
        </w:rPr>
        <w:t>技术参数等，否则，按照无效响应处理。</w:t>
      </w:r>
    </w:p>
    <w:p w14:paraId="3D5F106A" w14:textId="77777777" w:rsidR="006B73D1" w:rsidRDefault="00000000">
      <w:pPr>
        <w:spacing w:line="480" w:lineRule="auto"/>
        <w:ind w:firstLine="422"/>
        <w:rPr>
          <w:rFonts w:ascii="仿宋" w:eastAsia="仿宋" w:hAnsi="仿宋" w:cs="仿宋" w:hint="eastAsia"/>
          <w:b/>
          <w:szCs w:val="21"/>
        </w:rPr>
      </w:pPr>
      <w:r>
        <w:rPr>
          <w:rFonts w:ascii="仿宋" w:eastAsia="仿宋" w:hAnsi="仿宋" w:cs="仿宋" w:hint="eastAsia"/>
          <w:b/>
          <w:szCs w:val="21"/>
        </w:rPr>
        <w:t>3、附第三章评分标准中要求提供的样品图片。</w:t>
      </w:r>
    </w:p>
    <w:p w14:paraId="03057FC3" w14:textId="77777777" w:rsidR="006B73D1" w:rsidRDefault="006B73D1">
      <w:pPr>
        <w:rPr>
          <w:rFonts w:ascii="仿宋" w:eastAsia="仿宋" w:hAnsi="仿宋" w:cs="仿宋" w:hint="eastAsia"/>
          <w:b/>
          <w:szCs w:val="21"/>
          <w:lang w:val="zh-CN"/>
        </w:rPr>
      </w:pPr>
    </w:p>
    <w:p w14:paraId="050319BC" w14:textId="77777777" w:rsidR="006B73D1" w:rsidRDefault="006B73D1">
      <w:pPr>
        <w:rPr>
          <w:rFonts w:ascii="仿宋" w:eastAsia="仿宋" w:hAnsi="仿宋" w:cs="仿宋" w:hint="eastAsia"/>
          <w:b/>
          <w:szCs w:val="21"/>
          <w:lang w:val="zh-CN"/>
        </w:rPr>
      </w:pPr>
    </w:p>
    <w:p w14:paraId="62FEF61F" w14:textId="77777777" w:rsidR="006B73D1" w:rsidRDefault="006B73D1">
      <w:pPr>
        <w:rPr>
          <w:rFonts w:ascii="仿宋" w:eastAsia="仿宋" w:hAnsi="仿宋" w:cs="仿宋" w:hint="eastAsia"/>
          <w:b/>
          <w:szCs w:val="21"/>
          <w:lang w:val="zh-CN"/>
        </w:rPr>
      </w:pPr>
    </w:p>
    <w:p w14:paraId="6A34F644" w14:textId="77777777" w:rsidR="006B73D1" w:rsidRDefault="006B73D1">
      <w:pPr>
        <w:spacing w:line="480" w:lineRule="auto"/>
        <w:jc w:val="center"/>
        <w:rPr>
          <w:rFonts w:ascii="仿宋" w:eastAsia="仿宋" w:hAnsi="仿宋" w:cs="仿宋" w:hint="eastAsia"/>
          <w:b/>
          <w:bCs/>
          <w:sz w:val="36"/>
          <w:szCs w:val="36"/>
          <w:lang w:val="zh-CN"/>
        </w:rPr>
      </w:pPr>
    </w:p>
    <w:p w14:paraId="0CD878A8" w14:textId="77777777" w:rsidR="006B73D1" w:rsidRDefault="006B73D1">
      <w:pPr>
        <w:spacing w:line="480" w:lineRule="auto"/>
        <w:jc w:val="center"/>
        <w:rPr>
          <w:rFonts w:ascii="仿宋" w:eastAsia="仿宋" w:hAnsi="仿宋" w:cs="仿宋" w:hint="eastAsia"/>
          <w:b/>
          <w:bCs/>
          <w:sz w:val="36"/>
          <w:szCs w:val="36"/>
          <w:lang w:val="zh-CN"/>
        </w:rPr>
      </w:pPr>
    </w:p>
    <w:p w14:paraId="6799725C" w14:textId="77777777" w:rsidR="006B73D1" w:rsidRDefault="006B73D1">
      <w:pPr>
        <w:widowControl/>
        <w:spacing w:line="480" w:lineRule="auto"/>
        <w:jc w:val="left"/>
        <w:rPr>
          <w:rFonts w:ascii="仿宋" w:eastAsia="仿宋" w:hAnsi="仿宋" w:cs="仿宋" w:hint="eastAsia"/>
          <w:b/>
          <w:szCs w:val="21"/>
          <w:lang w:val="zh-CN"/>
        </w:rPr>
      </w:pPr>
    </w:p>
    <w:p w14:paraId="04C52F82" w14:textId="77777777" w:rsidR="006B73D1" w:rsidRDefault="006B73D1">
      <w:pPr>
        <w:widowControl/>
        <w:spacing w:line="480" w:lineRule="auto"/>
        <w:jc w:val="left"/>
        <w:rPr>
          <w:rFonts w:ascii="仿宋" w:eastAsia="仿宋" w:hAnsi="仿宋" w:cs="仿宋" w:hint="eastAsia"/>
          <w:b/>
          <w:szCs w:val="21"/>
          <w:lang w:val="zh-CN"/>
        </w:rPr>
      </w:pPr>
    </w:p>
    <w:p w14:paraId="1BBC39EA" w14:textId="77777777" w:rsidR="006B73D1" w:rsidRDefault="00000000">
      <w:pPr>
        <w:widowControl/>
        <w:spacing w:line="480" w:lineRule="auto"/>
        <w:jc w:val="left"/>
        <w:rPr>
          <w:rFonts w:ascii="仿宋" w:eastAsia="仿宋" w:hAnsi="仿宋" w:cs="仿宋" w:hint="eastAsia"/>
          <w:b/>
          <w:szCs w:val="21"/>
          <w:lang w:val="zh-CN"/>
        </w:rPr>
      </w:pPr>
      <w:r>
        <w:rPr>
          <w:rFonts w:ascii="仿宋" w:eastAsia="仿宋" w:hAnsi="仿宋" w:cs="仿宋" w:hint="eastAsia"/>
          <w:b/>
          <w:szCs w:val="21"/>
          <w:lang w:val="zh-CN"/>
        </w:rPr>
        <w:lastRenderedPageBreak/>
        <w:t>附件</w:t>
      </w:r>
      <w:r>
        <w:rPr>
          <w:rFonts w:ascii="仿宋" w:eastAsia="仿宋" w:hAnsi="仿宋" w:cs="仿宋" w:hint="eastAsia"/>
          <w:b/>
          <w:szCs w:val="21"/>
        </w:rPr>
        <w:t>七</w:t>
      </w:r>
      <w:r>
        <w:rPr>
          <w:rFonts w:ascii="仿宋" w:eastAsia="仿宋" w:hAnsi="仿宋" w:cs="仿宋" w:hint="eastAsia"/>
          <w:b/>
          <w:szCs w:val="21"/>
          <w:lang w:val="zh-CN"/>
        </w:rPr>
        <w:t>、南京市政府采购供应商信用</w:t>
      </w:r>
      <w:proofErr w:type="gramStart"/>
      <w:r>
        <w:rPr>
          <w:rFonts w:ascii="仿宋" w:eastAsia="仿宋" w:hAnsi="仿宋" w:cs="仿宋" w:hint="eastAsia"/>
          <w:b/>
          <w:szCs w:val="21"/>
          <w:lang w:val="zh-CN"/>
        </w:rPr>
        <w:t>记录表暨信用</w:t>
      </w:r>
      <w:proofErr w:type="gramEnd"/>
      <w:r>
        <w:rPr>
          <w:rFonts w:ascii="仿宋" w:eastAsia="仿宋" w:hAnsi="仿宋" w:cs="仿宋" w:hint="eastAsia"/>
          <w:b/>
          <w:szCs w:val="21"/>
          <w:lang w:val="zh-CN"/>
        </w:rPr>
        <w:t>承诺书</w:t>
      </w:r>
    </w:p>
    <w:p w14:paraId="1F067584" w14:textId="77777777" w:rsidR="006B73D1" w:rsidRDefault="00000000">
      <w:pPr>
        <w:spacing w:before="130" w:line="222" w:lineRule="auto"/>
        <w:rPr>
          <w:rFonts w:ascii="仿宋" w:eastAsia="仿宋" w:hAnsi="仿宋" w:cs="仿宋" w:hint="eastAsia"/>
          <w:sz w:val="40"/>
          <w:szCs w:val="40"/>
        </w:rPr>
      </w:pPr>
      <w:r>
        <w:rPr>
          <w:rFonts w:ascii="仿宋" w:eastAsia="仿宋" w:hAnsi="仿宋" w:cs="仿宋" w:hint="eastAsia"/>
          <w:spacing w:val="1"/>
          <w:sz w:val="40"/>
          <w:szCs w:val="40"/>
        </w:rPr>
        <w:t>南京市政府采购供应商信用</w:t>
      </w:r>
      <w:proofErr w:type="gramStart"/>
      <w:r>
        <w:rPr>
          <w:rFonts w:ascii="仿宋" w:eastAsia="仿宋" w:hAnsi="仿宋" w:cs="仿宋" w:hint="eastAsia"/>
          <w:spacing w:val="1"/>
          <w:sz w:val="40"/>
          <w:szCs w:val="40"/>
        </w:rPr>
        <w:t>记录表暨信用</w:t>
      </w:r>
      <w:proofErr w:type="gramEnd"/>
      <w:r>
        <w:rPr>
          <w:rFonts w:ascii="仿宋" w:eastAsia="仿宋" w:hAnsi="仿宋" w:cs="仿宋" w:hint="eastAsia"/>
          <w:spacing w:val="1"/>
          <w:sz w:val="40"/>
          <w:szCs w:val="40"/>
        </w:rPr>
        <w:t>承诺</w:t>
      </w:r>
      <w:r>
        <w:rPr>
          <w:rFonts w:ascii="仿宋" w:eastAsia="仿宋" w:hAnsi="仿宋" w:cs="仿宋" w:hint="eastAsia"/>
          <w:spacing w:val="32"/>
          <w:sz w:val="40"/>
          <w:szCs w:val="40"/>
        </w:rPr>
        <w:t>书</w:t>
      </w:r>
    </w:p>
    <w:p w14:paraId="55D70292" w14:textId="77777777" w:rsidR="006B73D1" w:rsidRDefault="006B73D1">
      <w:pPr>
        <w:spacing w:line="322" w:lineRule="auto"/>
        <w:rPr>
          <w:rFonts w:ascii="仿宋" w:eastAsia="仿宋" w:hAnsi="仿宋" w:cs="仿宋" w:hint="eastAsia"/>
        </w:rPr>
      </w:pPr>
    </w:p>
    <w:p w14:paraId="348A8F07" w14:textId="77777777" w:rsidR="006B73D1" w:rsidRDefault="00000000">
      <w:pPr>
        <w:spacing w:before="100" w:line="222" w:lineRule="auto"/>
        <w:ind w:right="335"/>
        <w:jc w:val="center"/>
        <w:rPr>
          <w:rFonts w:ascii="仿宋" w:eastAsia="仿宋" w:hAnsi="仿宋" w:cs="仿宋" w:hint="eastAsia"/>
          <w:szCs w:val="21"/>
        </w:rPr>
      </w:pPr>
      <w:r>
        <w:rPr>
          <w:rFonts w:ascii="仿宋" w:eastAsia="仿宋" w:hAnsi="仿宋" w:cs="仿宋" w:hint="eastAsia"/>
          <w:spacing w:val="2"/>
          <w:szCs w:val="21"/>
        </w:rPr>
        <w:t xml:space="preserve">                                                           2</w:t>
      </w:r>
      <w:r>
        <w:rPr>
          <w:rFonts w:ascii="仿宋" w:eastAsia="仿宋" w:hAnsi="仿宋" w:cs="仿宋" w:hint="eastAsia"/>
          <w:spacing w:val="1"/>
          <w:szCs w:val="21"/>
        </w:rPr>
        <w:t>0   年   月   日</w:t>
      </w:r>
    </w:p>
    <w:p w14:paraId="429DE047" w14:textId="77777777" w:rsidR="006B73D1" w:rsidRDefault="006B73D1">
      <w:pPr>
        <w:spacing w:line="52" w:lineRule="exact"/>
        <w:rPr>
          <w:rFonts w:ascii="仿宋" w:eastAsia="仿宋" w:hAnsi="仿宋" w:cs="仿宋" w:hint="eastAsia"/>
        </w:rPr>
      </w:pPr>
    </w:p>
    <w:tbl>
      <w:tblPr>
        <w:tblStyle w:val="TableNormal"/>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9"/>
        <w:gridCol w:w="2102"/>
        <w:gridCol w:w="2151"/>
        <w:gridCol w:w="2624"/>
      </w:tblGrid>
      <w:tr w:rsidR="006B73D1" w14:paraId="1C7E3820" w14:textId="77777777">
        <w:trPr>
          <w:trHeight w:val="549"/>
        </w:trPr>
        <w:tc>
          <w:tcPr>
            <w:tcW w:w="2199" w:type="dxa"/>
            <w:tcBorders>
              <w:top w:val="single" w:sz="2" w:space="0" w:color="000000"/>
              <w:bottom w:val="single" w:sz="2" w:space="0" w:color="000000"/>
            </w:tcBorders>
          </w:tcPr>
          <w:p w14:paraId="3DB1CA60" w14:textId="77777777" w:rsidR="006B73D1" w:rsidRDefault="00000000">
            <w:pPr>
              <w:spacing w:before="160" w:line="220" w:lineRule="auto"/>
              <w:ind w:left="95"/>
              <w:rPr>
                <w:rFonts w:ascii="仿宋" w:eastAsia="仿宋" w:hAnsi="仿宋" w:cs="仿宋" w:hint="eastAsia"/>
                <w:szCs w:val="21"/>
              </w:rPr>
            </w:pPr>
            <w:r>
              <w:rPr>
                <w:rFonts w:ascii="仿宋" w:eastAsia="仿宋" w:hAnsi="仿宋" w:cs="仿宋" w:hint="eastAsia"/>
                <w:spacing w:val="3"/>
                <w:szCs w:val="21"/>
              </w:rPr>
              <w:t>单位名称</w:t>
            </w:r>
          </w:p>
        </w:tc>
        <w:tc>
          <w:tcPr>
            <w:tcW w:w="2102" w:type="dxa"/>
            <w:tcBorders>
              <w:top w:val="single" w:sz="2" w:space="0" w:color="000000"/>
              <w:bottom w:val="single" w:sz="2" w:space="0" w:color="000000"/>
            </w:tcBorders>
          </w:tcPr>
          <w:p w14:paraId="68ADA2C2" w14:textId="77777777" w:rsidR="006B73D1" w:rsidRDefault="006B73D1">
            <w:pPr>
              <w:rPr>
                <w:rFonts w:ascii="仿宋" w:eastAsia="仿宋" w:hAnsi="仿宋" w:cs="仿宋" w:hint="eastAsia"/>
                <w:szCs w:val="21"/>
              </w:rPr>
            </w:pPr>
          </w:p>
        </w:tc>
        <w:tc>
          <w:tcPr>
            <w:tcW w:w="2151" w:type="dxa"/>
            <w:tcBorders>
              <w:top w:val="single" w:sz="2" w:space="0" w:color="000000"/>
              <w:bottom w:val="single" w:sz="2" w:space="0" w:color="000000"/>
            </w:tcBorders>
          </w:tcPr>
          <w:p w14:paraId="6849DD2B" w14:textId="77777777" w:rsidR="006B73D1" w:rsidRDefault="00000000">
            <w:pPr>
              <w:spacing w:before="158" w:line="219" w:lineRule="auto"/>
              <w:ind w:left="94"/>
              <w:rPr>
                <w:rFonts w:ascii="仿宋" w:eastAsia="仿宋" w:hAnsi="仿宋" w:cs="仿宋" w:hint="eastAsia"/>
                <w:szCs w:val="21"/>
              </w:rPr>
            </w:pPr>
            <w:r>
              <w:rPr>
                <w:rFonts w:ascii="仿宋" w:eastAsia="仿宋" w:hAnsi="仿宋" w:cs="仿宋" w:hint="eastAsia"/>
                <w:spacing w:val="2"/>
                <w:szCs w:val="21"/>
              </w:rPr>
              <w:t>统一社会</w:t>
            </w:r>
            <w:r>
              <w:rPr>
                <w:rFonts w:ascii="仿宋" w:eastAsia="仿宋" w:hAnsi="仿宋" w:cs="仿宋" w:hint="eastAsia"/>
                <w:spacing w:val="1"/>
                <w:szCs w:val="21"/>
              </w:rPr>
              <w:t>信用代码</w:t>
            </w:r>
          </w:p>
        </w:tc>
        <w:tc>
          <w:tcPr>
            <w:tcW w:w="2624" w:type="dxa"/>
            <w:tcBorders>
              <w:top w:val="single" w:sz="2" w:space="0" w:color="000000"/>
              <w:bottom w:val="single" w:sz="2" w:space="0" w:color="000000"/>
            </w:tcBorders>
          </w:tcPr>
          <w:p w14:paraId="74B69BA6" w14:textId="77777777" w:rsidR="006B73D1" w:rsidRDefault="006B73D1">
            <w:pPr>
              <w:rPr>
                <w:rFonts w:ascii="仿宋" w:eastAsia="仿宋" w:hAnsi="仿宋" w:cs="仿宋" w:hint="eastAsia"/>
                <w:szCs w:val="21"/>
              </w:rPr>
            </w:pPr>
          </w:p>
        </w:tc>
      </w:tr>
      <w:tr w:rsidR="006B73D1" w14:paraId="489F2556" w14:textId="77777777">
        <w:trPr>
          <w:trHeight w:val="425"/>
        </w:trPr>
        <w:tc>
          <w:tcPr>
            <w:tcW w:w="2199" w:type="dxa"/>
            <w:tcBorders>
              <w:top w:val="single" w:sz="2" w:space="0" w:color="000000"/>
              <w:bottom w:val="single" w:sz="2" w:space="0" w:color="000000"/>
            </w:tcBorders>
          </w:tcPr>
          <w:p w14:paraId="313BF12D" w14:textId="77777777" w:rsidR="006B73D1" w:rsidRDefault="00000000">
            <w:pPr>
              <w:spacing w:before="96" w:line="219" w:lineRule="auto"/>
              <w:ind w:left="95"/>
              <w:rPr>
                <w:rFonts w:ascii="仿宋" w:eastAsia="仿宋" w:hAnsi="仿宋" w:cs="仿宋" w:hint="eastAsia"/>
                <w:szCs w:val="21"/>
              </w:rPr>
            </w:pPr>
            <w:r>
              <w:rPr>
                <w:rFonts w:ascii="仿宋" w:eastAsia="仿宋" w:hAnsi="仿宋" w:cs="仿宋" w:hint="eastAsia"/>
                <w:spacing w:val="2"/>
                <w:szCs w:val="21"/>
              </w:rPr>
              <w:t>法定代表人</w:t>
            </w:r>
          </w:p>
        </w:tc>
        <w:tc>
          <w:tcPr>
            <w:tcW w:w="2102" w:type="dxa"/>
            <w:tcBorders>
              <w:top w:val="single" w:sz="2" w:space="0" w:color="000000"/>
              <w:bottom w:val="single" w:sz="2" w:space="0" w:color="000000"/>
            </w:tcBorders>
          </w:tcPr>
          <w:p w14:paraId="63A0251C" w14:textId="77777777" w:rsidR="006B73D1" w:rsidRDefault="006B73D1">
            <w:pPr>
              <w:rPr>
                <w:rFonts w:ascii="仿宋" w:eastAsia="仿宋" w:hAnsi="仿宋" w:cs="仿宋" w:hint="eastAsia"/>
                <w:szCs w:val="21"/>
              </w:rPr>
            </w:pPr>
          </w:p>
        </w:tc>
        <w:tc>
          <w:tcPr>
            <w:tcW w:w="2151" w:type="dxa"/>
            <w:tcBorders>
              <w:top w:val="single" w:sz="2" w:space="0" w:color="000000"/>
              <w:bottom w:val="single" w:sz="2" w:space="0" w:color="000000"/>
            </w:tcBorders>
          </w:tcPr>
          <w:p w14:paraId="11BC943E" w14:textId="77777777" w:rsidR="006B73D1" w:rsidRDefault="00000000">
            <w:pPr>
              <w:spacing w:before="99" w:line="221" w:lineRule="auto"/>
              <w:ind w:left="94"/>
              <w:rPr>
                <w:rFonts w:ascii="仿宋" w:eastAsia="仿宋" w:hAnsi="仿宋" w:cs="仿宋" w:hint="eastAsia"/>
                <w:szCs w:val="21"/>
              </w:rPr>
            </w:pPr>
            <w:r>
              <w:rPr>
                <w:rFonts w:ascii="仿宋" w:eastAsia="仿宋" w:hAnsi="仿宋" w:cs="仿宋" w:hint="eastAsia"/>
                <w:spacing w:val="4"/>
                <w:szCs w:val="21"/>
              </w:rPr>
              <w:t>联</w:t>
            </w:r>
            <w:r>
              <w:rPr>
                <w:rFonts w:ascii="仿宋" w:eastAsia="仿宋" w:hAnsi="仿宋" w:cs="仿宋" w:hint="eastAsia"/>
                <w:spacing w:val="3"/>
                <w:szCs w:val="21"/>
              </w:rPr>
              <w:t>系人</w:t>
            </w:r>
          </w:p>
        </w:tc>
        <w:tc>
          <w:tcPr>
            <w:tcW w:w="2624" w:type="dxa"/>
            <w:tcBorders>
              <w:top w:val="single" w:sz="2" w:space="0" w:color="000000"/>
              <w:bottom w:val="single" w:sz="2" w:space="0" w:color="000000"/>
            </w:tcBorders>
          </w:tcPr>
          <w:p w14:paraId="0A8FC5AD" w14:textId="77777777" w:rsidR="006B73D1" w:rsidRDefault="006B73D1">
            <w:pPr>
              <w:rPr>
                <w:rFonts w:ascii="仿宋" w:eastAsia="仿宋" w:hAnsi="仿宋" w:cs="仿宋" w:hint="eastAsia"/>
                <w:szCs w:val="21"/>
              </w:rPr>
            </w:pPr>
          </w:p>
        </w:tc>
      </w:tr>
      <w:tr w:rsidR="006B73D1" w14:paraId="5A75C1D0" w14:textId="77777777">
        <w:trPr>
          <w:trHeight w:val="425"/>
        </w:trPr>
        <w:tc>
          <w:tcPr>
            <w:tcW w:w="2199" w:type="dxa"/>
            <w:tcBorders>
              <w:top w:val="single" w:sz="2" w:space="0" w:color="000000"/>
              <w:bottom w:val="single" w:sz="2" w:space="0" w:color="000000"/>
            </w:tcBorders>
          </w:tcPr>
          <w:p w14:paraId="1C682385" w14:textId="77777777" w:rsidR="006B73D1" w:rsidRDefault="00000000">
            <w:pPr>
              <w:spacing w:before="99" w:line="221" w:lineRule="auto"/>
              <w:ind w:left="95"/>
              <w:rPr>
                <w:rFonts w:ascii="仿宋" w:eastAsia="仿宋" w:hAnsi="仿宋" w:cs="仿宋" w:hint="eastAsia"/>
                <w:szCs w:val="21"/>
              </w:rPr>
            </w:pPr>
            <w:r>
              <w:rPr>
                <w:rFonts w:ascii="仿宋" w:eastAsia="仿宋" w:hAnsi="仿宋" w:cs="仿宋" w:hint="eastAsia"/>
                <w:spacing w:val="3"/>
                <w:szCs w:val="21"/>
              </w:rPr>
              <w:t>联系地</w:t>
            </w:r>
            <w:r>
              <w:rPr>
                <w:rFonts w:ascii="仿宋" w:eastAsia="仿宋" w:hAnsi="仿宋" w:cs="仿宋" w:hint="eastAsia"/>
                <w:spacing w:val="2"/>
                <w:szCs w:val="21"/>
              </w:rPr>
              <w:t>址</w:t>
            </w:r>
          </w:p>
        </w:tc>
        <w:tc>
          <w:tcPr>
            <w:tcW w:w="2102" w:type="dxa"/>
            <w:tcBorders>
              <w:top w:val="single" w:sz="2" w:space="0" w:color="000000"/>
              <w:bottom w:val="single" w:sz="2" w:space="0" w:color="000000"/>
            </w:tcBorders>
          </w:tcPr>
          <w:p w14:paraId="62275F89" w14:textId="77777777" w:rsidR="006B73D1" w:rsidRDefault="006B73D1">
            <w:pPr>
              <w:rPr>
                <w:rFonts w:ascii="仿宋" w:eastAsia="仿宋" w:hAnsi="仿宋" w:cs="仿宋" w:hint="eastAsia"/>
                <w:szCs w:val="21"/>
              </w:rPr>
            </w:pPr>
          </w:p>
        </w:tc>
        <w:tc>
          <w:tcPr>
            <w:tcW w:w="2151" w:type="dxa"/>
            <w:tcBorders>
              <w:top w:val="single" w:sz="2" w:space="0" w:color="000000"/>
              <w:bottom w:val="single" w:sz="2" w:space="0" w:color="000000"/>
            </w:tcBorders>
          </w:tcPr>
          <w:p w14:paraId="1B88E9C8" w14:textId="77777777" w:rsidR="006B73D1" w:rsidRDefault="00000000">
            <w:pPr>
              <w:spacing w:before="99" w:line="221" w:lineRule="auto"/>
              <w:ind w:left="94"/>
              <w:rPr>
                <w:rFonts w:ascii="仿宋" w:eastAsia="仿宋" w:hAnsi="仿宋" w:cs="仿宋" w:hint="eastAsia"/>
                <w:szCs w:val="21"/>
              </w:rPr>
            </w:pPr>
            <w:r>
              <w:rPr>
                <w:rFonts w:ascii="仿宋" w:eastAsia="仿宋" w:hAnsi="仿宋" w:cs="仿宋" w:hint="eastAsia"/>
                <w:spacing w:val="-2"/>
                <w:szCs w:val="21"/>
              </w:rPr>
              <w:t>联系电话</w:t>
            </w:r>
          </w:p>
        </w:tc>
        <w:tc>
          <w:tcPr>
            <w:tcW w:w="2624" w:type="dxa"/>
            <w:tcBorders>
              <w:top w:val="single" w:sz="2" w:space="0" w:color="000000"/>
              <w:bottom w:val="single" w:sz="2" w:space="0" w:color="000000"/>
            </w:tcBorders>
          </w:tcPr>
          <w:p w14:paraId="6E7D5D6B" w14:textId="77777777" w:rsidR="006B73D1" w:rsidRDefault="006B73D1">
            <w:pPr>
              <w:rPr>
                <w:rFonts w:ascii="仿宋" w:eastAsia="仿宋" w:hAnsi="仿宋" w:cs="仿宋" w:hint="eastAsia"/>
                <w:szCs w:val="21"/>
              </w:rPr>
            </w:pPr>
          </w:p>
        </w:tc>
      </w:tr>
      <w:tr w:rsidR="006B73D1" w14:paraId="49C21049" w14:textId="77777777">
        <w:trPr>
          <w:trHeight w:val="415"/>
        </w:trPr>
        <w:tc>
          <w:tcPr>
            <w:tcW w:w="2199" w:type="dxa"/>
            <w:tcBorders>
              <w:top w:val="single" w:sz="2" w:space="0" w:color="000000"/>
              <w:bottom w:val="single" w:sz="2" w:space="0" w:color="000000"/>
            </w:tcBorders>
          </w:tcPr>
          <w:p w14:paraId="729930C9" w14:textId="77777777" w:rsidR="006B73D1" w:rsidRDefault="00000000">
            <w:pPr>
              <w:spacing w:before="96" w:line="219" w:lineRule="auto"/>
              <w:ind w:left="95"/>
              <w:rPr>
                <w:rFonts w:ascii="仿宋" w:eastAsia="仿宋" w:hAnsi="仿宋" w:cs="仿宋" w:hint="eastAsia"/>
                <w:szCs w:val="21"/>
              </w:rPr>
            </w:pPr>
            <w:r>
              <w:rPr>
                <w:rFonts w:ascii="仿宋" w:eastAsia="仿宋" w:hAnsi="仿宋" w:cs="仿宋" w:hint="eastAsia"/>
                <w:spacing w:val="-2"/>
                <w:szCs w:val="21"/>
              </w:rPr>
              <w:t>信用得分</w:t>
            </w:r>
          </w:p>
        </w:tc>
        <w:tc>
          <w:tcPr>
            <w:tcW w:w="2102" w:type="dxa"/>
            <w:tcBorders>
              <w:top w:val="single" w:sz="2" w:space="0" w:color="000000"/>
              <w:bottom w:val="single" w:sz="2" w:space="0" w:color="000000"/>
            </w:tcBorders>
          </w:tcPr>
          <w:p w14:paraId="79F18242" w14:textId="77777777" w:rsidR="006B73D1" w:rsidRDefault="006B73D1">
            <w:pPr>
              <w:rPr>
                <w:rFonts w:ascii="仿宋" w:eastAsia="仿宋" w:hAnsi="仿宋" w:cs="仿宋" w:hint="eastAsia"/>
                <w:szCs w:val="21"/>
              </w:rPr>
            </w:pPr>
          </w:p>
        </w:tc>
        <w:tc>
          <w:tcPr>
            <w:tcW w:w="2151" w:type="dxa"/>
            <w:tcBorders>
              <w:top w:val="single" w:sz="2" w:space="0" w:color="000000"/>
              <w:bottom w:val="single" w:sz="2" w:space="0" w:color="000000"/>
            </w:tcBorders>
          </w:tcPr>
          <w:p w14:paraId="411F05E7" w14:textId="77777777" w:rsidR="006B73D1" w:rsidRDefault="00000000">
            <w:pPr>
              <w:spacing w:before="119" w:line="221" w:lineRule="auto"/>
              <w:ind w:left="94"/>
              <w:rPr>
                <w:rFonts w:ascii="仿宋" w:eastAsia="仿宋" w:hAnsi="仿宋" w:cs="仿宋" w:hint="eastAsia"/>
                <w:szCs w:val="21"/>
              </w:rPr>
            </w:pPr>
            <w:r>
              <w:rPr>
                <w:rFonts w:ascii="仿宋" w:eastAsia="仿宋" w:hAnsi="仿宋" w:cs="仿宋" w:hint="eastAsia"/>
                <w:spacing w:val="7"/>
                <w:szCs w:val="21"/>
              </w:rPr>
              <w:t>星级</w:t>
            </w:r>
          </w:p>
        </w:tc>
        <w:tc>
          <w:tcPr>
            <w:tcW w:w="2624" w:type="dxa"/>
            <w:tcBorders>
              <w:top w:val="single" w:sz="2" w:space="0" w:color="000000"/>
              <w:bottom w:val="single" w:sz="2" w:space="0" w:color="000000"/>
            </w:tcBorders>
          </w:tcPr>
          <w:p w14:paraId="5E32465C" w14:textId="77777777" w:rsidR="006B73D1" w:rsidRDefault="006B73D1">
            <w:pPr>
              <w:rPr>
                <w:rFonts w:ascii="仿宋" w:eastAsia="仿宋" w:hAnsi="仿宋" w:cs="仿宋" w:hint="eastAsia"/>
                <w:szCs w:val="21"/>
              </w:rPr>
            </w:pPr>
          </w:p>
        </w:tc>
      </w:tr>
      <w:tr w:rsidR="006B73D1" w14:paraId="286B6B9A" w14:textId="77777777">
        <w:trPr>
          <w:trHeight w:val="1164"/>
        </w:trPr>
        <w:tc>
          <w:tcPr>
            <w:tcW w:w="2199" w:type="dxa"/>
            <w:tcBorders>
              <w:top w:val="single" w:sz="2" w:space="0" w:color="000000"/>
              <w:bottom w:val="single" w:sz="2" w:space="0" w:color="000000"/>
            </w:tcBorders>
          </w:tcPr>
          <w:p w14:paraId="34F7AAB2" w14:textId="77777777" w:rsidR="006B73D1" w:rsidRDefault="006B73D1">
            <w:pPr>
              <w:spacing w:line="331" w:lineRule="auto"/>
              <w:rPr>
                <w:rFonts w:ascii="仿宋" w:eastAsia="仿宋" w:hAnsi="仿宋" w:cs="仿宋" w:hint="eastAsia"/>
                <w:szCs w:val="21"/>
              </w:rPr>
            </w:pPr>
          </w:p>
          <w:p w14:paraId="1C5C30E7" w14:textId="77777777" w:rsidR="006B73D1" w:rsidRDefault="00000000">
            <w:pPr>
              <w:spacing w:before="78" w:line="219" w:lineRule="auto"/>
              <w:rPr>
                <w:rFonts w:ascii="仿宋" w:eastAsia="仿宋" w:hAnsi="仿宋" w:cs="仿宋" w:hint="eastAsia"/>
                <w:szCs w:val="21"/>
              </w:rPr>
            </w:pPr>
            <w:r>
              <w:rPr>
                <w:rFonts w:ascii="仿宋" w:eastAsia="仿宋" w:hAnsi="仿宋" w:cs="仿宋" w:hint="eastAsia"/>
                <w:spacing w:val="-1"/>
                <w:szCs w:val="21"/>
              </w:rPr>
              <w:t>诚信档案记录情况</w:t>
            </w:r>
          </w:p>
        </w:tc>
        <w:tc>
          <w:tcPr>
            <w:tcW w:w="6877" w:type="dxa"/>
            <w:gridSpan w:val="3"/>
            <w:tcBorders>
              <w:top w:val="single" w:sz="2" w:space="0" w:color="000000"/>
              <w:bottom w:val="single" w:sz="2" w:space="0" w:color="000000"/>
            </w:tcBorders>
          </w:tcPr>
          <w:p w14:paraId="17CCD747" w14:textId="77777777" w:rsidR="006B73D1" w:rsidRDefault="006B73D1">
            <w:pPr>
              <w:rPr>
                <w:rFonts w:ascii="仿宋" w:eastAsia="仿宋" w:hAnsi="仿宋" w:cs="仿宋" w:hint="eastAsia"/>
                <w:szCs w:val="21"/>
              </w:rPr>
            </w:pPr>
          </w:p>
        </w:tc>
      </w:tr>
      <w:tr w:rsidR="006B73D1" w14:paraId="145C5D64" w14:textId="77777777">
        <w:trPr>
          <w:trHeight w:val="5521"/>
        </w:trPr>
        <w:tc>
          <w:tcPr>
            <w:tcW w:w="2199" w:type="dxa"/>
            <w:tcBorders>
              <w:top w:val="single" w:sz="2" w:space="0" w:color="000000"/>
              <w:bottom w:val="single" w:sz="2" w:space="0" w:color="000000"/>
            </w:tcBorders>
          </w:tcPr>
          <w:p w14:paraId="3C0BBE40" w14:textId="77777777" w:rsidR="006B73D1" w:rsidRDefault="006B73D1">
            <w:pPr>
              <w:spacing w:line="255" w:lineRule="auto"/>
              <w:rPr>
                <w:rFonts w:ascii="仿宋" w:eastAsia="仿宋" w:hAnsi="仿宋" w:cs="仿宋" w:hint="eastAsia"/>
                <w:szCs w:val="21"/>
              </w:rPr>
            </w:pPr>
          </w:p>
          <w:p w14:paraId="298E65C8" w14:textId="77777777" w:rsidR="006B73D1" w:rsidRDefault="006B73D1">
            <w:pPr>
              <w:spacing w:line="255" w:lineRule="auto"/>
              <w:rPr>
                <w:rFonts w:ascii="仿宋" w:eastAsia="仿宋" w:hAnsi="仿宋" w:cs="仿宋" w:hint="eastAsia"/>
                <w:szCs w:val="21"/>
              </w:rPr>
            </w:pPr>
          </w:p>
          <w:p w14:paraId="56E37CE7" w14:textId="77777777" w:rsidR="006B73D1" w:rsidRDefault="006B73D1">
            <w:pPr>
              <w:spacing w:line="255" w:lineRule="auto"/>
              <w:rPr>
                <w:rFonts w:ascii="仿宋" w:eastAsia="仿宋" w:hAnsi="仿宋" w:cs="仿宋" w:hint="eastAsia"/>
                <w:szCs w:val="21"/>
              </w:rPr>
            </w:pPr>
          </w:p>
          <w:p w14:paraId="703B7C30" w14:textId="77777777" w:rsidR="006B73D1" w:rsidRDefault="006B73D1">
            <w:pPr>
              <w:spacing w:line="255" w:lineRule="auto"/>
              <w:rPr>
                <w:rFonts w:ascii="仿宋" w:eastAsia="仿宋" w:hAnsi="仿宋" w:cs="仿宋" w:hint="eastAsia"/>
                <w:szCs w:val="21"/>
              </w:rPr>
            </w:pPr>
          </w:p>
          <w:p w14:paraId="35182836" w14:textId="77777777" w:rsidR="006B73D1" w:rsidRDefault="006B73D1">
            <w:pPr>
              <w:spacing w:line="255" w:lineRule="auto"/>
              <w:rPr>
                <w:rFonts w:ascii="仿宋" w:eastAsia="仿宋" w:hAnsi="仿宋" w:cs="仿宋" w:hint="eastAsia"/>
                <w:szCs w:val="21"/>
              </w:rPr>
            </w:pPr>
          </w:p>
          <w:p w14:paraId="7ACB734F" w14:textId="77777777" w:rsidR="006B73D1" w:rsidRDefault="006B73D1">
            <w:pPr>
              <w:spacing w:line="255" w:lineRule="auto"/>
              <w:rPr>
                <w:rFonts w:ascii="仿宋" w:eastAsia="仿宋" w:hAnsi="仿宋" w:cs="仿宋" w:hint="eastAsia"/>
                <w:szCs w:val="21"/>
              </w:rPr>
            </w:pPr>
          </w:p>
          <w:p w14:paraId="6A1399C7" w14:textId="77777777" w:rsidR="006B73D1" w:rsidRDefault="006B73D1">
            <w:pPr>
              <w:spacing w:line="256" w:lineRule="auto"/>
              <w:rPr>
                <w:rFonts w:ascii="仿宋" w:eastAsia="仿宋" w:hAnsi="仿宋" w:cs="仿宋" w:hint="eastAsia"/>
                <w:szCs w:val="21"/>
              </w:rPr>
            </w:pPr>
          </w:p>
          <w:p w14:paraId="0CFF5FB5" w14:textId="77777777" w:rsidR="006B73D1" w:rsidRDefault="006B73D1">
            <w:pPr>
              <w:spacing w:line="256" w:lineRule="auto"/>
              <w:rPr>
                <w:rFonts w:ascii="仿宋" w:eastAsia="仿宋" w:hAnsi="仿宋" w:cs="仿宋" w:hint="eastAsia"/>
                <w:szCs w:val="21"/>
              </w:rPr>
            </w:pPr>
          </w:p>
          <w:p w14:paraId="3C075242" w14:textId="77777777" w:rsidR="006B73D1" w:rsidRDefault="006B73D1">
            <w:pPr>
              <w:spacing w:line="256" w:lineRule="auto"/>
              <w:rPr>
                <w:rFonts w:ascii="仿宋" w:eastAsia="仿宋" w:hAnsi="仿宋" w:cs="仿宋" w:hint="eastAsia"/>
                <w:szCs w:val="21"/>
              </w:rPr>
            </w:pPr>
          </w:p>
          <w:p w14:paraId="7FEB8DF5" w14:textId="77777777" w:rsidR="006B73D1" w:rsidRDefault="006B73D1">
            <w:pPr>
              <w:spacing w:line="256" w:lineRule="auto"/>
              <w:rPr>
                <w:rFonts w:ascii="仿宋" w:eastAsia="仿宋" w:hAnsi="仿宋" w:cs="仿宋" w:hint="eastAsia"/>
                <w:szCs w:val="21"/>
              </w:rPr>
            </w:pPr>
          </w:p>
          <w:p w14:paraId="0AB1E3FF" w14:textId="77777777" w:rsidR="006B73D1" w:rsidRDefault="006B73D1">
            <w:pPr>
              <w:spacing w:line="256" w:lineRule="auto"/>
              <w:rPr>
                <w:rFonts w:ascii="仿宋" w:eastAsia="仿宋" w:hAnsi="仿宋" w:cs="仿宋" w:hint="eastAsia"/>
                <w:szCs w:val="21"/>
              </w:rPr>
            </w:pPr>
          </w:p>
          <w:p w14:paraId="65846801" w14:textId="77777777" w:rsidR="006B73D1" w:rsidRDefault="006B73D1">
            <w:pPr>
              <w:spacing w:line="256" w:lineRule="auto"/>
              <w:rPr>
                <w:rFonts w:ascii="仿宋" w:eastAsia="仿宋" w:hAnsi="仿宋" w:cs="仿宋" w:hint="eastAsia"/>
                <w:szCs w:val="21"/>
              </w:rPr>
            </w:pPr>
          </w:p>
          <w:p w14:paraId="2396DB50" w14:textId="77777777" w:rsidR="006B73D1" w:rsidRDefault="00000000">
            <w:pPr>
              <w:spacing w:before="78" w:line="219" w:lineRule="auto"/>
              <w:ind w:left="628"/>
              <w:rPr>
                <w:rFonts w:ascii="仿宋" w:eastAsia="仿宋" w:hAnsi="仿宋" w:cs="仿宋" w:hint="eastAsia"/>
                <w:szCs w:val="21"/>
              </w:rPr>
            </w:pPr>
            <w:r>
              <w:rPr>
                <w:rFonts w:ascii="仿宋" w:eastAsia="仿宋" w:hAnsi="仿宋" w:cs="仿宋" w:hint="eastAsia"/>
                <w:spacing w:val="-2"/>
                <w:szCs w:val="21"/>
              </w:rPr>
              <w:t>信用承诺</w:t>
            </w:r>
          </w:p>
        </w:tc>
        <w:tc>
          <w:tcPr>
            <w:tcW w:w="6877" w:type="dxa"/>
            <w:gridSpan w:val="3"/>
            <w:tcBorders>
              <w:top w:val="single" w:sz="2" w:space="0" w:color="000000"/>
              <w:bottom w:val="single" w:sz="2" w:space="0" w:color="000000"/>
            </w:tcBorders>
          </w:tcPr>
          <w:p w14:paraId="6D684395" w14:textId="77777777" w:rsidR="006B73D1" w:rsidRDefault="00000000">
            <w:pPr>
              <w:spacing w:before="123" w:line="289" w:lineRule="auto"/>
              <w:ind w:left="131" w:firstLine="447"/>
              <w:rPr>
                <w:rFonts w:ascii="仿宋" w:eastAsia="仿宋" w:hAnsi="仿宋" w:cs="仿宋" w:hint="eastAsia"/>
                <w:szCs w:val="21"/>
              </w:rPr>
            </w:pPr>
            <w:r>
              <w:rPr>
                <w:rFonts w:ascii="仿宋" w:eastAsia="仿宋" w:hAnsi="仿宋" w:cs="仿宋" w:hint="eastAsia"/>
                <w:spacing w:val="24"/>
                <w:szCs w:val="21"/>
              </w:rPr>
              <w:t>我</w:t>
            </w:r>
            <w:r>
              <w:rPr>
                <w:rFonts w:ascii="仿宋" w:eastAsia="仿宋" w:hAnsi="仿宋" w:cs="仿宋" w:hint="eastAsia"/>
                <w:spacing w:val="16"/>
                <w:szCs w:val="21"/>
              </w:rPr>
              <w:t>公</w:t>
            </w:r>
            <w:r>
              <w:rPr>
                <w:rFonts w:ascii="仿宋" w:eastAsia="仿宋" w:hAnsi="仿宋" w:cs="仿宋" w:hint="eastAsia"/>
                <w:spacing w:val="12"/>
                <w:szCs w:val="21"/>
              </w:rPr>
              <w:t>司自愿参加贵中心(公司）组织的本次采购活动，严格</w:t>
            </w:r>
            <w:r>
              <w:rPr>
                <w:rFonts w:ascii="仿宋" w:eastAsia="仿宋" w:hAnsi="仿宋" w:cs="仿宋" w:hint="eastAsia"/>
                <w:spacing w:val="-1"/>
                <w:szCs w:val="21"/>
              </w:rPr>
              <w:t>遵守《中华人民政府采购法》及相关法律法规</w:t>
            </w:r>
            <w:r>
              <w:rPr>
                <w:rFonts w:ascii="仿宋" w:eastAsia="仿宋" w:hAnsi="仿宋" w:cs="仿宋" w:hint="eastAsia"/>
                <w:szCs w:val="21"/>
              </w:rPr>
              <w:t>，坚守公开、公平、</w:t>
            </w:r>
            <w:r>
              <w:rPr>
                <w:rFonts w:ascii="仿宋" w:eastAsia="仿宋" w:hAnsi="仿宋" w:cs="仿宋" w:hint="eastAsia"/>
                <w:spacing w:val="12"/>
                <w:szCs w:val="21"/>
              </w:rPr>
              <w:t>公正</w:t>
            </w:r>
            <w:r>
              <w:rPr>
                <w:rFonts w:ascii="仿宋" w:eastAsia="仿宋" w:hAnsi="仿宋" w:cs="仿宋" w:hint="eastAsia"/>
                <w:spacing w:val="11"/>
                <w:szCs w:val="21"/>
              </w:rPr>
              <w:t>和</w:t>
            </w:r>
            <w:r>
              <w:rPr>
                <w:rFonts w:ascii="仿宋" w:eastAsia="仿宋" w:hAnsi="仿宋" w:cs="仿宋" w:hint="eastAsia"/>
                <w:spacing w:val="6"/>
                <w:szCs w:val="21"/>
              </w:rPr>
              <w:t>诚实信用的原则，依法诚信经营，无条件遵守本次政府采</w:t>
            </w:r>
            <w:r>
              <w:rPr>
                <w:rFonts w:ascii="仿宋" w:eastAsia="仿宋" w:hAnsi="仿宋" w:cs="仿宋" w:hint="eastAsia"/>
                <w:szCs w:val="21"/>
              </w:rPr>
              <w:t xml:space="preserve"> </w:t>
            </w:r>
            <w:proofErr w:type="gramStart"/>
            <w:r>
              <w:rPr>
                <w:rFonts w:ascii="仿宋" w:eastAsia="仿宋" w:hAnsi="仿宋" w:cs="仿宋" w:hint="eastAsia"/>
                <w:spacing w:val="12"/>
                <w:szCs w:val="21"/>
              </w:rPr>
              <w:t>购活</w:t>
            </w:r>
            <w:r>
              <w:rPr>
                <w:rFonts w:ascii="仿宋" w:eastAsia="仿宋" w:hAnsi="仿宋" w:cs="仿宋" w:hint="eastAsia"/>
                <w:spacing w:val="6"/>
                <w:szCs w:val="21"/>
              </w:rPr>
              <w:t>动</w:t>
            </w:r>
            <w:proofErr w:type="gramEnd"/>
            <w:r>
              <w:rPr>
                <w:rFonts w:ascii="仿宋" w:eastAsia="仿宋" w:hAnsi="仿宋" w:cs="仿宋" w:hint="eastAsia"/>
                <w:spacing w:val="6"/>
                <w:szCs w:val="21"/>
              </w:rPr>
              <w:t>的各项规定。我们郑重承诺，本公司符合《政府采购法》</w:t>
            </w:r>
            <w:r>
              <w:rPr>
                <w:rFonts w:ascii="仿宋" w:eastAsia="仿宋" w:hAnsi="仿宋" w:cs="仿宋" w:hint="eastAsia"/>
                <w:szCs w:val="21"/>
              </w:rPr>
              <w:t xml:space="preserve"> </w:t>
            </w:r>
            <w:r>
              <w:rPr>
                <w:rFonts w:ascii="仿宋" w:eastAsia="仿宋" w:hAnsi="仿宋" w:cs="仿宋" w:hint="eastAsia"/>
                <w:spacing w:val="15"/>
                <w:szCs w:val="21"/>
              </w:rPr>
              <w:t>第</w:t>
            </w:r>
            <w:r>
              <w:rPr>
                <w:rFonts w:ascii="仿宋" w:eastAsia="仿宋" w:hAnsi="仿宋" w:cs="仿宋" w:hint="eastAsia"/>
                <w:spacing w:val="8"/>
                <w:szCs w:val="21"/>
              </w:rPr>
              <w:t>二十二条规定的条件，包括：具有独立承担民事责任的能力；</w:t>
            </w:r>
            <w:r>
              <w:rPr>
                <w:rFonts w:ascii="仿宋" w:eastAsia="仿宋" w:hAnsi="仿宋" w:cs="仿宋" w:hint="eastAsia"/>
                <w:spacing w:val="12"/>
                <w:szCs w:val="21"/>
              </w:rPr>
              <w:t>具</w:t>
            </w:r>
            <w:r>
              <w:rPr>
                <w:rFonts w:ascii="仿宋" w:eastAsia="仿宋" w:hAnsi="仿宋" w:cs="仿宋" w:hint="eastAsia"/>
                <w:spacing w:val="9"/>
                <w:szCs w:val="21"/>
              </w:rPr>
              <w:t>有良好的商业信誉和健全的财务会计制度；有履行合同所必需的设备和专业技术能力；有依法缴纳税收和社会保障资金的良</w:t>
            </w:r>
            <w:r>
              <w:rPr>
                <w:rFonts w:ascii="仿宋" w:eastAsia="仿宋" w:hAnsi="仿宋" w:cs="仿宋" w:hint="eastAsia"/>
                <w:spacing w:val="6"/>
                <w:szCs w:val="21"/>
              </w:rPr>
              <w:t>好</w:t>
            </w:r>
            <w:r>
              <w:rPr>
                <w:rFonts w:ascii="仿宋" w:eastAsia="仿宋" w:hAnsi="仿宋" w:cs="仿宋" w:hint="eastAsia"/>
                <w:spacing w:val="16"/>
                <w:szCs w:val="21"/>
              </w:rPr>
              <w:t>记</w:t>
            </w:r>
            <w:r>
              <w:rPr>
                <w:rFonts w:ascii="仿宋" w:eastAsia="仿宋" w:hAnsi="仿宋" w:cs="仿宋" w:hint="eastAsia"/>
                <w:spacing w:val="8"/>
                <w:szCs w:val="21"/>
              </w:rPr>
              <w:t>录；参加政府采购活动前三年内，在经营活动中没有重大违法</w:t>
            </w:r>
            <w:r>
              <w:rPr>
                <w:rFonts w:ascii="仿宋" w:eastAsia="仿宋" w:hAnsi="仿宋" w:cs="仿宋" w:hint="eastAsia"/>
                <w:spacing w:val="16"/>
                <w:szCs w:val="21"/>
              </w:rPr>
              <w:t>记</w:t>
            </w:r>
            <w:r>
              <w:rPr>
                <w:rFonts w:ascii="仿宋" w:eastAsia="仿宋" w:hAnsi="仿宋" w:cs="仿宋" w:hint="eastAsia"/>
                <w:spacing w:val="8"/>
                <w:szCs w:val="21"/>
              </w:rPr>
              <w:t>录；符合法律、行政法规和采购文件规定的其他条件。如有弄</w:t>
            </w:r>
            <w:r>
              <w:rPr>
                <w:rFonts w:ascii="仿宋" w:eastAsia="仿宋" w:hAnsi="仿宋" w:cs="仿宋" w:hint="eastAsia"/>
                <w:spacing w:val="12"/>
                <w:szCs w:val="21"/>
              </w:rPr>
              <w:t>虚作</w:t>
            </w:r>
            <w:r>
              <w:rPr>
                <w:rFonts w:ascii="仿宋" w:eastAsia="仿宋" w:hAnsi="仿宋" w:cs="仿宋" w:hint="eastAsia"/>
                <w:spacing w:val="11"/>
                <w:szCs w:val="21"/>
              </w:rPr>
              <w:t>假</w:t>
            </w:r>
            <w:r>
              <w:rPr>
                <w:rFonts w:ascii="仿宋" w:eastAsia="仿宋" w:hAnsi="仿宋" w:cs="仿宋" w:hint="eastAsia"/>
                <w:spacing w:val="6"/>
                <w:szCs w:val="21"/>
              </w:rPr>
              <w:t>或其他违法违规行为，原承担一切法律责任，接受各级政</w:t>
            </w:r>
            <w:r>
              <w:rPr>
                <w:rFonts w:ascii="仿宋" w:eastAsia="仿宋" w:hAnsi="仿宋" w:cs="仿宋" w:hint="eastAsia"/>
                <w:spacing w:val="8"/>
                <w:szCs w:val="21"/>
              </w:rPr>
              <w:t>府采购监管部门和有权机关的审查和处罚</w:t>
            </w:r>
            <w:r>
              <w:rPr>
                <w:rFonts w:ascii="仿宋" w:eastAsia="仿宋" w:hAnsi="仿宋" w:cs="仿宋" w:hint="eastAsia"/>
                <w:spacing w:val="7"/>
                <w:szCs w:val="21"/>
              </w:rPr>
              <w:t>。</w:t>
            </w:r>
          </w:p>
          <w:p w14:paraId="53F59BD2" w14:textId="77777777" w:rsidR="006B73D1" w:rsidRDefault="006B73D1">
            <w:pPr>
              <w:spacing w:line="253" w:lineRule="auto"/>
              <w:rPr>
                <w:rFonts w:ascii="仿宋" w:eastAsia="仿宋" w:hAnsi="仿宋" w:cs="仿宋" w:hint="eastAsia"/>
                <w:szCs w:val="21"/>
              </w:rPr>
            </w:pPr>
          </w:p>
          <w:p w14:paraId="1067A853" w14:textId="77777777" w:rsidR="006B73D1" w:rsidRDefault="006B73D1">
            <w:pPr>
              <w:spacing w:line="253" w:lineRule="auto"/>
              <w:rPr>
                <w:rFonts w:ascii="仿宋" w:eastAsia="仿宋" w:hAnsi="仿宋" w:cs="仿宋" w:hint="eastAsia"/>
                <w:szCs w:val="21"/>
              </w:rPr>
            </w:pPr>
          </w:p>
          <w:p w14:paraId="73B1343E" w14:textId="77777777" w:rsidR="006B73D1" w:rsidRDefault="006B73D1">
            <w:pPr>
              <w:spacing w:line="253" w:lineRule="auto"/>
              <w:rPr>
                <w:rFonts w:ascii="仿宋" w:eastAsia="仿宋" w:hAnsi="仿宋" w:cs="仿宋" w:hint="eastAsia"/>
                <w:szCs w:val="21"/>
              </w:rPr>
            </w:pPr>
          </w:p>
          <w:p w14:paraId="702E2249" w14:textId="77777777" w:rsidR="006B73D1" w:rsidRDefault="00000000">
            <w:pPr>
              <w:spacing w:before="78" w:line="219" w:lineRule="auto"/>
              <w:ind w:firstLine="3146"/>
              <w:rPr>
                <w:rFonts w:ascii="仿宋" w:eastAsia="仿宋" w:hAnsi="仿宋" w:cs="仿宋" w:hint="eastAsia"/>
                <w:szCs w:val="21"/>
              </w:rPr>
            </w:pPr>
            <w:r>
              <w:rPr>
                <w:rFonts w:ascii="仿宋" w:eastAsia="仿宋" w:hAnsi="仿宋" w:cs="仿宋" w:hint="eastAsia"/>
                <w:spacing w:val="16"/>
                <w:szCs w:val="21"/>
              </w:rPr>
              <w:t>供应商名称(盖章）</w:t>
            </w:r>
            <w:r>
              <w:rPr>
                <w:rFonts w:ascii="仿宋" w:eastAsia="仿宋" w:hAnsi="仿宋" w:cs="仿宋" w:hint="eastAsia"/>
                <w:spacing w:val="14"/>
                <w:szCs w:val="21"/>
              </w:rPr>
              <w:t>：</w:t>
            </w:r>
          </w:p>
          <w:p w14:paraId="34E63CC9" w14:textId="77777777" w:rsidR="006B73D1" w:rsidRDefault="00000000">
            <w:pPr>
              <w:spacing w:before="146" w:line="440" w:lineRule="exact"/>
              <w:ind w:firstLine="3120"/>
              <w:rPr>
                <w:rFonts w:ascii="仿宋" w:eastAsia="仿宋" w:hAnsi="仿宋" w:cs="仿宋" w:hint="eastAsia"/>
                <w:spacing w:val="13"/>
                <w:position w:val="15"/>
                <w:szCs w:val="21"/>
              </w:rPr>
            </w:pPr>
            <w:r>
              <w:rPr>
                <w:rFonts w:ascii="仿宋" w:eastAsia="仿宋" w:hAnsi="仿宋" w:cs="仿宋" w:hint="eastAsia"/>
                <w:spacing w:val="15"/>
                <w:position w:val="15"/>
                <w:szCs w:val="21"/>
              </w:rPr>
              <w:t>法定代表人(签字）</w:t>
            </w:r>
            <w:r>
              <w:rPr>
                <w:rFonts w:ascii="仿宋" w:eastAsia="仿宋" w:hAnsi="仿宋" w:cs="仿宋" w:hint="eastAsia"/>
                <w:spacing w:val="13"/>
                <w:position w:val="15"/>
                <w:szCs w:val="21"/>
              </w:rPr>
              <w:t>：</w:t>
            </w:r>
          </w:p>
          <w:p w14:paraId="7FB6C501" w14:textId="77777777" w:rsidR="006B73D1" w:rsidRDefault="00000000">
            <w:pPr>
              <w:pStyle w:val="4"/>
              <w:ind w:firstLine="3360"/>
              <w:rPr>
                <w:rFonts w:ascii="仿宋" w:eastAsia="仿宋" w:hAnsi="仿宋" w:cs="仿宋" w:hint="eastAsia"/>
                <w:b w:val="0"/>
                <w:bCs/>
                <w:sz w:val="21"/>
                <w:szCs w:val="21"/>
              </w:rPr>
            </w:pPr>
            <w:r>
              <w:rPr>
                <w:rFonts w:ascii="仿宋" w:eastAsia="仿宋" w:hAnsi="仿宋" w:cs="仿宋" w:hint="eastAsia"/>
                <w:b w:val="0"/>
                <w:bCs/>
                <w:sz w:val="21"/>
                <w:szCs w:val="21"/>
              </w:rPr>
              <w:t>二O  年   月   日</w:t>
            </w:r>
          </w:p>
          <w:p w14:paraId="21B0BD56" w14:textId="77777777" w:rsidR="006B73D1" w:rsidRDefault="006B73D1">
            <w:pPr>
              <w:spacing w:before="1" w:line="191" w:lineRule="auto"/>
              <w:ind w:left="2722" w:firstLine="210"/>
              <w:rPr>
                <w:rFonts w:ascii="仿宋" w:eastAsia="仿宋" w:hAnsi="仿宋" w:cs="仿宋" w:hint="eastAsia"/>
                <w:szCs w:val="21"/>
              </w:rPr>
            </w:pPr>
          </w:p>
        </w:tc>
      </w:tr>
    </w:tbl>
    <w:p w14:paraId="3677944E" w14:textId="77777777" w:rsidR="006B73D1" w:rsidRDefault="00000000">
      <w:pPr>
        <w:spacing w:before="123" w:line="289" w:lineRule="auto"/>
        <w:ind w:left="131" w:firstLine="447"/>
        <w:rPr>
          <w:rFonts w:ascii="仿宋" w:eastAsia="仿宋" w:hAnsi="仿宋" w:cs="仿宋" w:hint="eastAsia"/>
          <w:b/>
          <w:szCs w:val="21"/>
        </w:rPr>
      </w:pPr>
      <w:r>
        <w:rPr>
          <w:rFonts w:ascii="仿宋" w:eastAsia="仿宋" w:hAnsi="仿宋" w:cs="仿宋" w:hint="eastAsia"/>
          <w:spacing w:val="8"/>
          <w:szCs w:val="21"/>
          <w:lang w:val="zh-CN"/>
        </w:rPr>
        <w:t>注：上表应登录“信用南京”在线打印其“南京市政府采购供应商信用记录表暨信用承诺书”，经法定代表人签名盖章后作为投标（响应）文件的有效组成部分提交给采购代理机构，自行填写无效。“南京市政府采购供应商信用记录表暨信用承诺书”是其参加本次政府采购活动的必备材料，如未提供视作不响应。</w:t>
      </w:r>
      <w:r>
        <w:rPr>
          <w:rFonts w:ascii="仿宋" w:eastAsia="仿宋" w:hAnsi="仿宋" w:cs="仿宋" w:hint="eastAsia"/>
          <w:spacing w:val="12"/>
          <w:szCs w:val="21"/>
        </w:rPr>
        <w:br w:type="page" w:clear="all"/>
      </w:r>
      <w:r>
        <w:rPr>
          <w:rFonts w:ascii="仿宋" w:eastAsia="仿宋" w:hAnsi="仿宋" w:cs="仿宋" w:hint="eastAsia"/>
          <w:b/>
          <w:szCs w:val="21"/>
        </w:rPr>
        <w:lastRenderedPageBreak/>
        <w:t>附件八、供应商基本情况表格式</w:t>
      </w:r>
    </w:p>
    <w:p w14:paraId="2481390C" w14:textId="77777777" w:rsidR="006B73D1" w:rsidRDefault="00000000">
      <w:pPr>
        <w:widowControl/>
        <w:spacing w:line="480" w:lineRule="auto"/>
        <w:jc w:val="center"/>
        <w:rPr>
          <w:rFonts w:ascii="仿宋" w:eastAsia="仿宋" w:hAnsi="仿宋" w:cs="仿宋" w:hint="eastAsia"/>
          <w:b/>
          <w:bCs/>
          <w:sz w:val="36"/>
          <w:szCs w:val="36"/>
        </w:rPr>
      </w:pPr>
      <w:r>
        <w:rPr>
          <w:rFonts w:ascii="仿宋" w:eastAsia="仿宋" w:hAnsi="仿宋" w:cs="仿宋" w:hint="eastAsia"/>
          <w:b/>
          <w:bCs/>
          <w:sz w:val="36"/>
          <w:szCs w:val="36"/>
        </w:rPr>
        <w:t>供应商基本情况表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39"/>
        <w:gridCol w:w="6683"/>
      </w:tblGrid>
      <w:tr w:rsidR="006B73D1" w14:paraId="7ACD914C" w14:textId="77777777">
        <w:trPr>
          <w:trHeight w:val="850"/>
        </w:trPr>
        <w:tc>
          <w:tcPr>
            <w:tcW w:w="2639" w:type="dxa"/>
            <w:vAlign w:val="center"/>
          </w:tcPr>
          <w:p w14:paraId="0C764A7E" w14:textId="77777777" w:rsidR="006B73D1" w:rsidRDefault="00000000">
            <w:pPr>
              <w:spacing w:line="312" w:lineRule="atLeast"/>
              <w:jc w:val="center"/>
              <w:rPr>
                <w:rFonts w:ascii="仿宋" w:eastAsia="仿宋" w:hAnsi="仿宋" w:cs="仿宋" w:hint="eastAsia"/>
                <w:szCs w:val="21"/>
              </w:rPr>
            </w:pPr>
            <w:r>
              <w:rPr>
                <w:rFonts w:ascii="仿宋" w:eastAsia="仿宋" w:hAnsi="仿宋" w:cs="仿宋" w:hint="eastAsia"/>
                <w:szCs w:val="21"/>
              </w:rPr>
              <w:t>供应商名称</w:t>
            </w:r>
          </w:p>
        </w:tc>
        <w:tc>
          <w:tcPr>
            <w:tcW w:w="6683" w:type="dxa"/>
            <w:vAlign w:val="center"/>
          </w:tcPr>
          <w:p w14:paraId="3114820A" w14:textId="77777777" w:rsidR="006B73D1" w:rsidRDefault="006B73D1">
            <w:pPr>
              <w:spacing w:line="312" w:lineRule="atLeast"/>
              <w:rPr>
                <w:rFonts w:ascii="仿宋" w:eastAsia="仿宋" w:hAnsi="仿宋" w:cs="仿宋" w:hint="eastAsia"/>
                <w:szCs w:val="21"/>
              </w:rPr>
            </w:pPr>
          </w:p>
        </w:tc>
      </w:tr>
      <w:tr w:rsidR="006B73D1" w14:paraId="30806EF5" w14:textId="77777777">
        <w:trPr>
          <w:trHeight w:val="850"/>
        </w:trPr>
        <w:tc>
          <w:tcPr>
            <w:tcW w:w="2639" w:type="dxa"/>
            <w:vAlign w:val="center"/>
          </w:tcPr>
          <w:p w14:paraId="3B4BFE61" w14:textId="77777777" w:rsidR="006B73D1" w:rsidRDefault="00000000">
            <w:pPr>
              <w:spacing w:line="312" w:lineRule="atLeast"/>
              <w:jc w:val="center"/>
              <w:rPr>
                <w:rFonts w:ascii="仿宋" w:eastAsia="仿宋" w:hAnsi="仿宋" w:cs="仿宋" w:hint="eastAsia"/>
                <w:szCs w:val="21"/>
              </w:rPr>
            </w:pPr>
            <w:r>
              <w:rPr>
                <w:rFonts w:ascii="仿宋" w:eastAsia="仿宋" w:hAnsi="仿宋" w:cs="仿宋" w:hint="eastAsia"/>
                <w:szCs w:val="21"/>
              </w:rPr>
              <w:t>社会机构统一信用代码</w:t>
            </w:r>
          </w:p>
        </w:tc>
        <w:tc>
          <w:tcPr>
            <w:tcW w:w="6683" w:type="dxa"/>
            <w:vAlign w:val="center"/>
          </w:tcPr>
          <w:p w14:paraId="6D6AAD1F" w14:textId="77777777" w:rsidR="006B73D1" w:rsidRDefault="006B73D1">
            <w:pPr>
              <w:spacing w:line="312" w:lineRule="atLeast"/>
              <w:rPr>
                <w:rFonts w:ascii="仿宋" w:eastAsia="仿宋" w:hAnsi="仿宋" w:cs="仿宋" w:hint="eastAsia"/>
                <w:szCs w:val="21"/>
              </w:rPr>
            </w:pPr>
          </w:p>
        </w:tc>
      </w:tr>
      <w:tr w:rsidR="006B73D1" w14:paraId="50DCD1F3" w14:textId="77777777">
        <w:trPr>
          <w:trHeight w:val="850"/>
        </w:trPr>
        <w:tc>
          <w:tcPr>
            <w:tcW w:w="2639" w:type="dxa"/>
            <w:vAlign w:val="center"/>
          </w:tcPr>
          <w:p w14:paraId="4A2D67AC" w14:textId="77777777" w:rsidR="006B73D1" w:rsidRDefault="00000000">
            <w:pPr>
              <w:spacing w:line="312" w:lineRule="atLeast"/>
              <w:jc w:val="center"/>
              <w:rPr>
                <w:rFonts w:ascii="仿宋" w:eastAsia="仿宋" w:hAnsi="仿宋" w:cs="仿宋" w:hint="eastAsia"/>
                <w:szCs w:val="21"/>
              </w:rPr>
            </w:pPr>
            <w:r>
              <w:rPr>
                <w:rFonts w:ascii="仿宋" w:eastAsia="仿宋" w:hAnsi="仿宋" w:cs="仿宋" w:hint="eastAsia"/>
                <w:lang w:val="zh-CN"/>
              </w:rPr>
              <w:t>供应商规模</w:t>
            </w:r>
          </w:p>
        </w:tc>
        <w:tc>
          <w:tcPr>
            <w:tcW w:w="6683" w:type="dxa"/>
            <w:vAlign w:val="center"/>
          </w:tcPr>
          <w:p w14:paraId="4AEF13F1" w14:textId="77777777" w:rsidR="006B73D1" w:rsidRDefault="00000000">
            <w:pPr>
              <w:spacing w:line="312" w:lineRule="atLeast"/>
              <w:rPr>
                <w:rFonts w:ascii="仿宋" w:eastAsia="仿宋" w:hAnsi="仿宋" w:cs="仿宋" w:hint="eastAsia"/>
                <w:szCs w:val="21"/>
              </w:rPr>
            </w:pPr>
            <w:r>
              <w:rPr>
                <w:rFonts w:ascii="仿宋" w:eastAsia="仿宋" w:hAnsi="仿宋" w:cs="仿宋" w:hint="eastAsia"/>
                <w:szCs w:val="21"/>
              </w:rPr>
              <w:t xml:space="preserve">     </w:t>
            </w:r>
            <w:r>
              <w:rPr>
                <w:rFonts w:ascii="Wingdings 2" w:eastAsia="Wingdings 2" w:hAnsi="Wingdings 2" w:cs="Wingdings 2"/>
                <w:sz w:val="24"/>
              </w:rPr>
              <w:t>£</w:t>
            </w:r>
            <w:r>
              <w:rPr>
                <w:rFonts w:ascii="仿宋" w:eastAsia="仿宋" w:hAnsi="仿宋" w:cs="仿宋" w:hint="eastAsia"/>
                <w:szCs w:val="21"/>
              </w:rPr>
              <w:t xml:space="preserve">大型           </w:t>
            </w:r>
            <w:r>
              <w:rPr>
                <w:rFonts w:ascii="Wingdings 2" w:eastAsia="Wingdings 2" w:hAnsi="Wingdings 2" w:cs="Wingdings 2"/>
                <w:sz w:val="24"/>
              </w:rPr>
              <w:t>£</w:t>
            </w:r>
            <w:r>
              <w:rPr>
                <w:rFonts w:ascii="仿宋" w:eastAsia="仿宋" w:hAnsi="仿宋" w:cs="仿宋" w:hint="eastAsia"/>
                <w:szCs w:val="21"/>
              </w:rPr>
              <w:t xml:space="preserve">中型          </w:t>
            </w:r>
            <w:r>
              <w:rPr>
                <w:rFonts w:ascii="Wingdings 2" w:eastAsia="Wingdings 2" w:hAnsi="Wingdings 2" w:cs="Wingdings 2"/>
                <w:sz w:val="24"/>
              </w:rPr>
              <w:t>£</w:t>
            </w:r>
            <w:r>
              <w:rPr>
                <w:rFonts w:ascii="仿宋" w:eastAsia="仿宋" w:hAnsi="仿宋" w:cs="仿宋" w:hint="eastAsia"/>
                <w:szCs w:val="21"/>
              </w:rPr>
              <w:t xml:space="preserve">小微型      </w:t>
            </w:r>
          </w:p>
        </w:tc>
      </w:tr>
      <w:tr w:rsidR="006B73D1" w14:paraId="14547317" w14:textId="77777777">
        <w:trPr>
          <w:trHeight w:val="850"/>
        </w:trPr>
        <w:tc>
          <w:tcPr>
            <w:tcW w:w="2639" w:type="dxa"/>
            <w:vAlign w:val="center"/>
          </w:tcPr>
          <w:p w14:paraId="426F4978" w14:textId="77777777" w:rsidR="006B73D1" w:rsidRDefault="00000000">
            <w:pPr>
              <w:jc w:val="center"/>
              <w:rPr>
                <w:rFonts w:ascii="仿宋" w:eastAsia="仿宋" w:hAnsi="仿宋" w:cs="仿宋" w:hint="eastAsia"/>
                <w:lang w:val="zh-CN"/>
              </w:rPr>
            </w:pPr>
            <w:r>
              <w:rPr>
                <w:rFonts w:ascii="仿宋" w:eastAsia="仿宋" w:hAnsi="仿宋" w:cs="仿宋" w:hint="eastAsia"/>
                <w:lang w:val="zh-CN"/>
              </w:rPr>
              <w:t>供应</w:t>
            </w:r>
            <w:proofErr w:type="gramStart"/>
            <w:r>
              <w:rPr>
                <w:rFonts w:ascii="仿宋" w:eastAsia="仿宋" w:hAnsi="仿宋" w:cs="仿宋" w:hint="eastAsia"/>
                <w:lang w:val="zh-CN"/>
              </w:rPr>
              <w:t>商所在</w:t>
            </w:r>
            <w:proofErr w:type="gramEnd"/>
            <w:r>
              <w:rPr>
                <w:rFonts w:ascii="仿宋" w:eastAsia="仿宋" w:hAnsi="仿宋" w:cs="仿宋" w:hint="eastAsia"/>
                <w:lang w:val="zh-CN"/>
              </w:rPr>
              <w:t>区域</w:t>
            </w:r>
          </w:p>
          <w:p w14:paraId="4262538A" w14:textId="77777777" w:rsidR="006B73D1" w:rsidRDefault="00000000">
            <w:pPr>
              <w:spacing w:line="312" w:lineRule="atLeast"/>
              <w:jc w:val="center"/>
              <w:rPr>
                <w:rFonts w:ascii="仿宋" w:eastAsia="仿宋" w:hAnsi="仿宋" w:cs="仿宋" w:hint="eastAsia"/>
                <w:lang w:val="zh-CN"/>
              </w:rPr>
            </w:pPr>
            <w:r>
              <w:rPr>
                <w:rFonts w:ascii="仿宋" w:eastAsia="仿宋" w:hAnsi="仿宋" w:cs="仿宋" w:hint="eastAsia"/>
                <w:lang w:val="zh-CN"/>
              </w:rPr>
              <w:t>（细化到省份）</w:t>
            </w:r>
          </w:p>
        </w:tc>
        <w:tc>
          <w:tcPr>
            <w:tcW w:w="6683" w:type="dxa"/>
            <w:vAlign w:val="center"/>
          </w:tcPr>
          <w:p w14:paraId="512BB1E5" w14:textId="77777777" w:rsidR="006B73D1" w:rsidRDefault="006B73D1">
            <w:pPr>
              <w:spacing w:line="312" w:lineRule="atLeast"/>
              <w:rPr>
                <w:rFonts w:ascii="仿宋" w:eastAsia="仿宋" w:hAnsi="仿宋" w:cs="仿宋" w:hint="eastAsia"/>
                <w:szCs w:val="21"/>
              </w:rPr>
            </w:pPr>
          </w:p>
        </w:tc>
      </w:tr>
      <w:tr w:rsidR="006B73D1" w14:paraId="2E852660" w14:textId="77777777">
        <w:trPr>
          <w:trHeight w:val="850"/>
        </w:trPr>
        <w:tc>
          <w:tcPr>
            <w:tcW w:w="2639" w:type="dxa"/>
            <w:vAlign w:val="center"/>
          </w:tcPr>
          <w:p w14:paraId="06CFE51E" w14:textId="77777777" w:rsidR="006B73D1" w:rsidRDefault="00000000">
            <w:pPr>
              <w:jc w:val="center"/>
              <w:rPr>
                <w:rFonts w:ascii="仿宋" w:eastAsia="仿宋" w:hAnsi="仿宋" w:cs="仿宋" w:hint="eastAsia"/>
                <w:lang w:val="zh-CN"/>
              </w:rPr>
            </w:pPr>
            <w:r>
              <w:rPr>
                <w:rFonts w:ascii="仿宋" w:eastAsia="仿宋" w:hAnsi="仿宋" w:cs="仿宋" w:hint="eastAsia"/>
                <w:lang w:val="zh-CN"/>
              </w:rPr>
              <w:t>是否特殊性质</w:t>
            </w:r>
          </w:p>
        </w:tc>
        <w:tc>
          <w:tcPr>
            <w:tcW w:w="6683" w:type="dxa"/>
            <w:vAlign w:val="center"/>
          </w:tcPr>
          <w:p w14:paraId="7095665E" w14:textId="77777777" w:rsidR="006B73D1" w:rsidRDefault="00000000">
            <w:pPr>
              <w:spacing w:line="312" w:lineRule="atLeast"/>
              <w:rPr>
                <w:rFonts w:ascii="仿宋" w:eastAsia="仿宋" w:hAnsi="仿宋" w:cs="仿宋" w:hint="eastAsia"/>
                <w:szCs w:val="21"/>
              </w:rPr>
            </w:pPr>
            <w:r>
              <w:rPr>
                <w:rFonts w:ascii="仿宋" w:eastAsia="仿宋" w:hAnsi="仿宋" w:cs="仿宋" w:hint="eastAsia"/>
                <w:lang w:val="zh-CN"/>
              </w:rPr>
              <w:t xml:space="preserve">   </w:t>
            </w:r>
            <w:r>
              <w:rPr>
                <w:rFonts w:ascii="Wingdings 2" w:eastAsia="Wingdings 2" w:hAnsi="Wingdings 2" w:cs="Wingdings 2"/>
                <w:sz w:val="24"/>
              </w:rPr>
              <w:t>£</w:t>
            </w:r>
            <w:r>
              <w:rPr>
                <w:rFonts w:ascii="仿宋" w:eastAsia="仿宋" w:hAnsi="仿宋" w:cs="仿宋" w:hint="eastAsia"/>
                <w:lang w:val="zh-CN"/>
              </w:rPr>
              <w:t xml:space="preserve">监狱企业残疾人     </w:t>
            </w:r>
            <w:r>
              <w:rPr>
                <w:rFonts w:ascii="Wingdings 2" w:eastAsia="Wingdings 2" w:hAnsi="Wingdings 2" w:cs="Wingdings 2"/>
                <w:sz w:val="24"/>
              </w:rPr>
              <w:t>£</w:t>
            </w:r>
            <w:r>
              <w:rPr>
                <w:rFonts w:ascii="仿宋" w:eastAsia="仿宋" w:hAnsi="仿宋" w:cs="仿宋" w:hint="eastAsia"/>
                <w:lang w:val="zh-CN"/>
              </w:rPr>
              <w:t xml:space="preserve">福利性单位     </w:t>
            </w:r>
            <w:r>
              <w:rPr>
                <w:rFonts w:ascii="Wingdings 2" w:eastAsia="Wingdings 2" w:hAnsi="Wingdings 2" w:cs="Wingdings 2"/>
                <w:sz w:val="24"/>
              </w:rPr>
              <w:t>£</w:t>
            </w:r>
            <w:r>
              <w:rPr>
                <w:rFonts w:ascii="仿宋" w:eastAsia="仿宋" w:hAnsi="仿宋" w:cs="仿宋" w:hint="eastAsia"/>
                <w:lang w:val="zh-CN"/>
              </w:rPr>
              <w:t>其他</w:t>
            </w:r>
          </w:p>
        </w:tc>
      </w:tr>
    </w:tbl>
    <w:p w14:paraId="451DFF06" w14:textId="77777777" w:rsidR="006B73D1" w:rsidRDefault="006B73D1">
      <w:pPr>
        <w:spacing w:before="123" w:line="289" w:lineRule="auto"/>
        <w:ind w:left="131" w:firstLine="447"/>
        <w:rPr>
          <w:rFonts w:ascii="仿宋" w:eastAsia="仿宋" w:hAnsi="仿宋" w:cs="仿宋" w:hint="eastAsia"/>
          <w:spacing w:val="8"/>
          <w:szCs w:val="21"/>
          <w:lang w:val="zh-CN"/>
        </w:rPr>
      </w:pPr>
    </w:p>
    <w:p w14:paraId="2ACD7454" w14:textId="77777777" w:rsidR="006B73D1" w:rsidRDefault="00000000">
      <w:pPr>
        <w:spacing w:line="480" w:lineRule="auto"/>
        <w:ind w:firstLine="420"/>
        <w:rPr>
          <w:rFonts w:ascii="仿宋" w:eastAsia="仿宋" w:hAnsi="仿宋" w:cs="仿宋" w:hint="eastAsia"/>
          <w:szCs w:val="21"/>
          <w:lang w:val="zh-CN"/>
        </w:rPr>
      </w:pPr>
      <w:r>
        <w:rPr>
          <w:rFonts w:ascii="仿宋" w:eastAsia="仿宋" w:hAnsi="仿宋" w:cs="仿宋" w:hint="eastAsia"/>
          <w:szCs w:val="21"/>
          <w:lang w:val="zh-CN"/>
        </w:rPr>
        <w:t>供应商名称：</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lang w:val="zh-CN"/>
        </w:rPr>
        <w:t>（盖章）</w:t>
      </w:r>
    </w:p>
    <w:p w14:paraId="26F48A9E" w14:textId="77777777" w:rsidR="006B73D1" w:rsidRDefault="006B73D1">
      <w:pPr>
        <w:spacing w:before="123" w:line="289" w:lineRule="auto"/>
        <w:ind w:left="131" w:firstLine="447"/>
        <w:rPr>
          <w:rFonts w:ascii="仿宋" w:eastAsia="仿宋" w:hAnsi="仿宋" w:cs="仿宋" w:hint="eastAsia"/>
          <w:spacing w:val="8"/>
          <w:szCs w:val="21"/>
        </w:rPr>
      </w:pPr>
    </w:p>
    <w:p w14:paraId="0E76898C" w14:textId="77777777" w:rsidR="006B73D1" w:rsidRDefault="00000000">
      <w:pPr>
        <w:spacing w:before="123" w:line="289" w:lineRule="auto"/>
        <w:ind w:firstLine="452"/>
        <w:rPr>
          <w:rFonts w:ascii="仿宋" w:eastAsia="仿宋" w:hAnsi="仿宋" w:cs="仿宋" w:hint="eastAsia"/>
          <w:spacing w:val="8"/>
          <w:szCs w:val="21"/>
        </w:rPr>
      </w:pPr>
      <w:r>
        <w:rPr>
          <w:rFonts w:ascii="仿宋" w:eastAsia="仿宋" w:hAnsi="仿宋" w:cs="仿宋" w:hint="eastAsia"/>
          <w:spacing w:val="8"/>
          <w:szCs w:val="21"/>
        </w:rPr>
        <w:t>注：</w:t>
      </w:r>
    </w:p>
    <w:p w14:paraId="74877189" w14:textId="77777777" w:rsidR="006B73D1" w:rsidRDefault="00000000">
      <w:pPr>
        <w:spacing w:before="123" w:line="289" w:lineRule="auto"/>
        <w:ind w:firstLine="452"/>
        <w:rPr>
          <w:rFonts w:ascii="仿宋" w:eastAsia="仿宋" w:hAnsi="仿宋" w:cs="仿宋" w:hint="eastAsia"/>
          <w:spacing w:val="8"/>
          <w:szCs w:val="21"/>
          <w:lang w:val="zh-CN"/>
        </w:rPr>
      </w:pPr>
      <w:r>
        <w:rPr>
          <w:rFonts w:ascii="仿宋" w:eastAsia="仿宋" w:hAnsi="仿宋" w:cs="仿宋" w:hint="eastAsia"/>
          <w:spacing w:val="8"/>
          <w:szCs w:val="21"/>
          <w:lang w:val="zh-CN"/>
        </w:rPr>
        <w:t>1</w:t>
      </w:r>
      <w:r>
        <w:rPr>
          <w:rFonts w:ascii="仿宋" w:eastAsia="仿宋" w:hAnsi="仿宋" w:cs="仿宋" w:hint="eastAsia"/>
          <w:spacing w:val="8"/>
          <w:szCs w:val="21"/>
        </w:rPr>
        <w:t>.</w:t>
      </w:r>
      <w:r>
        <w:rPr>
          <w:rFonts w:ascii="仿宋" w:eastAsia="仿宋" w:hAnsi="仿宋" w:cs="仿宋" w:hint="eastAsia"/>
          <w:spacing w:val="8"/>
          <w:szCs w:val="21"/>
          <w:lang w:val="zh-CN"/>
        </w:rPr>
        <w:t>供应商规模：供应商应对</w:t>
      </w:r>
      <w:proofErr w:type="gramStart"/>
      <w:r>
        <w:rPr>
          <w:rFonts w:ascii="仿宋" w:eastAsia="仿宋" w:hAnsi="仿宋" w:cs="仿宋" w:hint="eastAsia"/>
          <w:spacing w:val="8"/>
          <w:szCs w:val="21"/>
          <w:lang w:val="zh-CN"/>
        </w:rPr>
        <w:t>照工业</w:t>
      </w:r>
      <w:proofErr w:type="gramEnd"/>
      <w:r>
        <w:rPr>
          <w:rFonts w:ascii="仿宋" w:eastAsia="仿宋" w:hAnsi="仿宋" w:cs="仿宋" w:hint="eastAsia"/>
          <w:spacing w:val="8"/>
          <w:szCs w:val="21"/>
          <w:lang w:val="zh-CN"/>
        </w:rPr>
        <w:t>和信息化部、国家统计局、国家发展改革委、财政部《关于印发中小企业划型标准规定的通知》（工信部联企业〔2011〕300 号）中的规模</w:t>
      </w:r>
      <w:proofErr w:type="gramStart"/>
      <w:r>
        <w:rPr>
          <w:rFonts w:ascii="仿宋" w:eastAsia="仿宋" w:hAnsi="仿宋" w:cs="仿宋" w:hint="eastAsia"/>
          <w:spacing w:val="8"/>
          <w:szCs w:val="21"/>
          <w:lang w:val="zh-CN"/>
        </w:rPr>
        <w:t>划分勾选自身</w:t>
      </w:r>
      <w:proofErr w:type="gramEnd"/>
      <w:r>
        <w:rPr>
          <w:rFonts w:ascii="仿宋" w:eastAsia="仿宋" w:hAnsi="仿宋" w:cs="仿宋" w:hint="eastAsia"/>
          <w:spacing w:val="8"/>
          <w:szCs w:val="21"/>
          <w:lang w:val="zh-CN"/>
        </w:rPr>
        <w:t>规模；</w:t>
      </w:r>
    </w:p>
    <w:p w14:paraId="0B1B7F05" w14:textId="77777777" w:rsidR="006B73D1" w:rsidRDefault="00000000">
      <w:pPr>
        <w:spacing w:before="123" w:line="289" w:lineRule="auto"/>
        <w:ind w:firstLine="452"/>
        <w:rPr>
          <w:rFonts w:ascii="仿宋" w:eastAsia="仿宋" w:hAnsi="仿宋" w:cs="仿宋" w:hint="eastAsia"/>
          <w:spacing w:val="8"/>
          <w:szCs w:val="21"/>
          <w:lang w:val="zh-CN"/>
        </w:rPr>
      </w:pPr>
      <w:r>
        <w:rPr>
          <w:rFonts w:ascii="仿宋" w:eastAsia="仿宋" w:hAnsi="仿宋" w:cs="仿宋" w:hint="eastAsia"/>
          <w:spacing w:val="8"/>
          <w:szCs w:val="21"/>
          <w:lang w:val="zh-CN"/>
        </w:rPr>
        <w:t>2</w:t>
      </w:r>
      <w:r>
        <w:rPr>
          <w:rFonts w:ascii="仿宋" w:eastAsia="仿宋" w:hAnsi="仿宋" w:cs="仿宋" w:hint="eastAsia"/>
          <w:spacing w:val="8"/>
          <w:szCs w:val="21"/>
        </w:rPr>
        <w:t>.</w:t>
      </w:r>
      <w:r>
        <w:rPr>
          <w:rFonts w:ascii="仿宋" w:eastAsia="仿宋" w:hAnsi="仿宋" w:cs="仿宋" w:hint="eastAsia"/>
          <w:spacing w:val="8"/>
          <w:szCs w:val="21"/>
          <w:lang w:val="zh-CN"/>
        </w:rPr>
        <w:t>供应</w:t>
      </w:r>
      <w:proofErr w:type="gramStart"/>
      <w:r>
        <w:rPr>
          <w:rFonts w:ascii="仿宋" w:eastAsia="仿宋" w:hAnsi="仿宋" w:cs="仿宋" w:hint="eastAsia"/>
          <w:spacing w:val="8"/>
          <w:szCs w:val="21"/>
          <w:lang w:val="zh-CN"/>
        </w:rPr>
        <w:t>商所在</w:t>
      </w:r>
      <w:proofErr w:type="gramEnd"/>
      <w:r>
        <w:rPr>
          <w:rFonts w:ascii="仿宋" w:eastAsia="仿宋" w:hAnsi="仿宋" w:cs="仿宋" w:hint="eastAsia"/>
          <w:spacing w:val="8"/>
          <w:szCs w:val="21"/>
          <w:lang w:val="zh-CN"/>
        </w:rPr>
        <w:t>区域：指供应</w:t>
      </w:r>
      <w:proofErr w:type="gramStart"/>
      <w:r>
        <w:rPr>
          <w:rFonts w:ascii="仿宋" w:eastAsia="仿宋" w:hAnsi="仿宋" w:cs="仿宋" w:hint="eastAsia"/>
          <w:spacing w:val="8"/>
          <w:szCs w:val="21"/>
          <w:lang w:val="zh-CN"/>
        </w:rPr>
        <w:t>商注册</w:t>
      </w:r>
      <w:proofErr w:type="gramEnd"/>
      <w:r>
        <w:rPr>
          <w:rFonts w:ascii="仿宋" w:eastAsia="仿宋" w:hAnsi="仿宋" w:cs="仿宋" w:hint="eastAsia"/>
          <w:spacing w:val="8"/>
          <w:szCs w:val="21"/>
          <w:lang w:val="zh-CN"/>
        </w:rPr>
        <w:t>地所在地区，具体细化到省份；</w:t>
      </w:r>
    </w:p>
    <w:p w14:paraId="38E4AC2C" w14:textId="77777777" w:rsidR="006B73D1" w:rsidRDefault="00000000">
      <w:pPr>
        <w:spacing w:before="123" w:line="289" w:lineRule="auto"/>
        <w:ind w:firstLine="452"/>
        <w:rPr>
          <w:rFonts w:ascii="仿宋" w:eastAsia="仿宋" w:hAnsi="仿宋" w:cs="仿宋" w:hint="eastAsia"/>
          <w:b/>
          <w:szCs w:val="21"/>
          <w:lang w:val="zh-CN"/>
        </w:rPr>
      </w:pPr>
      <w:r>
        <w:rPr>
          <w:rFonts w:ascii="仿宋" w:eastAsia="仿宋" w:hAnsi="仿宋" w:cs="仿宋" w:hint="eastAsia"/>
          <w:spacing w:val="8"/>
          <w:szCs w:val="21"/>
          <w:lang w:val="zh-CN"/>
        </w:rPr>
        <w:t>3</w:t>
      </w:r>
      <w:r>
        <w:rPr>
          <w:rFonts w:ascii="仿宋" w:eastAsia="仿宋" w:hAnsi="仿宋" w:cs="仿宋" w:hint="eastAsia"/>
          <w:spacing w:val="8"/>
          <w:szCs w:val="21"/>
        </w:rPr>
        <w:t>.</w:t>
      </w:r>
      <w:r>
        <w:rPr>
          <w:rFonts w:ascii="仿宋" w:eastAsia="仿宋" w:hAnsi="仿宋" w:cs="仿宋" w:hint="eastAsia"/>
          <w:spacing w:val="8"/>
          <w:szCs w:val="21"/>
          <w:lang w:val="zh-CN"/>
        </w:rPr>
        <w:t>是否特殊性质：供应商应对照《财政部司法部关于政府采购支持监狱企业发展有关问题的通知》（财库〔2014〕68号） 和《财政部民政部中国残疾人联合会关于促进残疾人就业政府采购政策的通知》（财库〔2017〕141号）的</w:t>
      </w:r>
      <w:proofErr w:type="gramStart"/>
      <w:r>
        <w:rPr>
          <w:rFonts w:ascii="仿宋" w:eastAsia="仿宋" w:hAnsi="仿宋" w:cs="仿宋" w:hint="eastAsia"/>
          <w:spacing w:val="8"/>
          <w:szCs w:val="21"/>
          <w:lang w:val="zh-CN"/>
        </w:rPr>
        <w:t>规定勾选自身</w:t>
      </w:r>
      <w:proofErr w:type="gramEnd"/>
      <w:r>
        <w:rPr>
          <w:rFonts w:ascii="仿宋" w:eastAsia="仿宋" w:hAnsi="仿宋" w:cs="仿宋" w:hint="eastAsia"/>
          <w:spacing w:val="8"/>
          <w:szCs w:val="21"/>
          <w:lang w:val="zh-CN"/>
        </w:rPr>
        <w:t>性质。</w:t>
      </w:r>
      <w:r>
        <w:rPr>
          <w:rFonts w:ascii="仿宋" w:eastAsia="仿宋" w:hAnsi="仿宋" w:cs="仿宋" w:hint="eastAsia"/>
          <w:spacing w:val="8"/>
          <w:szCs w:val="21"/>
          <w:lang w:val="zh-CN"/>
        </w:rPr>
        <w:br w:type="page" w:clear="all"/>
      </w:r>
      <w:bookmarkStart w:id="62" w:name="_Toc231787677"/>
      <w:bookmarkStart w:id="63" w:name="_Toc164497050"/>
      <w:bookmarkStart w:id="64" w:name="_Toc351731631"/>
      <w:bookmarkStart w:id="65" w:name="_Toc264974216"/>
      <w:bookmarkEnd w:id="59"/>
      <w:bookmarkEnd w:id="60"/>
      <w:bookmarkEnd w:id="61"/>
      <w:r>
        <w:rPr>
          <w:rFonts w:ascii="仿宋" w:eastAsia="仿宋" w:hAnsi="仿宋" w:cs="仿宋" w:hint="eastAsia"/>
          <w:b/>
          <w:szCs w:val="21"/>
          <w:lang w:val="zh-CN"/>
        </w:rPr>
        <w:lastRenderedPageBreak/>
        <w:t>附件</w:t>
      </w:r>
      <w:r>
        <w:rPr>
          <w:rFonts w:ascii="仿宋" w:eastAsia="仿宋" w:hAnsi="仿宋" w:cs="仿宋" w:hint="eastAsia"/>
          <w:b/>
          <w:szCs w:val="21"/>
        </w:rPr>
        <w:t>九</w:t>
      </w:r>
      <w:r>
        <w:rPr>
          <w:rFonts w:ascii="仿宋" w:eastAsia="仿宋" w:hAnsi="仿宋" w:cs="仿宋" w:hint="eastAsia"/>
          <w:b/>
          <w:szCs w:val="21"/>
          <w:lang w:val="zh-CN"/>
        </w:rPr>
        <w:t>、商务条款偏离表格式</w:t>
      </w:r>
    </w:p>
    <w:p w14:paraId="37ADE728" w14:textId="77777777" w:rsidR="006B73D1" w:rsidRDefault="00000000">
      <w:pPr>
        <w:widowControl/>
        <w:spacing w:line="480" w:lineRule="auto"/>
        <w:jc w:val="center"/>
        <w:rPr>
          <w:rFonts w:ascii="仿宋" w:eastAsia="仿宋" w:hAnsi="仿宋" w:cs="仿宋" w:hint="eastAsia"/>
          <w:b/>
          <w:bCs/>
          <w:sz w:val="36"/>
          <w:szCs w:val="36"/>
          <w:lang w:val="zh-CN"/>
        </w:rPr>
      </w:pPr>
      <w:r>
        <w:rPr>
          <w:rFonts w:ascii="仿宋" w:eastAsia="仿宋" w:hAnsi="仿宋" w:cs="仿宋" w:hint="eastAsia"/>
          <w:b/>
          <w:bCs/>
          <w:sz w:val="36"/>
          <w:szCs w:val="36"/>
          <w:lang w:val="zh-CN"/>
        </w:rPr>
        <w:t>商务条款偏离表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57"/>
        <w:gridCol w:w="2229"/>
        <w:gridCol w:w="2787"/>
        <w:gridCol w:w="2787"/>
        <w:gridCol w:w="1115"/>
      </w:tblGrid>
      <w:tr w:rsidR="006B73D1" w14:paraId="11C0D6AE" w14:textId="77777777">
        <w:trPr>
          <w:trHeight w:val="806"/>
          <w:tblHeader/>
          <w:jc w:val="center"/>
        </w:trPr>
        <w:tc>
          <w:tcPr>
            <w:tcW w:w="9475" w:type="dxa"/>
            <w:gridSpan w:val="5"/>
            <w:tcBorders>
              <w:top w:val="nil"/>
              <w:left w:val="nil"/>
              <w:bottom w:val="single" w:sz="4" w:space="0" w:color="auto"/>
              <w:right w:val="nil"/>
            </w:tcBorders>
            <w:vAlign w:val="center"/>
          </w:tcPr>
          <w:p w14:paraId="2589B4D6" w14:textId="77777777" w:rsidR="006B73D1" w:rsidRDefault="00000000">
            <w:pPr>
              <w:widowControl/>
              <w:spacing w:line="480" w:lineRule="auto"/>
              <w:jc w:val="left"/>
              <w:rPr>
                <w:rFonts w:ascii="仿宋" w:eastAsia="仿宋" w:hAnsi="仿宋" w:cs="仿宋" w:hint="eastAsia"/>
                <w:szCs w:val="21"/>
                <w:lang w:val="zh-CN"/>
              </w:rPr>
            </w:pPr>
            <w:r>
              <w:rPr>
                <w:rFonts w:ascii="仿宋" w:eastAsia="仿宋" w:hAnsi="仿宋" w:cs="仿宋" w:hint="eastAsia"/>
                <w:szCs w:val="21"/>
                <w:lang w:val="zh-CN"/>
              </w:rPr>
              <w:t>项目名称：</w:t>
            </w:r>
          </w:p>
          <w:p w14:paraId="2EEB3E46" w14:textId="77777777" w:rsidR="006B73D1" w:rsidRDefault="00000000">
            <w:pPr>
              <w:widowControl/>
              <w:spacing w:line="480" w:lineRule="auto"/>
              <w:jc w:val="left"/>
              <w:rPr>
                <w:rFonts w:ascii="仿宋" w:eastAsia="仿宋" w:hAnsi="仿宋" w:cs="仿宋" w:hint="eastAsia"/>
                <w:szCs w:val="21"/>
                <w:lang w:val="zh-CN"/>
              </w:rPr>
            </w:pPr>
            <w:r>
              <w:rPr>
                <w:rFonts w:ascii="仿宋" w:eastAsia="仿宋" w:hAnsi="仿宋" w:cs="仿宋" w:hint="eastAsia"/>
                <w:szCs w:val="21"/>
                <w:lang w:val="zh-CN"/>
              </w:rPr>
              <w:t>项目编号：</w:t>
            </w:r>
          </w:p>
        </w:tc>
      </w:tr>
      <w:tr w:rsidR="006B73D1" w14:paraId="3D27A664" w14:textId="77777777">
        <w:trPr>
          <w:trHeight w:val="284"/>
          <w:jc w:val="center"/>
        </w:trPr>
        <w:tc>
          <w:tcPr>
            <w:tcW w:w="557" w:type="dxa"/>
            <w:tcBorders>
              <w:top w:val="single" w:sz="4" w:space="0" w:color="auto"/>
            </w:tcBorders>
            <w:vAlign w:val="center"/>
          </w:tcPr>
          <w:p w14:paraId="2DF87D1F" w14:textId="77777777" w:rsidR="006B73D1" w:rsidRDefault="00000000">
            <w:pPr>
              <w:widowControl/>
              <w:spacing w:line="480" w:lineRule="auto"/>
              <w:jc w:val="center"/>
              <w:rPr>
                <w:rFonts w:ascii="仿宋" w:eastAsia="仿宋" w:hAnsi="仿宋" w:cs="仿宋" w:hint="eastAsia"/>
                <w:szCs w:val="21"/>
                <w:lang w:val="zh-CN"/>
              </w:rPr>
            </w:pPr>
            <w:r>
              <w:rPr>
                <w:rFonts w:ascii="仿宋" w:eastAsia="仿宋" w:hAnsi="仿宋" w:cs="仿宋" w:hint="eastAsia"/>
                <w:szCs w:val="21"/>
                <w:lang w:val="zh-CN"/>
              </w:rPr>
              <w:t>序号</w:t>
            </w:r>
          </w:p>
        </w:tc>
        <w:tc>
          <w:tcPr>
            <w:tcW w:w="2229" w:type="dxa"/>
            <w:tcBorders>
              <w:top w:val="single" w:sz="4" w:space="0" w:color="auto"/>
            </w:tcBorders>
            <w:vAlign w:val="center"/>
          </w:tcPr>
          <w:p w14:paraId="30E4D2AC" w14:textId="77777777" w:rsidR="006B73D1" w:rsidRDefault="00000000">
            <w:pPr>
              <w:widowControl/>
              <w:spacing w:line="480" w:lineRule="auto"/>
              <w:jc w:val="center"/>
              <w:rPr>
                <w:rFonts w:ascii="仿宋" w:eastAsia="仿宋" w:hAnsi="仿宋" w:cs="仿宋" w:hint="eastAsia"/>
                <w:szCs w:val="21"/>
                <w:lang w:val="zh-CN"/>
              </w:rPr>
            </w:pPr>
            <w:r>
              <w:rPr>
                <w:rFonts w:ascii="仿宋" w:eastAsia="仿宋" w:hAnsi="仿宋" w:cs="仿宋" w:hint="eastAsia"/>
                <w:szCs w:val="21"/>
                <w:lang w:val="zh-CN"/>
              </w:rPr>
              <w:t>采购文件条目号</w:t>
            </w:r>
          </w:p>
        </w:tc>
        <w:tc>
          <w:tcPr>
            <w:tcW w:w="2787" w:type="dxa"/>
            <w:tcBorders>
              <w:top w:val="single" w:sz="4" w:space="0" w:color="auto"/>
            </w:tcBorders>
            <w:vAlign w:val="center"/>
          </w:tcPr>
          <w:p w14:paraId="5572E41A" w14:textId="77777777" w:rsidR="006B73D1" w:rsidRDefault="00000000">
            <w:pPr>
              <w:widowControl/>
              <w:spacing w:line="480" w:lineRule="auto"/>
              <w:jc w:val="center"/>
              <w:rPr>
                <w:rFonts w:ascii="仿宋" w:eastAsia="仿宋" w:hAnsi="仿宋" w:cs="仿宋" w:hint="eastAsia"/>
                <w:szCs w:val="21"/>
                <w:lang w:val="zh-CN"/>
              </w:rPr>
            </w:pPr>
            <w:r>
              <w:rPr>
                <w:rFonts w:ascii="仿宋" w:eastAsia="仿宋" w:hAnsi="仿宋" w:cs="仿宋" w:hint="eastAsia"/>
                <w:szCs w:val="21"/>
                <w:lang w:val="zh-CN"/>
              </w:rPr>
              <w:t>采购文件要求的商务条款</w:t>
            </w:r>
          </w:p>
        </w:tc>
        <w:tc>
          <w:tcPr>
            <w:tcW w:w="2787" w:type="dxa"/>
            <w:tcBorders>
              <w:top w:val="single" w:sz="4" w:space="0" w:color="auto"/>
            </w:tcBorders>
            <w:vAlign w:val="center"/>
          </w:tcPr>
          <w:p w14:paraId="33A5AE8F" w14:textId="77777777" w:rsidR="006B73D1" w:rsidRDefault="00000000">
            <w:pPr>
              <w:widowControl/>
              <w:spacing w:line="480" w:lineRule="auto"/>
              <w:jc w:val="center"/>
              <w:rPr>
                <w:rFonts w:ascii="仿宋" w:eastAsia="仿宋" w:hAnsi="仿宋" w:cs="仿宋" w:hint="eastAsia"/>
                <w:szCs w:val="21"/>
                <w:lang w:val="zh-CN"/>
              </w:rPr>
            </w:pPr>
            <w:r>
              <w:rPr>
                <w:rFonts w:ascii="仿宋" w:eastAsia="仿宋" w:hAnsi="仿宋" w:cs="仿宋" w:hint="eastAsia"/>
                <w:szCs w:val="21"/>
                <w:lang w:val="zh-CN"/>
              </w:rPr>
              <w:t>响应</w:t>
            </w:r>
          </w:p>
        </w:tc>
        <w:tc>
          <w:tcPr>
            <w:tcW w:w="1115" w:type="dxa"/>
            <w:tcBorders>
              <w:top w:val="single" w:sz="4" w:space="0" w:color="auto"/>
            </w:tcBorders>
            <w:vAlign w:val="center"/>
          </w:tcPr>
          <w:p w14:paraId="76267A1D" w14:textId="77777777" w:rsidR="006B73D1" w:rsidRDefault="00000000">
            <w:pPr>
              <w:widowControl/>
              <w:spacing w:line="480" w:lineRule="auto"/>
              <w:jc w:val="center"/>
              <w:rPr>
                <w:rFonts w:ascii="仿宋" w:eastAsia="仿宋" w:hAnsi="仿宋" w:cs="仿宋" w:hint="eastAsia"/>
                <w:szCs w:val="21"/>
                <w:lang w:val="zh-CN"/>
              </w:rPr>
            </w:pPr>
            <w:r>
              <w:rPr>
                <w:rFonts w:ascii="仿宋" w:eastAsia="仿宋" w:hAnsi="仿宋" w:cs="仿宋" w:hint="eastAsia"/>
                <w:szCs w:val="21"/>
                <w:lang w:val="zh-CN"/>
              </w:rPr>
              <w:t>偏离</w:t>
            </w:r>
          </w:p>
        </w:tc>
      </w:tr>
      <w:tr w:rsidR="006B73D1" w14:paraId="154FFEBA" w14:textId="77777777">
        <w:trPr>
          <w:trHeight w:val="284"/>
          <w:jc w:val="center"/>
        </w:trPr>
        <w:tc>
          <w:tcPr>
            <w:tcW w:w="557" w:type="dxa"/>
            <w:vAlign w:val="center"/>
          </w:tcPr>
          <w:p w14:paraId="35272DE9" w14:textId="77777777" w:rsidR="006B73D1" w:rsidRDefault="006B73D1">
            <w:pPr>
              <w:widowControl/>
              <w:spacing w:line="480" w:lineRule="auto"/>
              <w:jc w:val="center"/>
              <w:rPr>
                <w:rFonts w:ascii="仿宋" w:eastAsia="仿宋" w:hAnsi="仿宋" w:cs="仿宋" w:hint="eastAsia"/>
                <w:szCs w:val="21"/>
                <w:lang w:val="zh-CN"/>
              </w:rPr>
            </w:pPr>
          </w:p>
        </w:tc>
        <w:tc>
          <w:tcPr>
            <w:tcW w:w="2229" w:type="dxa"/>
            <w:vAlign w:val="center"/>
          </w:tcPr>
          <w:p w14:paraId="3B19067B" w14:textId="77777777" w:rsidR="006B73D1" w:rsidRDefault="006B73D1">
            <w:pPr>
              <w:widowControl/>
              <w:spacing w:line="480" w:lineRule="auto"/>
              <w:jc w:val="center"/>
              <w:rPr>
                <w:rFonts w:ascii="仿宋" w:eastAsia="仿宋" w:hAnsi="仿宋" w:cs="仿宋" w:hint="eastAsia"/>
                <w:szCs w:val="21"/>
                <w:lang w:val="zh-CN"/>
              </w:rPr>
            </w:pPr>
          </w:p>
        </w:tc>
        <w:tc>
          <w:tcPr>
            <w:tcW w:w="2787" w:type="dxa"/>
            <w:vAlign w:val="center"/>
          </w:tcPr>
          <w:p w14:paraId="4A1A776C" w14:textId="77777777" w:rsidR="006B73D1" w:rsidRDefault="006B73D1">
            <w:pPr>
              <w:widowControl/>
              <w:spacing w:line="480" w:lineRule="auto"/>
              <w:jc w:val="center"/>
              <w:rPr>
                <w:rFonts w:ascii="仿宋" w:eastAsia="仿宋" w:hAnsi="仿宋" w:cs="仿宋" w:hint="eastAsia"/>
                <w:szCs w:val="21"/>
                <w:lang w:val="zh-CN"/>
              </w:rPr>
            </w:pPr>
          </w:p>
        </w:tc>
        <w:tc>
          <w:tcPr>
            <w:tcW w:w="2787" w:type="dxa"/>
            <w:vAlign w:val="center"/>
          </w:tcPr>
          <w:p w14:paraId="746442CC" w14:textId="77777777" w:rsidR="006B73D1" w:rsidRDefault="006B73D1">
            <w:pPr>
              <w:widowControl/>
              <w:spacing w:line="480" w:lineRule="auto"/>
              <w:jc w:val="center"/>
              <w:rPr>
                <w:rFonts w:ascii="仿宋" w:eastAsia="仿宋" w:hAnsi="仿宋" w:cs="仿宋" w:hint="eastAsia"/>
                <w:szCs w:val="21"/>
                <w:lang w:val="zh-CN"/>
              </w:rPr>
            </w:pPr>
          </w:p>
        </w:tc>
        <w:tc>
          <w:tcPr>
            <w:tcW w:w="1115" w:type="dxa"/>
            <w:vAlign w:val="center"/>
          </w:tcPr>
          <w:p w14:paraId="456380C6" w14:textId="77777777" w:rsidR="006B73D1" w:rsidRDefault="006B73D1">
            <w:pPr>
              <w:widowControl/>
              <w:spacing w:line="480" w:lineRule="auto"/>
              <w:jc w:val="center"/>
              <w:rPr>
                <w:rFonts w:ascii="仿宋" w:eastAsia="仿宋" w:hAnsi="仿宋" w:cs="仿宋" w:hint="eastAsia"/>
                <w:szCs w:val="21"/>
                <w:lang w:val="zh-CN"/>
              </w:rPr>
            </w:pPr>
          </w:p>
        </w:tc>
      </w:tr>
      <w:tr w:rsidR="006B73D1" w14:paraId="0F0E19F8" w14:textId="77777777">
        <w:trPr>
          <w:trHeight w:val="284"/>
          <w:jc w:val="center"/>
        </w:trPr>
        <w:tc>
          <w:tcPr>
            <w:tcW w:w="557" w:type="dxa"/>
            <w:vAlign w:val="center"/>
          </w:tcPr>
          <w:p w14:paraId="38EBF465" w14:textId="77777777" w:rsidR="006B73D1" w:rsidRDefault="006B73D1">
            <w:pPr>
              <w:widowControl/>
              <w:spacing w:line="480" w:lineRule="auto"/>
              <w:jc w:val="center"/>
              <w:rPr>
                <w:rFonts w:ascii="仿宋" w:eastAsia="仿宋" w:hAnsi="仿宋" w:cs="仿宋" w:hint="eastAsia"/>
                <w:szCs w:val="21"/>
                <w:lang w:val="zh-CN"/>
              </w:rPr>
            </w:pPr>
          </w:p>
        </w:tc>
        <w:tc>
          <w:tcPr>
            <w:tcW w:w="2229" w:type="dxa"/>
            <w:vAlign w:val="center"/>
          </w:tcPr>
          <w:p w14:paraId="4F0BA3D4" w14:textId="77777777" w:rsidR="006B73D1" w:rsidRDefault="006B73D1">
            <w:pPr>
              <w:widowControl/>
              <w:spacing w:line="480" w:lineRule="auto"/>
              <w:jc w:val="center"/>
              <w:rPr>
                <w:rFonts w:ascii="仿宋" w:eastAsia="仿宋" w:hAnsi="仿宋" w:cs="仿宋" w:hint="eastAsia"/>
                <w:szCs w:val="21"/>
                <w:lang w:val="zh-CN"/>
              </w:rPr>
            </w:pPr>
          </w:p>
        </w:tc>
        <w:tc>
          <w:tcPr>
            <w:tcW w:w="2787" w:type="dxa"/>
            <w:vAlign w:val="center"/>
          </w:tcPr>
          <w:p w14:paraId="0C98CD64" w14:textId="77777777" w:rsidR="006B73D1" w:rsidRDefault="006B73D1">
            <w:pPr>
              <w:widowControl/>
              <w:spacing w:line="480" w:lineRule="auto"/>
              <w:jc w:val="center"/>
              <w:rPr>
                <w:rFonts w:ascii="仿宋" w:eastAsia="仿宋" w:hAnsi="仿宋" w:cs="仿宋" w:hint="eastAsia"/>
                <w:szCs w:val="21"/>
                <w:lang w:val="zh-CN"/>
              </w:rPr>
            </w:pPr>
          </w:p>
        </w:tc>
        <w:tc>
          <w:tcPr>
            <w:tcW w:w="2787" w:type="dxa"/>
            <w:vAlign w:val="center"/>
          </w:tcPr>
          <w:p w14:paraId="5D0C32D8" w14:textId="77777777" w:rsidR="006B73D1" w:rsidRDefault="006B73D1">
            <w:pPr>
              <w:widowControl/>
              <w:spacing w:line="480" w:lineRule="auto"/>
              <w:jc w:val="center"/>
              <w:rPr>
                <w:rFonts w:ascii="仿宋" w:eastAsia="仿宋" w:hAnsi="仿宋" w:cs="仿宋" w:hint="eastAsia"/>
                <w:szCs w:val="21"/>
                <w:lang w:val="zh-CN"/>
              </w:rPr>
            </w:pPr>
          </w:p>
        </w:tc>
        <w:tc>
          <w:tcPr>
            <w:tcW w:w="1115" w:type="dxa"/>
            <w:vAlign w:val="center"/>
          </w:tcPr>
          <w:p w14:paraId="3807672E" w14:textId="77777777" w:rsidR="006B73D1" w:rsidRDefault="006B73D1">
            <w:pPr>
              <w:widowControl/>
              <w:spacing w:line="480" w:lineRule="auto"/>
              <w:jc w:val="center"/>
              <w:rPr>
                <w:rFonts w:ascii="仿宋" w:eastAsia="仿宋" w:hAnsi="仿宋" w:cs="仿宋" w:hint="eastAsia"/>
                <w:szCs w:val="21"/>
                <w:lang w:val="zh-CN"/>
              </w:rPr>
            </w:pPr>
          </w:p>
        </w:tc>
      </w:tr>
      <w:tr w:rsidR="006B73D1" w14:paraId="175C870A" w14:textId="77777777">
        <w:trPr>
          <w:trHeight w:val="284"/>
          <w:jc w:val="center"/>
        </w:trPr>
        <w:tc>
          <w:tcPr>
            <w:tcW w:w="557" w:type="dxa"/>
            <w:vAlign w:val="center"/>
          </w:tcPr>
          <w:p w14:paraId="2B06F2CC" w14:textId="77777777" w:rsidR="006B73D1" w:rsidRDefault="006B73D1">
            <w:pPr>
              <w:widowControl/>
              <w:spacing w:line="480" w:lineRule="auto"/>
              <w:jc w:val="center"/>
              <w:rPr>
                <w:rFonts w:ascii="仿宋" w:eastAsia="仿宋" w:hAnsi="仿宋" w:cs="仿宋" w:hint="eastAsia"/>
                <w:szCs w:val="21"/>
                <w:lang w:val="zh-CN"/>
              </w:rPr>
            </w:pPr>
          </w:p>
        </w:tc>
        <w:tc>
          <w:tcPr>
            <w:tcW w:w="2229" w:type="dxa"/>
            <w:vAlign w:val="center"/>
          </w:tcPr>
          <w:p w14:paraId="449D3C53" w14:textId="77777777" w:rsidR="006B73D1" w:rsidRDefault="006B73D1">
            <w:pPr>
              <w:widowControl/>
              <w:spacing w:line="480" w:lineRule="auto"/>
              <w:jc w:val="center"/>
              <w:rPr>
                <w:rFonts w:ascii="仿宋" w:eastAsia="仿宋" w:hAnsi="仿宋" w:cs="仿宋" w:hint="eastAsia"/>
                <w:szCs w:val="21"/>
                <w:lang w:val="zh-CN"/>
              </w:rPr>
            </w:pPr>
          </w:p>
        </w:tc>
        <w:tc>
          <w:tcPr>
            <w:tcW w:w="2787" w:type="dxa"/>
            <w:vAlign w:val="center"/>
          </w:tcPr>
          <w:p w14:paraId="5F20092D" w14:textId="77777777" w:rsidR="006B73D1" w:rsidRDefault="006B73D1">
            <w:pPr>
              <w:widowControl/>
              <w:spacing w:line="480" w:lineRule="auto"/>
              <w:jc w:val="center"/>
              <w:rPr>
                <w:rFonts w:ascii="仿宋" w:eastAsia="仿宋" w:hAnsi="仿宋" w:cs="仿宋" w:hint="eastAsia"/>
                <w:szCs w:val="21"/>
                <w:lang w:val="zh-CN"/>
              </w:rPr>
            </w:pPr>
          </w:p>
        </w:tc>
        <w:tc>
          <w:tcPr>
            <w:tcW w:w="2787" w:type="dxa"/>
            <w:vAlign w:val="center"/>
          </w:tcPr>
          <w:p w14:paraId="6B0CF90F" w14:textId="77777777" w:rsidR="006B73D1" w:rsidRDefault="006B73D1">
            <w:pPr>
              <w:widowControl/>
              <w:spacing w:line="480" w:lineRule="auto"/>
              <w:jc w:val="center"/>
              <w:rPr>
                <w:rFonts w:ascii="仿宋" w:eastAsia="仿宋" w:hAnsi="仿宋" w:cs="仿宋" w:hint="eastAsia"/>
                <w:szCs w:val="21"/>
                <w:lang w:val="zh-CN"/>
              </w:rPr>
            </w:pPr>
          </w:p>
        </w:tc>
        <w:tc>
          <w:tcPr>
            <w:tcW w:w="1115" w:type="dxa"/>
            <w:vAlign w:val="center"/>
          </w:tcPr>
          <w:p w14:paraId="6BBB9BFF" w14:textId="77777777" w:rsidR="006B73D1" w:rsidRDefault="006B73D1">
            <w:pPr>
              <w:widowControl/>
              <w:spacing w:line="480" w:lineRule="auto"/>
              <w:jc w:val="center"/>
              <w:rPr>
                <w:rFonts w:ascii="仿宋" w:eastAsia="仿宋" w:hAnsi="仿宋" w:cs="仿宋" w:hint="eastAsia"/>
                <w:szCs w:val="21"/>
                <w:lang w:val="zh-CN"/>
              </w:rPr>
            </w:pPr>
          </w:p>
        </w:tc>
      </w:tr>
      <w:tr w:rsidR="006B73D1" w14:paraId="65467982" w14:textId="77777777">
        <w:trPr>
          <w:trHeight w:val="284"/>
          <w:jc w:val="center"/>
        </w:trPr>
        <w:tc>
          <w:tcPr>
            <w:tcW w:w="557" w:type="dxa"/>
            <w:vAlign w:val="center"/>
          </w:tcPr>
          <w:p w14:paraId="53B558C8" w14:textId="77777777" w:rsidR="006B73D1" w:rsidRDefault="006B73D1">
            <w:pPr>
              <w:widowControl/>
              <w:spacing w:line="480" w:lineRule="auto"/>
              <w:jc w:val="center"/>
              <w:rPr>
                <w:rFonts w:ascii="仿宋" w:eastAsia="仿宋" w:hAnsi="仿宋" w:cs="仿宋" w:hint="eastAsia"/>
                <w:szCs w:val="21"/>
                <w:lang w:val="zh-CN"/>
              </w:rPr>
            </w:pPr>
          </w:p>
        </w:tc>
        <w:tc>
          <w:tcPr>
            <w:tcW w:w="2229" w:type="dxa"/>
            <w:vAlign w:val="center"/>
          </w:tcPr>
          <w:p w14:paraId="6F1BDBCD" w14:textId="77777777" w:rsidR="006B73D1" w:rsidRDefault="006B73D1">
            <w:pPr>
              <w:widowControl/>
              <w:spacing w:line="480" w:lineRule="auto"/>
              <w:jc w:val="center"/>
              <w:rPr>
                <w:rFonts w:ascii="仿宋" w:eastAsia="仿宋" w:hAnsi="仿宋" w:cs="仿宋" w:hint="eastAsia"/>
                <w:szCs w:val="21"/>
                <w:lang w:val="zh-CN"/>
              </w:rPr>
            </w:pPr>
          </w:p>
        </w:tc>
        <w:tc>
          <w:tcPr>
            <w:tcW w:w="2787" w:type="dxa"/>
            <w:vAlign w:val="center"/>
          </w:tcPr>
          <w:p w14:paraId="1ACC3DF0" w14:textId="77777777" w:rsidR="006B73D1" w:rsidRDefault="006B73D1">
            <w:pPr>
              <w:widowControl/>
              <w:spacing w:line="480" w:lineRule="auto"/>
              <w:jc w:val="center"/>
              <w:rPr>
                <w:rFonts w:ascii="仿宋" w:eastAsia="仿宋" w:hAnsi="仿宋" w:cs="仿宋" w:hint="eastAsia"/>
                <w:szCs w:val="21"/>
                <w:lang w:val="zh-CN"/>
              </w:rPr>
            </w:pPr>
          </w:p>
        </w:tc>
        <w:tc>
          <w:tcPr>
            <w:tcW w:w="2787" w:type="dxa"/>
            <w:vAlign w:val="center"/>
          </w:tcPr>
          <w:p w14:paraId="2870DA69" w14:textId="77777777" w:rsidR="006B73D1" w:rsidRDefault="006B73D1">
            <w:pPr>
              <w:widowControl/>
              <w:spacing w:line="480" w:lineRule="auto"/>
              <w:jc w:val="center"/>
              <w:rPr>
                <w:rFonts w:ascii="仿宋" w:eastAsia="仿宋" w:hAnsi="仿宋" w:cs="仿宋" w:hint="eastAsia"/>
                <w:szCs w:val="21"/>
                <w:lang w:val="zh-CN"/>
              </w:rPr>
            </w:pPr>
          </w:p>
        </w:tc>
        <w:tc>
          <w:tcPr>
            <w:tcW w:w="1115" w:type="dxa"/>
            <w:vAlign w:val="center"/>
          </w:tcPr>
          <w:p w14:paraId="0C77A6CB" w14:textId="77777777" w:rsidR="006B73D1" w:rsidRDefault="006B73D1">
            <w:pPr>
              <w:widowControl/>
              <w:spacing w:line="480" w:lineRule="auto"/>
              <w:jc w:val="center"/>
              <w:rPr>
                <w:rFonts w:ascii="仿宋" w:eastAsia="仿宋" w:hAnsi="仿宋" w:cs="仿宋" w:hint="eastAsia"/>
                <w:szCs w:val="21"/>
                <w:lang w:val="zh-CN"/>
              </w:rPr>
            </w:pPr>
          </w:p>
        </w:tc>
      </w:tr>
      <w:tr w:rsidR="006B73D1" w14:paraId="4C5A1C4B" w14:textId="77777777">
        <w:trPr>
          <w:trHeight w:val="284"/>
          <w:jc w:val="center"/>
        </w:trPr>
        <w:tc>
          <w:tcPr>
            <w:tcW w:w="557" w:type="dxa"/>
            <w:vAlign w:val="center"/>
          </w:tcPr>
          <w:p w14:paraId="5BB0602B" w14:textId="77777777" w:rsidR="006B73D1" w:rsidRDefault="006B73D1">
            <w:pPr>
              <w:widowControl/>
              <w:spacing w:line="480" w:lineRule="auto"/>
              <w:jc w:val="center"/>
              <w:rPr>
                <w:rFonts w:ascii="仿宋" w:eastAsia="仿宋" w:hAnsi="仿宋" w:cs="仿宋" w:hint="eastAsia"/>
                <w:szCs w:val="21"/>
                <w:lang w:val="zh-CN"/>
              </w:rPr>
            </w:pPr>
          </w:p>
        </w:tc>
        <w:tc>
          <w:tcPr>
            <w:tcW w:w="2229" w:type="dxa"/>
            <w:vAlign w:val="center"/>
          </w:tcPr>
          <w:p w14:paraId="186639B3" w14:textId="77777777" w:rsidR="006B73D1" w:rsidRDefault="006B73D1">
            <w:pPr>
              <w:widowControl/>
              <w:spacing w:line="480" w:lineRule="auto"/>
              <w:jc w:val="center"/>
              <w:rPr>
                <w:rFonts w:ascii="仿宋" w:eastAsia="仿宋" w:hAnsi="仿宋" w:cs="仿宋" w:hint="eastAsia"/>
                <w:szCs w:val="21"/>
                <w:lang w:val="zh-CN"/>
              </w:rPr>
            </w:pPr>
          </w:p>
        </w:tc>
        <w:tc>
          <w:tcPr>
            <w:tcW w:w="2787" w:type="dxa"/>
            <w:vAlign w:val="center"/>
          </w:tcPr>
          <w:p w14:paraId="24C046F8" w14:textId="77777777" w:rsidR="006B73D1" w:rsidRDefault="006B73D1">
            <w:pPr>
              <w:widowControl/>
              <w:spacing w:line="480" w:lineRule="auto"/>
              <w:jc w:val="center"/>
              <w:rPr>
                <w:rFonts w:ascii="仿宋" w:eastAsia="仿宋" w:hAnsi="仿宋" w:cs="仿宋" w:hint="eastAsia"/>
                <w:szCs w:val="21"/>
                <w:lang w:val="zh-CN"/>
              </w:rPr>
            </w:pPr>
          </w:p>
        </w:tc>
        <w:tc>
          <w:tcPr>
            <w:tcW w:w="2787" w:type="dxa"/>
            <w:vAlign w:val="center"/>
          </w:tcPr>
          <w:p w14:paraId="7F6F61BF" w14:textId="77777777" w:rsidR="006B73D1" w:rsidRDefault="006B73D1">
            <w:pPr>
              <w:widowControl/>
              <w:spacing w:line="480" w:lineRule="auto"/>
              <w:jc w:val="center"/>
              <w:rPr>
                <w:rFonts w:ascii="仿宋" w:eastAsia="仿宋" w:hAnsi="仿宋" w:cs="仿宋" w:hint="eastAsia"/>
                <w:szCs w:val="21"/>
                <w:lang w:val="zh-CN"/>
              </w:rPr>
            </w:pPr>
          </w:p>
        </w:tc>
        <w:tc>
          <w:tcPr>
            <w:tcW w:w="1115" w:type="dxa"/>
            <w:vAlign w:val="center"/>
          </w:tcPr>
          <w:p w14:paraId="6F05CB6E" w14:textId="77777777" w:rsidR="006B73D1" w:rsidRDefault="006B73D1">
            <w:pPr>
              <w:widowControl/>
              <w:spacing w:line="480" w:lineRule="auto"/>
              <w:jc w:val="center"/>
              <w:rPr>
                <w:rFonts w:ascii="仿宋" w:eastAsia="仿宋" w:hAnsi="仿宋" w:cs="仿宋" w:hint="eastAsia"/>
                <w:szCs w:val="21"/>
                <w:lang w:val="zh-CN"/>
              </w:rPr>
            </w:pPr>
          </w:p>
        </w:tc>
      </w:tr>
      <w:tr w:rsidR="006B73D1" w14:paraId="5887F29E" w14:textId="77777777">
        <w:trPr>
          <w:trHeight w:val="284"/>
          <w:jc w:val="center"/>
        </w:trPr>
        <w:tc>
          <w:tcPr>
            <w:tcW w:w="557" w:type="dxa"/>
            <w:vAlign w:val="center"/>
          </w:tcPr>
          <w:p w14:paraId="37FC414A" w14:textId="77777777" w:rsidR="006B73D1" w:rsidRDefault="006B73D1">
            <w:pPr>
              <w:widowControl/>
              <w:spacing w:line="480" w:lineRule="auto"/>
              <w:jc w:val="center"/>
              <w:rPr>
                <w:rFonts w:ascii="仿宋" w:eastAsia="仿宋" w:hAnsi="仿宋" w:cs="仿宋" w:hint="eastAsia"/>
                <w:szCs w:val="21"/>
                <w:lang w:val="zh-CN"/>
              </w:rPr>
            </w:pPr>
          </w:p>
        </w:tc>
        <w:tc>
          <w:tcPr>
            <w:tcW w:w="2229" w:type="dxa"/>
            <w:vAlign w:val="center"/>
          </w:tcPr>
          <w:p w14:paraId="636177C4" w14:textId="77777777" w:rsidR="006B73D1" w:rsidRDefault="006B73D1">
            <w:pPr>
              <w:widowControl/>
              <w:spacing w:line="480" w:lineRule="auto"/>
              <w:jc w:val="center"/>
              <w:rPr>
                <w:rFonts w:ascii="仿宋" w:eastAsia="仿宋" w:hAnsi="仿宋" w:cs="仿宋" w:hint="eastAsia"/>
                <w:szCs w:val="21"/>
                <w:lang w:val="zh-CN"/>
              </w:rPr>
            </w:pPr>
          </w:p>
        </w:tc>
        <w:tc>
          <w:tcPr>
            <w:tcW w:w="2787" w:type="dxa"/>
            <w:vAlign w:val="center"/>
          </w:tcPr>
          <w:p w14:paraId="2D3C89C6" w14:textId="77777777" w:rsidR="006B73D1" w:rsidRDefault="006B73D1">
            <w:pPr>
              <w:widowControl/>
              <w:spacing w:line="480" w:lineRule="auto"/>
              <w:jc w:val="center"/>
              <w:rPr>
                <w:rFonts w:ascii="仿宋" w:eastAsia="仿宋" w:hAnsi="仿宋" w:cs="仿宋" w:hint="eastAsia"/>
                <w:szCs w:val="21"/>
                <w:lang w:val="zh-CN"/>
              </w:rPr>
            </w:pPr>
          </w:p>
        </w:tc>
        <w:tc>
          <w:tcPr>
            <w:tcW w:w="2787" w:type="dxa"/>
            <w:vAlign w:val="center"/>
          </w:tcPr>
          <w:p w14:paraId="067E362B" w14:textId="77777777" w:rsidR="006B73D1" w:rsidRDefault="006B73D1">
            <w:pPr>
              <w:widowControl/>
              <w:spacing w:line="480" w:lineRule="auto"/>
              <w:jc w:val="center"/>
              <w:rPr>
                <w:rFonts w:ascii="仿宋" w:eastAsia="仿宋" w:hAnsi="仿宋" w:cs="仿宋" w:hint="eastAsia"/>
                <w:szCs w:val="21"/>
                <w:lang w:val="zh-CN"/>
              </w:rPr>
            </w:pPr>
          </w:p>
        </w:tc>
        <w:tc>
          <w:tcPr>
            <w:tcW w:w="1115" w:type="dxa"/>
            <w:vAlign w:val="center"/>
          </w:tcPr>
          <w:p w14:paraId="32F0BCCE" w14:textId="77777777" w:rsidR="006B73D1" w:rsidRDefault="006B73D1">
            <w:pPr>
              <w:widowControl/>
              <w:spacing w:line="480" w:lineRule="auto"/>
              <w:jc w:val="center"/>
              <w:rPr>
                <w:rFonts w:ascii="仿宋" w:eastAsia="仿宋" w:hAnsi="仿宋" w:cs="仿宋" w:hint="eastAsia"/>
                <w:szCs w:val="21"/>
                <w:lang w:val="zh-CN"/>
              </w:rPr>
            </w:pPr>
          </w:p>
        </w:tc>
      </w:tr>
      <w:tr w:rsidR="006B73D1" w14:paraId="404027EB" w14:textId="77777777">
        <w:trPr>
          <w:trHeight w:val="284"/>
          <w:jc w:val="center"/>
        </w:trPr>
        <w:tc>
          <w:tcPr>
            <w:tcW w:w="557" w:type="dxa"/>
            <w:vAlign w:val="center"/>
          </w:tcPr>
          <w:p w14:paraId="727371AF" w14:textId="77777777" w:rsidR="006B73D1" w:rsidRDefault="006B73D1">
            <w:pPr>
              <w:widowControl/>
              <w:spacing w:line="480" w:lineRule="auto"/>
              <w:jc w:val="center"/>
              <w:rPr>
                <w:rFonts w:ascii="仿宋" w:eastAsia="仿宋" w:hAnsi="仿宋" w:cs="仿宋" w:hint="eastAsia"/>
                <w:szCs w:val="21"/>
                <w:lang w:val="zh-CN"/>
              </w:rPr>
            </w:pPr>
          </w:p>
        </w:tc>
        <w:tc>
          <w:tcPr>
            <w:tcW w:w="2229" w:type="dxa"/>
            <w:vAlign w:val="center"/>
          </w:tcPr>
          <w:p w14:paraId="51DD420E" w14:textId="77777777" w:rsidR="006B73D1" w:rsidRDefault="006B73D1">
            <w:pPr>
              <w:widowControl/>
              <w:spacing w:line="480" w:lineRule="auto"/>
              <w:jc w:val="center"/>
              <w:rPr>
                <w:rFonts w:ascii="仿宋" w:eastAsia="仿宋" w:hAnsi="仿宋" w:cs="仿宋" w:hint="eastAsia"/>
                <w:szCs w:val="21"/>
                <w:lang w:val="zh-CN"/>
              </w:rPr>
            </w:pPr>
          </w:p>
        </w:tc>
        <w:tc>
          <w:tcPr>
            <w:tcW w:w="2787" w:type="dxa"/>
            <w:vAlign w:val="center"/>
          </w:tcPr>
          <w:p w14:paraId="303BFA1D" w14:textId="77777777" w:rsidR="006B73D1" w:rsidRDefault="006B73D1">
            <w:pPr>
              <w:widowControl/>
              <w:spacing w:line="480" w:lineRule="auto"/>
              <w:jc w:val="center"/>
              <w:rPr>
                <w:rFonts w:ascii="仿宋" w:eastAsia="仿宋" w:hAnsi="仿宋" w:cs="仿宋" w:hint="eastAsia"/>
                <w:szCs w:val="21"/>
                <w:lang w:val="zh-CN"/>
              </w:rPr>
            </w:pPr>
          </w:p>
        </w:tc>
        <w:tc>
          <w:tcPr>
            <w:tcW w:w="2787" w:type="dxa"/>
            <w:vAlign w:val="center"/>
          </w:tcPr>
          <w:p w14:paraId="07F6FB03" w14:textId="77777777" w:rsidR="006B73D1" w:rsidRDefault="006B73D1">
            <w:pPr>
              <w:widowControl/>
              <w:spacing w:line="480" w:lineRule="auto"/>
              <w:jc w:val="center"/>
              <w:rPr>
                <w:rFonts w:ascii="仿宋" w:eastAsia="仿宋" w:hAnsi="仿宋" w:cs="仿宋" w:hint="eastAsia"/>
                <w:szCs w:val="21"/>
                <w:lang w:val="zh-CN"/>
              </w:rPr>
            </w:pPr>
          </w:p>
        </w:tc>
        <w:tc>
          <w:tcPr>
            <w:tcW w:w="1115" w:type="dxa"/>
            <w:vAlign w:val="center"/>
          </w:tcPr>
          <w:p w14:paraId="290858B7" w14:textId="77777777" w:rsidR="006B73D1" w:rsidRDefault="006B73D1">
            <w:pPr>
              <w:widowControl/>
              <w:spacing w:line="480" w:lineRule="auto"/>
              <w:jc w:val="center"/>
              <w:rPr>
                <w:rFonts w:ascii="仿宋" w:eastAsia="仿宋" w:hAnsi="仿宋" w:cs="仿宋" w:hint="eastAsia"/>
                <w:szCs w:val="21"/>
                <w:lang w:val="zh-CN"/>
              </w:rPr>
            </w:pPr>
          </w:p>
        </w:tc>
      </w:tr>
      <w:tr w:rsidR="006B73D1" w14:paraId="262468C6" w14:textId="77777777">
        <w:trPr>
          <w:trHeight w:val="284"/>
          <w:jc w:val="center"/>
        </w:trPr>
        <w:tc>
          <w:tcPr>
            <w:tcW w:w="557" w:type="dxa"/>
            <w:vAlign w:val="center"/>
          </w:tcPr>
          <w:p w14:paraId="78482820" w14:textId="77777777" w:rsidR="006B73D1" w:rsidRDefault="006B73D1">
            <w:pPr>
              <w:widowControl/>
              <w:spacing w:line="480" w:lineRule="auto"/>
              <w:jc w:val="center"/>
              <w:rPr>
                <w:rFonts w:ascii="仿宋" w:eastAsia="仿宋" w:hAnsi="仿宋" w:cs="仿宋" w:hint="eastAsia"/>
                <w:szCs w:val="21"/>
                <w:lang w:val="zh-CN"/>
              </w:rPr>
            </w:pPr>
          </w:p>
        </w:tc>
        <w:tc>
          <w:tcPr>
            <w:tcW w:w="2229" w:type="dxa"/>
            <w:vAlign w:val="center"/>
          </w:tcPr>
          <w:p w14:paraId="033857F4" w14:textId="77777777" w:rsidR="006B73D1" w:rsidRDefault="006B73D1">
            <w:pPr>
              <w:widowControl/>
              <w:spacing w:line="480" w:lineRule="auto"/>
              <w:jc w:val="center"/>
              <w:rPr>
                <w:rFonts w:ascii="仿宋" w:eastAsia="仿宋" w:hAnsi="仿宋" w:cs="仿宋" w:hint="eastAsia"/>
                <w:szCs w:val="21"/>
                <w:lang w:val="zh-CN"/>
              </w:rPr>
            </w:pPr>
          </w:p>
        </w:tc>
        <w:tc>
          <w:tcPr>
            <w:tcW w:w="2787" w:type="dxa"/>
            <w:vAlign w:val="center"/>
          </w:tcPr>
          <w:p w14:paraId="2392D6BA" w14:textId="77777777" w:rsidR="006B73D1" w:rsidRDefault="006B73D1">
            <w:pPr>
              <w:widowControl/>
              <w:spacing w:line="480" w:lineRule="auto"/>
              <w:jc w:val="center"/>
              <w:rPr>
                <w:rFonts w:ascii="仿宋" w:eastAsia="仿宋" w:hAnsi="仿宋" w:cs="仿宋" w:hint="eastAsia"/>
                <w:szCs w:val="21"/>
                <w:lang w:val="zh-CN"/>
              </w:rPr>
            </w:pPr>
          </w:p>
        </w:tc>
        <w:tc>
          <w:tcPr>
            <w:tcW w:w="2787" w:type="dxa"/>
            <w:vAlign w:val="center"/>
          </w:tcPr>
          <w:p w14:paraId="5344620E" w14:textId="77777777" w:rsidR="006B73D1" w:rsidRDefault="006B73D1">
            <w:pPr>
              <w:widowControl/>
              <w:spacing w:line="480" w:lineRule="auto"/>
              <w:jc w:val="center"/>
              <w:rPr>
                <w:rFonts w:ascii="仿宋" w:eastAsia="仿宋" w:hAnsi="仿宋" w:cs="仿宋" w:hint="eastAsia"/>
                <w:szCs w:val="21"/>
                <w:lang w:val="zh-CN"/>
              </w:rPr>
            </w:pPr>
          </w:p>
        </w:tc>
        <w:tc>
          <w:tcPr>
            <w:tcW w:w="1115" w:type="dxa"/>
            <w:vAlign w:val="center"/>
          </w:tcPr>
          <w:p w14:paraId="0172A4AE" w14:textId="77777777" w:rsidR="006B73D1" w:rsidRDefault="006B73D1">
            <w:pPr>
              <w:widowControl/>
              <w:spacing w:line="480" w:lineRule="auto"/>
              <w:jc w:val="center"/>
              <w:rPr>
                <w:rFonts w:ascii="仿宋" w:eastAsia="仿宋" w:hAnsi="仿宋" w:cs="仿宋" w:hint="eastAsia"/>
                <w:szCs w:val="21"/>
                <w:lang w:val="zh-CN"/>
              </w:rPr>
            </w:pPr>
          </w:p>
        </w:tc>
      </w:tr>
      <w:tr w:rsidR="006B73D1" w14:paraId="6AD34BB6" w14:textId="77777777">
        <w:trPr>
          <w:trHeight w:val="284"/>
          <w:jc w:val="center"/>
        </w:trPr>
        <w:tc>
          <w:tcPr>
            <w:tcW w:w="557" w:type="dxa"/>
            <w:vAlign w:val="center"/>
          </w:tcPr>
          <w:p w14:paraId="5DD44B4C" w14:textId="77777777" w:rsidR="006B73D1" w:rsidRDefault="006B73D1">
            <w:pPr>
              <w:widowControl/>
              <w:spacing w:line="480" w:lineRule="auto"/>
              <w:jc w:val="center"/>
              <w:rPr>
                <w:rFonts w:ascii="仿宋" w:eastAsia="仿宋" w:hAnsi="仿宋" w:cs="仿宋" w:hint="eastAsia"/>
                <w:szCs w:val="21"/>
                <w:lang w:val="zh-CN"/>
              </w:rPr>
            </w:pPr>
          </w:p>
        </w:tc>
        <w:tc>
          <w:tcPr>
            <w:tcW w:w="2229" w:type="dxa"/>
            <w:vAlign w:val="center"/>
          </w:tcPr>
          <w:p w14:paraId="34598002" w14:textId="77777777" w:rsidR="006B73D1" w:rsidRDefault="006B73D1">
            <w:pPr>
              <w:widowControl/>
              <w:spacing w:line="480" w:lineRule="auto"/>
              <w:jc w:val="center"/>
              <w:rPr>
                <w:rFonts w:ascii="仿宋" w:eastAsia="仿宋" w:hAnsi="仿宋" w:cs="仿宋" w:hint="eastAsia"/>
                <w:szCs w:val="21"/>
                <w:lang w:val="zh-CN"/>
              </w:rPr>
            </w:pPr>
          </w:p>
        </w:tc>
        <w:tc>
          <w:tcPr>
            <w:tcW w:w="2787" w:type="dxa"/>
            <w:vAlign w:val="center"/>
          </w:tcPr>
          <w:p w14:paraId="6890A357" w14:textId="77777777" w:rsidR="006B73D1" w:rsidRDefault="006B73D1">
            <w:pPr>
              <w:widowControl/>
              <w:spacing w:line="480" w:lineRule="auto"/>
              <w:jc w:val="center"/>
              <w:rPr>
                <w:rFonts w:ascii="仿宋" w:eastAsia="仿宋" w:hAnsi="仿宋" w:cs="仿宋" w:hint="eastAsia"/>
                <w:szCs w:val="21"/>
                <w:lang w:val="zh-CN"/>
              </w:rPr>
            </w:pPr>
          </w:p>
        </w:tc>
        <w:tc>
          <w:tcPr>
            <w:tcW w:w="2787" w:type="dxa"/>
            <w:vAlign w:val="center"/>
          </w:tcPr>
          <w:p w14:paraId="0FD73FE9" w14:textId="77777777" w:rsidR="006B73D1" w:rsidRDefault="006B73D1">
            <w:pPr>
              <w:widowControl/>
              <w:spacing w:line="480" w:lineRule="auto"/>
              <w:jc w:val="center"/>
              <w:rPr>
                <w:rFonts w:ascii="仿宋" w:eastAsia="仿宋" w:hAnsi="仿宋" w:cs="仿宋" w:hint="eastAsia"/>
                <w:szCs w:val="21"/>
                <w:lang w:val="zh-CN"/>
              </w:rPr>
            </w:pPr>
          </w:p>
        </w:tc>
        <w:tc>
          <w:tcPr>
            <w:tcW w:w="1115" w:type="dxa"/>
            <w:vAlign w:val="center"/>
          </w:tcPr>
          <w:p w14:paraId="4FBB986C" w14:textId="77777777" w:rsidR="006B73D1" w:rsidRDefault="006B73D1">
            <w:pPr>
              <w:widowControl/>
              <w:spacing w:line="480" w:lineRule="auto"/>
              <w:jc w:val="center"/>
              <w:rPr>
                <w:rFonts w:ascii="仿宋" w:eastAsia="仿宋" w:hAnsi="仿宋" w:cs="仿宋" w:hint="eastAsia"/>
                <w:szCs w:val="21"/>
                <w:lang w:val="zh-CN"/>
              </w:rPr>
            </w:pPr>
          </w:p>
        </w:tc>
      </w:tr>
      <w:tr w:rsidR="006B73D1" w14:paraId="77B56908" w14:textId="77777777">
        <w:trPr>
          <w:jc w:val="center"/>
        </w:trPr>
        <w:tc>
          <w:tcPr>
            <w:tcW w:w="557" w:type="dxa"/>
            <w:vAlign w:val="center"/>
          </w:tcPr>
          <w:p w14:paraId="470C7536" w14:textId="77777777" w:rsidR="006B73D1" w:rsidRDefault="006B73D1">
            <w:pPr>
              <w:widowControl/>
              <w:spacing w:line="480" w:lineRule="auto"/>
              <w:jc w:val="left"/>
              <w:rPr>
                <w:rFonts w:ascii="仿宋" w:eastAsia="仿宋" w:hAnsi="仿宋" w:cs="仿宋" w:hint="eastAsia"/>
                <w:szCs w:val="21"/>
              </w:rPr>
            </w:pPr>
          </w:p>
        </w:tc>
        <w:tc>
          <w:tcPr>
            <w:tcW w:w="2229" w:type="dxa"/>
            <w:vAlign w:val="center"/>
          </w:tcPr>
          <w:p w14:paraId="43F96844" w14:textId="77777777" w:rsidR="006B73D1" w:rsidRDefault="006B73D1">
            <w:pPr>
              <w:widowControl/>
              <w:spacing w:line="480" w:lineRule="auto"/>
              <w:jc w:val="left"/>
              <w:rPr>
                <w:rFonts w:ascii="仿宋" w:eastAsia="仿宋" w:hAnsi="仿宋" w:cs="仿宋" w:hint="eastAsia"/>
                <w:szCs w:val="21"/>
              </w:rPr>
            </w:pPr>
          </w:p>
        </w:tc>
        <w:tc>
          <w:tcPr>
            <w:tcW w:w="2787" w:type="dxa"/>
            <w:vAlign w:val="center"/>
          </w:tcPr>
          <w:p w14:paraId="5221D5C3" w14:textId="77777777" w:rsidR="006B73D1" w:rsidRDefault="006B73D1">
            <w:pPr>
              <w:widowControl/>
              <w:spacing w:line="480" w:lineRule="auto"/>
              <w:jc w:val="left"/>
              <w:rPr>
                <w:rFonts w:ascii="仿宋" w:eastAsia="仿宋" w:hAnsi="仿宋" w:cs="仿宋" w:hint="eastAsia"/>
                <w:szCs w:val="21"/>
              </w:rPr>
            </w:pPr>
          </w:p>
        </w:tc>
        <w:tc>
          <w:tcPr>
            <w:tcW w:w="2787" w:type="dxa"/>
            <w:vAlign w:val="center"/>
          </w:tcPr>
          <w:p w14:paraId="77128A9B" w14:textId="77777777" w:rsidR="006B73D1" w:rsidRDefault="006B73D1">
            <w:pPr>
              <w:widowControl/>
              <w:spacing w:line="480" w:lineRule="auto"/>
              <w:jc w:val="left"/>
              <w:rPr>
                <w:rFonts w:ascii="仿宋" w:eastAsia="仿宋" w:hAnsi="仿宋" w:cs="仿宋" w:hint="eastAsia"/>
                <w:szCs w:val="21"/>
              </w:rPr>
            </w:pPr>
          </w:p>
        </w:tc>
        <w:tc>
          <w:tcPr>
            <w:tcW w:w="1115" w:type="dxa"/>
            <w:vAlign w:val="center"/>
          </w:tcPr>
          <w:p w14:paraId="1D5C4450" w14:textId="77777777" w:rsidR="006B73D1" w:rsidRDefault="006B73D1">
            <w:pPr>
              <w:widowControl/>
              <w:spacing w:line="480" w:lineRule="auto"/>
              <w:jc w:val="left"/>
              <w:rPr>
                <w:rFonts w:ascii="仿宋" w:eastAsia="仿宋" w:hAnsi="仿宋" w:cs="仿宋" w:hint="eastAsia"/>
                <w:szCs w:val="21"/>
              </w:rPr>
            </w:pPr>
          </w:p>
        </w:tc>
      </w:tr>
    </w:tbl>
    <w:p w14:paraId="058B4C0D" w14:textId="77777777" w:rsidR="006B73D1" w:rsidRDefault="006B73D1">
      <w:pPr>
        <w:widowControl/>
        <w:spacing w:line="480" w:lineRule="auto"/>
        <w:jc w:val="left"/>
        <w:rPr>
          <w:rFonts w:ascii="仿宋" w:eastAsia="仿宋" w:hAnsi="仿宋" w:cs="仿宋" w:hint="eastAsia"/>
          <w:szCs w:val="21"/>
          <w:lang w:val="zh-CN"/>
        </w:rPr>
      </w:pPr>
    </w:p>
    <w:p w14:paraId="4BF130D1" w14:textId="77777777" w:rsidR="006B73D1" w:rsidRDefault="00000000">
      <w:pPr>
        <w:widowControl/>
        <w:spacing w:line="480" w:lineRule="auto"/>
        <w:ind w:firstLine="420"/>
        <w:jc w:val="left"/>
        <w:rPr>
          <w:rFonts w:ascii="仿宋" w:eastAsia="仿宋" w:hAnsi="仿宋" w:cs="仿宋" w:hint="eastAsia"/>
          <w:szCs w:val="21"/>
          <w:lang w:val="zh-CN"/>
        </w:rPr>
      </w:pPr>
      <w:r>
        <w:rPr>
          <w:rFonts w:ascii="仿宋" w:eastAsia="仿宋" w:hAnsi="仿宋" w:cs="仿宋" w:hint="eastAsia"/>
          <w:szCs w:val="21"/>
          <w:lang w:val="zh-CN"/>
        </w:rPr>
        <w:t>供应商名称：</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lang w:val="zh-CN"/>
        </w:rPr>
        <w:t>（盖章）</w:t>
      </w:r>
    </w:p>
    <w:p w14:paraId="7EEA8E33" w14:textId="77777777" w:rsidR="006B73D1" w:rsidRDefault="006B73D1">
      <w:pPr>
        <w:widowControl/>
        <w:spacing w:line="480" w:lineRule="auto"/>
        <w:rPr>
          <w:rFonts w:ascii="仿宋" w:eastAsia="仿宋" w:hAnsi="仿宋" w:cs="仿宋" w:hint="eastAsia"/>
          <w:szCs w:val="21"/>
          <w:lang w:val="zh-CN"/>
        </w:rPr>
      </w:pPr>
    </w:p>
    <w:p w14:paraId="075E3749" w14:textId="77777777" w:rsidR="006B73D1" w:rsidRDefault="00000000">
      <w:pPr>
        <w:widowControl/>
        <w:spacing w:line="480" w:lineRule="auto"/>
        <w:ind w:firstLine="420"/>
        <w:rPr>
          <w:rFonts w:ascii="仿宋" w:eastAsia="仿宋" w:hAnsi="仿宋" w:cs="仿宋" w:hint="eastAsia"/>
          <w:szCs w:val="21"/>
          <w:lang w:val="zh-CN"/>
        </w:rPr>
      </w:pPr>
      <w:r>
        <w:rPr>
          <w:rFonts w:ascii="仿宋" w:eastAsia="仿宋" w:hAnsi="仿宋" w:cs="仿宋" w:hint="eastAsia"/>
          <w:szCs w:val="21"/>
          <w:lang w:val="zh-CN"/>
        </w:rPr>
        <w:t>说明：如果行数不够，请自行增加。</w:t>
      </w:r>
    </w:p>
    <w:p w14:paraId="447BAFA1" w14:textId="77777777" w:rsidR="006B73D1" w:rsidRDefault="00000000">
      <w:pPr>
        <w:widowControl/>
        <w:spacing w:line="360" w:lineRule="auto"/>
        <w:jc w:val="left"/>
        <w:rPr>
          <w:rFonts w:ascii="仿宋" w:eastAsia="仿宋" w:hAnsi="仿宋" w:cs="仿宋" w:hint="eastAsia"/>
          <w:b/>
          <w:szCs w:val="21"/>
          <w:lang w:val="zh-CN"/>
        </w:rPr>
      </w:pPr>
      <w:r>
        <w:rPr>
          <w:rFonts w:ascii="仿宋" w:eastAsia="仿宋" w:hAnsi="仿宋" w:cs="仿宋" w:hint="eastAsia"/>
          <w:b/>
          <w:szCs w:val="21"/>
          <w:lang w:val="zh-CN"/>
        </w:rPr>
        <w:t xml:space="preserve"> </w:t>
      </w:r>
    </w:p>
    <w:p w14:paraId="580D9199" w14:textId="77777777" w:rsidR="006B73D1" w:rsidRDefault="006B73D1">
      <w:pPr>
        <w:pStyle w:val="4"/>
        <w:rPr>
          <w:rFonts w:ascii="仿宋" w:eastAsia="仿宋" w:hAnsi="仿宋" w:cs="仿宋" w:hint="eastAsia"/>
          <w:b w:val="0"/>
          <w:szCs w:val="21"/>
          <w:lang w:val="zh-CN"/>
        </w:rPr>
      </w:pPr>
    </w:p>
    <w:p w14:paraId="1B9779D2" w14:textId="77777777" w:rsidR="006B73D1" w:rsidRDefault="006B73D1">
      <w:pPr>
        <w:pStyle w:val="aff"/>
        <w:framePr w:wrap="around"/>
        <w:ind w:left="0" w:firstLine="0"/>
        <w:rPr>
          <w:rFonts w:ascii="仿宋" w:eastAsia="仿宋" w:hAnsi="仿宋" w:cs="仿宋" w:hint="eastAsia"/>
          <w:b/>
          <w:szCs w:val="21"/>
          <w:lang w:val="zh-CN" w:eastAsia="zh-CN"/>
        </w:rPr>
      </w:pPr>
    </w:p>
    <w:p w14:paraId="1D291B99" w14:textId="77777777" w:rsidR="006B73D1" w:rsidRDefault="006B73D1">
      <w:pPr>
        <w:widowControl/>
        <w:spacing w:line="360" w:lineRule="auto"/>
        <w:jc w:val="left"/>
        <w:rPr>
          <w:rFonts w:ascii="仿宋" w:eastAsia="仿宋" w:hAnsi="仿宋" w:cs="仿宋" w:hint="eastAsia"/>
          <w:b/>
          <w:szCs w:val="21"/>
          <w:lang w:val="zh-CN"/>
        </w:rPr>
      </w:pPr>
    </w:p>
    <w:p w14:paraId="4D1479CC" w14:textId="77777777" w:rsidR="006B73D1" w:rsidRDefault="006B73D1">
      <w:pPr>
        <w:widowControl/>
        <w:spacing w:line="360" w:lineRule="auto"/>
        <w:jc w:val="left"/>
        <w:rPr>
          <w:rFonts w:ascii="仿宋" w:eastAsia="仿宋" w:hAnsi="仿宋" w:cs="仿宋" w:hint="eastAsia"/>
          <w:b/>
          <w:szCs w:val="21"/>
          <w:lang w:val="zh-CN"/>
        </w:rPr>
      </w:pPr>
    </w:p>
    <w:p w14:paraId="25917050" w14:textId="77777777" w:rsidR="006B73D1" w:rsidRDefault="006B73D1">
      <w:pPr>
        <w:widowControl/>
        <w:spacing w:line="360" w:lineRule="auto"/>
        <w:jc w:val="left"/>
        <w:rPr>
          <w:rFonts w:ascii="仿宋" w:eastAsia="仿宋" w:hAnsi="仿宋" w:cs="仿宋" w:hint="eastAsia"/>
          <w:b/>
          <w:szCs w:val="21"/>
          <w:lang w:val="zh-CN"/>
        </w:rPr>
      </w:pPr>
    </w:p>
    <w:p w14:paraId="578E6170" w14:textId="77777777" w:rsidR="006B73D1" w:rsidRDefault="006B73D1">
      <w:pPr>
        <w:widowControl/>
        <w:spacing w:line="360" w:lineRule="auto"/>
        <w:jc w:val="left"/>
        <w:rPr>
          <w:rFonts w:ascii="仿宋" w:eastAsia="仿宋" w:hAnsi="仿宋" w:cs="仿宋" w:hint="eastAsia"/>
          <w:b/>
          <w:szCs w:val="21"/>
          <w:lang w:val="zh-CN"/>
        </w:rPr>
      </w:pPr>
    </w:p>
    <w:p w14:paraId="0C3CDE42" w14:textId="77777777" w:rsidR="006B73D1" w:rsidRDefault="006B73D1">
      <w:pPr>
        <w:widowControl/>
        <w:spacing w:line="360" w:lineRule="auto"/>
        <w:jc w:val="left"/>
        <w:rPr>
          <w:rFonts w:ascii="仿宋" w:eastAsia="仿宋" w:hAnsi="仿宋" w:cs="仿宋" w:hint="eastAsia"/>
          <w:b/>
          <w:szCs w:val="21"/>
          <w:lang w:val="zh-CN"/>
        </w:rPr>
      </w:pPr>
    </w:p>
    <w:p w14:paraId="162731EB" w14:textId="77777777" w:rsidR="006B73D1" w:rsidRDefault="006B73D1">
      <w:pPr>
        <w:widowControl/>
        <w:spacing w:line="360" w:lineRule="auto"/>
        <w:jc w:val="left"/>
        <w:rPr>
          <w:rFonts w:ascii="仿宋" w:eastAsia="仿宋" w:hAnsi="仿宋" w:cs="仿宋" w:hint="eastAsia"/>
          <w:b/>
          <w:szCs w:val="21"/>
          <w:lang w:val="zh-CN"/>
        </w:rPr>
      </w:pPr>
    </w:p>
    <w:p w14:paraId="78B2B0BA" w14:textId="77777777" w:rsidR="006B73D1" w:rsidRDefault="006B73D1">
      <w:pPr>
        <w:widowControl/>
        <w:spacing w:line="360" w:lineRule="auto"/>
        <w:jc w:val="left"/>
        <w:rPr>
          <w:rFonts w:ascii="仿宋" w:eastAsia="仿宋" w:hAnsi="仿宋" w:cs="仿宋" w:hint="eastAsia"/>
          <w:b/>
          <w:bCs/>
          <w:szCs w:val="21"/>
          <w:lang w:val="zh-CN"/>
        </w:rPr>
      </w:pPr>
    </w:p>
    <w:p w14:paraId="7A32BDC9" w14:textId="77777777" w:rsidR="006B73D1" w:rsidRDefault="00000000">
      <w:pPr>
        <w:widowControl/>
        <w:spacing w:line="360" w:lineRule="auto"/>
        <w:jc w:val="left"/>
        <w:rPr>
          <w:rFonts w:ascii="仿宋" w:eastAsia="仿宋" w:hAnsi="仿宋" w:cs="仿宋" w:hint="eastAsia"/>
          <w:b/>
          <w:bCs/>
          <w:szCs w:val="21"/>
          <w:lang w:val="zh-CN"/>
        </w:rPr>
      </w:pPr>
      <w:r>
        <w:rPr>
          <w:rFonts w:ascii="仿宋" w:eastAsia="仿宋" w:hAnsi="仿宋" w:cs="仿宋" w:hint="eastAsia"/>
          <w:b/>
          <w:szCs w:val="21"/>
          <w:lang w:val="zh-CN"/>
        </w:rPr>
        <w:lastRenderedPageBreak/>
        <w:t>附件</w:t>
      </w:r>
      <w:r>
        <w:rPr>
          <w:rFonts w:ascii="仿宋" w:eastAsia="仿宋" w:hAnsi="仿宋" w:cs="仿宋" w:hint="eastAsia"/>
          <w:b/>
          <w:szCs w:val="21"/>
        </w:rPr>
        <w:t>十</w:t>
      </w:r>
      <w:r>
        <w:rPr>
          <w:rFonts w:ascii="仿宋" w:eastAsia="仿宋" w:hAnsi="仿宋" w:cs="仿宋" w:hint="eastAsia"/>
          <w:b/>
          <w:szCs w:val="21"/>
          <w:lang w:val="zh-CN"/>
        </w:rPr>
        <w:t>、技术条款偏离表格式</w:t>
      </w:r>
    </w:p>
    <w:p w14:paraId="07A7CFB8" w14:textId="77777777" w:rsidR="006B73D1" w:rsidRDefault="00000000">
      <w:pPr>
        <w:widowControl/>
        <w:spacing w:line="480" w:lineRule="auto"/>
        <w:jc w:val="center"/>
        <w:rPr>
          <w:rFonts w:ascii="仿宋" w:eastAsia="仿宋" w:hAnsi="仿宋" w:cs="仿宋" w:hint="eastAsia"/>
          <w:b/>
          <w:bCs/>
          <w:sz w:val="36"/>
          <w:szCs w:val="36"/>
          <w:lang w:val="zh-CN"/>
        </w:rPr>
      </w:pPr>
      <w:r>
        <w:rPr>
          <w:rFonts w:ascii="仿宋" w:eastAsia="仿宋" w:hAnsi="仿宋" w:cs="仿宋" w:hint="eastAsia"/>
          <w:b/>
          <w:bCs/>
          <w:sz w:val="36"/>
          <w:szCs w:val="36"/>
          <w:lang w:val="zh-CN"/>
        </w:rPr>
        <w:t>技术条款偏离表</w:t>
      </w:r>
    </w:p>
    <w:tbl>
      <w:tblPr>
        <w:tblW w:w="0" w:type="auto"/>
        <w:jc w:val="center"/>
        <w:tblLayout w:type="fixed"/>
        <w:tblCellMar>
          <w:left w:w="0" w:type="dxa"/>
          <w:right w:w="0" w:type="dxa"/>
        </w:tblCellMar>
        <w:tblLook w:val="04A0" w:firstRow="1" w:lastRow="0" w:firstColumn="1" w:lastColumn="0" w:noHBand="0" w:noVBand="1"/>
      </w:tblPr>
      <w:tblGrid>
        <w:gridCol w:w="555"/>
        <w:gridCol w:w="2220"/>
        <w:gridCol w:w="2775"/>
        <w:gridCol w:w="2775"/>
        <w:gridCol w:w="1110"/>
      </w:tblGrid>
      <w:tr w:rsidR="006B73D1" w14:paraId="4A6E1390" w14:textId="77777777">
        <w:trPr>
          <w:trHeight w:val="284"/>
          <w:jc w:val="center"/>
        </w:trPr>
        <w:tc>
          <w:tcPr>
            <w:tcW w:w="9435" w:type="dxa"/>
            <w:gridSpan w:val="5"/>
            <w:tcBorders>
              <w:top w:val="nil"/>
              <w:left w:val="nil"/>
              <w:bottom w:val="nil"/>
              <w:right w:val="nil"/>
            </w:tcBorders>
            <w:vAlign w:val="center"/>
          </w:tcPr>
          <w:p w14:paraId="4BD87785" w14:textId="77777777" w:rsidR="006B73D1" w:rsidRDefault="00000000">
            <w:pPr>
              <w:widowControl/>
              <w:spacing w:line="480" w:lineRule="auto"/>
              <w:jc w:val="left"/>
              <w:rPr>
                <w:rFonts w:ascii="仿宋" w:eastAsia="仿宋" w:hAnsi="仿宋" w:cs="仿宋" w:hint="eastAsia"/>
                <w:szCs w:val="21"/>
                <w:lang w:val="zh-CN"/>
              </w:rPr>
            </w:pPr>
            <w:r>
              <w:rPr>
                <w:rFonts w:ascii="仿宋" w:eastAsia="仿宋" w:hAnsi="仿宋" w:cs="仿宋" w:hint="eastAsia"/>
                <w:szCs w:val="21"/>
                <w:lang w:val="zh-CN"/>
              </w:rPr>
              <w:t>项目名称：</w:t>
            </w:r>
          </w:p>
        </w:tc>
      </w:tr>
      <w:tr w:rsidR="006B73D1" w14:paraId="779E2555" w14:textId="77777777">
        <w:trPr>
          <w:trHeight w:val="284"/>
          <w:jc w:val="center"/>
        </w:trPr>
        <w:tc>
          <w:tcPr>
            <w:tcW w:w="9435" w:type="dxa"/>
            <w:gridSpan w:val="5"/>
            <w:tcBorders>
              <w:top w:val="nil"/>
              <w:left w:val="nil"/>
              <w:bottom w:val="single" w:sz="6" w:space="0" w:color="auto"/>
              <w:right w:val="nil"/>
            </w:tcBorders>
            <w:vAlign w:val="center"/>
          </w:tcPr>
          <w:p w14:paraId="7BF16AE1" w14:textId="77777777" w:rsidR="006B73D1" w:rsidRDefault="00000000">
            <w:pPr>
              <w:widowControl/>
              <w:spacing w:line="480" w:lineRule="auto"/>
              <w:jc w:val="left"/>
              <w:rPr>
                <w:rFonts w:ascii="仿宋" w:eastAsia="仿宋" w:hAnsi="仿宋" w:cs="仿宋" w:hint="eastAsia"/>
                <w:szCs w:val="21"/>
                <w:lang w:val="zh-CN"/>
              </w:rPr>
            </w:pPr>
            <w:r>
              <w:rPr>
                <w:rFonts w:ascii="仿宋" w:eastAsia="仿宋" w:hAnsi="仿宋" w:cs="仿宋" w:hint="eastAsia"/>
                <w:szCs w:val="21"/>
                <w:lang w:val="zh-CN"/>
              </w:rPr>
              <w:t>项目编号：</w:t>
            </w:r>
          </w:p>
        </w:tc>
      </w:tr>
      <w:tr w:rsidR="006B73D1" w14:paraId="5EE5EDAC" w14:textId="77777777">
        <w:trPr>
          <w:trHeight w:val="284"/>
          <w:jc w:val="center"/>
        </w:trPr>
        <w:tc>
          <w:tcPr>
            <w:tcW w:w="555" w:type="dxa"/>
            <w:tcBorders>
              <w:top w:val="single" w:sz="6" w:space="0" w:color="auto"/>
              <w:left w:val="single" w:sz="6" w:space="0" w:color="auto"/>
              <w:bottom w:val="single" w:sz="6" w:space="0" w:color="auto"/>
              <w:right w:val="single" w:sz="6" w:space="0" w:color="auto"/>
            </w:tcBorders>
            <w:vAlign w:val="center"/>
          </w:tcPr>
          <w:p w14:paraId="090B27CA" w14:textId="77777777" w:rsidR="006B73D1" w:rsidRDefault="00000000">
            <w:pPr>
              <w:widowControl/>
              <w:spacing w:line="480" w:lineRule="auto"/>
              <w:jc w:val="center"/>
              <w:rPr>
                <w:rFonts w:ascii="仿宋" w:eastAsia="仿宋" w:hAnsi="仿宋" w:cs="仿宋" w:hint="eastAsia"/>
                <w:szCs w:val="21"/>
                <w:lang w:val="zh-CN"/>
              </w:rPr>
            </w:pPr>
            <w:r>
              <w:rPr>
                <w:rFonts w:ascii="仿宋" w:eastAsia="仿宋" w:hAnsi="仿宋" w:cs="仿宋" w:hint="eastAsia"/>
                <w:szCs w:val="21"/>
                <w:lang w:val="zh-CN"/>
              </w:rPr>
              <w:t>序号</w:t>
            </w:r>
          </w:p>
        </w:tc>
        <w:tc>
          <w:tcPr>
            <w:tcW w:w="2220" w:type="dxa"/>
            <w:tcBorders>
              <w:top w:val="single" w:sz="6" w:space="0" w:color="auto"/>
              <w:left w:val="single" w:sz="6" w:space="0" w:color="auto"/>
              <w:bottom w:val="single" w:sz="6" w:space="0" w:color="auto"/>
              <w:right w:val="single" w:sz="6" w:space="0" w:color="auto"/>
            </w:tcBorders>
            <w:vAlign w:val="center"/>
          </w:tcPr>
          <w:p w14:paraId="0C02383E" w14:textId="77777777" w:rsidR="006B73D1" w:rsidRDefault="00000000">
            <w:pPr>
              <w:widowControl/>
              <w:spacing w:line="480" w:lineRule="auto"/>
              <w:jc w:val="center"/>
              <w:rPr>
                <w:rFonts w:ascii="仿宋" w:eastAsia="仿宋" w:hAnsi="仿宋" w:cs="仿宋" w:hint="eastAsia"/>
                <w:szCs w:val="21"/>
                <w:lang w:val="zh-CN"/>
              </w:rPr>
            </w:pPr>
            <w:r>
              <w:rPr>
                <w:rFonts w:ascii="仿宋" w:eastAsia="仿宋" w:hAnsi="仿宋" w:cs="仿宋" w:hint="eastAsia"/>
                <w:szCs w:val="21"/>
                <w:lang w:val="zh-CN"/>
              </w:rPr>
              <w:t>采购文件条目号</w:t>
            </w:r>
          </w:p>
        </w:tc>
        <w:tc>
          <w:tcPr>
            <w:tcW w:w="2775" w:type="dxa"/>
            <w:tcBorders>
              <w:top w:val="single" w:sz="6" w:space="0" w:color="auto"/>
              <w:left w:val="single" w:sz="6" w:space="0" w:color="auto"/>
              <w:bottom w:val="single" w:sz="6" w:space="0" w:color="auto"/>
              <w:right w:val="single" w:sz="6" w:space="0" w:color="auto"/>
            </w:tcBorders>
            <w:vAlign w:val="center"/>
          </w:tcPr>
          <w:p w14:paraId="4C345D6B" w14:textId="77777777" w:rsidR="006B73D1" w:rsidRDefault="00000000">
            <w:pPr>
              <w:widowControl/>
              <w:spacing w:line="480" w:lineRule="auto"/>
              <w:jc w:val="center"/>
              <w:rPr>
                <w:rFonts w:ascii="仿宋" w:eastAsia="仿宋" w:hAnsi="仿宋" w:cs="仿宋" w:hint="eastAsia"/>
                <w:szCs w:val="21"/>
                <w:lang w:val="zh-CN"/>
              </w:rPr>
            </w:pPr>
            <w:r>
              <w:rPr>
                <w:rFonts w:ascii="仿宋" w:eastAsia="仿宋" w:hAnsi="仿宋" w:cs="仿宋" w:hint="eastAsia"/>
                <w:szCs w:val="21"/>
                <w:lang w:val="zh-CN"/>
              </w:rPr>
              <w:t>采购文件要求的规格</w:t>
            </w:r>
          </w:p>
        </w:tc>
        <w:tc>
          <w:tcPr>
            <w:tcW w:w="2775" w:type="dxa"/>
            <w:tcBorders>
              <w:top w:val="single" w:sz="6" w:space="0" w:color="auto"/>
              <w:left w:val="single" w:sz="6" w:space="0" w:color="auto"/>
              <w:bottom w:val="single" w:sz="6" w:space="0" w:color="auto"/>
              <w:right w:val="single" w:sz="6" w:space="0" w:color="auto"/>
            </w:tcBorders>
            <w:vAlign w:val="center"/>
          </w:tcPr>
          <w:p w14:paraId="0FF0A2DF" w14:textId="77777777" w:rsidR="006B73D1" w:rsidRDefault="00000000">
            <w:pPr>
              <w:widowControl/>
              <w:spacing w:line="480" w:lineRule="auto"/>
              <w:jc w:val="center"/>
              <w:rPr>
                <w:rFonts w:ascii="仿宋" w:eastAsia="仿宋" w:hAnsi="仿宋" w:cs="仿宋" w:hint="eastAsia"/>
                <w:szCs w:val="21"/>
                <w:lang w:val="zh-CN"/>
              </w:rPr>
            </w:pPr>
            <w:r>
              <w:rPr>
                <w:rFonts w:ascii="仿宋" w:eastAsia="仿宋" w:hAnsi="仿宋" w:cs="仿宋" w:hint="eastAsia"/>
                <w:szCs w:val="21"/>
                <w:lang w:val="zh-CN"/>
              </w:rPr>
              <w:t>响应</w:t>
            </w:r>
          </w:p>
        </w:tc>
        <w:tc>
          <w:tcPr>
            <w:tcW w:w="1110" w:type="dxa"/>
            <w:tcBorders>
              <w:top w:val="single" w:sz="6" w:space="0" w:color="auto"/>
              <w:left w:val="single" w:sz="6" w:space="0" w:color="auto"/>
              <w:bottom w:val="single" w:sz="6" w:space="0" w:color="auto"/>
              <w:right w:val="single" w:sz="6" w:space="0" w:color="auto"/>
            </w:tcBorders>
            <w:vAlign w:val="center"/>
          </w:tcPr>
          <w:p w14:paraId="1DA5060D" w14:textId="77777777" w:rsidR="006B73D1" w:rsidRDefault="00000000">
            <w:pPr>
              <w:widowControl/>
              <w:spacing w:line="480" w:lineRule="auto"/>
              <w:jc w:val="center"/>
              <w:rPr>
                <w:rFonts w:ascii="仿宋" w:eastAsia="仿宋" w:hAnsi="仿宋" w:cs="仿宋" w:hint="eastAsia"/>
                <w:szCs w:val="21"/>
                <w:lang w:val="zh-CN"/>
              </w:rPr>
            </w:pPr>
            <w:r>
              <w:rPr>
                <w:rFonts w:ascii="仿宋" w:eastAsia="仿宋" w:hAnsi="仿宋" w:cs="仿宋" w:hint="eastAsia"/>
                <w:szCs w:val="21"/>
                <w:lang w:val="zh-CN"/>
              </w:rPr>
              <w:t>偏离</w:t>
            </w:r>
          </w:p>
        </w:tc>
      </w:tr>
      <w:tr w:rsidR="006B73D1" w14:paraId="06BC65BF" w14:textId="77777777">
        <w:trPr>
          <w:trHeight w:val="284"/>
          <w:jc w:val="center"/>
        </w:trPr>
        <w:tc>
          <w:tcPr>
            <w:tcW w:w="555" w:type="dxa"/>
            <w:tcBorders>
              <w:top w:val="single" w:sz="6" w:space="0" w:color="auto"/>
              <w:left w:val="single" w:sz="6" w:space="0" w:color="auto"/>
              <w:bottom w:val="single" w:sz="6" w:space="0" w:color="auto"/>
              <w:right w:val="single" w:sz="6" w:space="0" w:color="auto"/>
            </w:tcBorders>
            <w:vAlign w:val="center"/>
          </w:tcPr>
          <w:p w14:paraId="35DBCE3B" w14:textId="77777777" w:rsidR="006B73D1" w:rsidRDefault="006B73D1">
            <w:pPr>
              <w:widowControl/>
              <w:spacing w:line="480" w:lineRule="auto"/>
              <w:jc w:val="center"/>
              <w:rPr>
                <w:rFonts w:ascii="仿宋" w:eastAsia="仿宋" w:hAnsi="仿宋" w:cs="仿宋" w:hint="eastAsia"/>
                <w:szCs w:val="21"/>
                <w:lang w:val="zh-CN"/>
              </w:rPr>
            </w:pPr>
          </w:p>
        </w:tc>
        <w:tc>
          <w:tcPr>
            <w:tcW w:w="2220" w:type="dxa"/>
            <w:tcBorders>
              <w:top w:val="single" w:sz="6" w:space="0" w:color="auto"/>
              <w:left w:val="single" w:sz="6" w:space="0" w:color="auto"/>
              <w:bottom w:val="single" w:sz="6" w:space="0" w:color="auto"/>
              <w:right w:val="single" w:sz="6" w:space="0" w:color="auto"/>
            </w:tcBorders>
            <w:vAlign w:val="center"/>
          </w:tcPr>
          <w:p w14:paraId="4C8372BE" w14:textId="77777777" w:rsidR="006B73D1" w:rsidRDefault="006B73D1">
            <w:pPr>
              <w:widowControl/>
              <w:spacing w:line="480" w:lineRule="auto"/>
              <w:jc w:val="center"/>
              <w:rPr>
                <w:rFonts w:ascii="仿宋" w:eastAsia="仿宋" w:hAnsi="仿宋" w:cs="仿宋" w:hint="eastAsia"/>
                <w:szCs w:val="21"/>
                <w:lang w:val="zh-CN"/>
              </w:rPr>
            </w:pPr>
          </w:p>
        </w:tc>
        <w:tc>
          <w:tcPr>
            <w:tcW w:w="2775" w:type="dxa"/>
            <w:tcBorders>
              <w:top w:val="single" w:sz="6" w:space="0" w:color="auto"/>
              <w:left w:val="single" w:sz="6" w:space="0" w:color="auto"/>
              <w:bottom w:val="single" w:sz="6" w:space="0" w:color="auto"/>
              <w:right w:val="single" w:sz="6" w:space="0" w:color="auto"/>
            </w:tcBorders>
            <w:vAlign w:val="center"/>
          </w:tcPr>
          <w:p w14:paraId="69D5BD89" w14:textId="77777777" w:rsidR="006B73D1" w:rsidRDefault="006B73D1">
            <w:pPr>
              <w:widowControl/>
              <w:spacing w:line="480" w:lineRule="auto"/>
              <w:jc w:val="center"/>
              <w:rPr>
                <w:rFonts w:ascii="仿宋" w:eastAsia="仿宋" w:hAnsi="仿宋" w:cs="仿宋" w:hint="eastAsia"/>
                <w:szCs w:val="21"/>
                <w:lang w:val="zh-CN"/>
              </w:rPr>
            </w:pPr>
          </w:p>
        </w:tc>
        <w:tc>
          <w:tcPr>
            <w:tcW w:w="2775" w:type="dxa"/>
            <w:tcBorders>
              <w:top w:val="single" w:sz="6" w:space="0" w:color="auto"/>
              <w:left w:val="single" w:sz="6" w:space="0" w:color="auto"/>
              <w:bottom w:val="single" w:sz="6" w:space="0" w:color="auto"/>
              <w:right w:val="single" w:sz="6" w:space="0" w:color="auto"/>
            </w:tcBorders>
            <w:vAlign w:val="center"/>
          </w:tcPr>
          <w:p w14:paraId="47D51ACB" w14:textId="77777777" w:rsidR="006B73D1" w:rsidRDefault="006B73D1">
            <w:pPr>
              <w:widowControl/>
              <w:spacing w:line="480" w:lineRule="auto"/>
              <w:jc w:val="center"/>
              <w:rPr>
                <w:rFonts w:ascii="仿宋" w:eastAsia="仿宋" w:hAnsi="仿宋" w:cs="仿宋" w:hint="eastAsia"/>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5571B869" w14:textId="77777777" w:rsidR="006B73D1" w:rsidRDefault="006B73D1">
            <w:pPr>
              <w:widowControl/>
              <w:spacing w:line="480" w:lineRule="auto"/>
              <w:jc w:val="center"/>
              <w:rPr>
                <w:rFonts w:ascii="仿宋" w:eastAsia="仿宋" w:hAnsi="仿宋" w:cs="仿宋" w:hint="eastAsia"/>
                <w:szCs w:val="21"/>
                <w:lang w:val="zh-CN"/>
              </w:rPr>
            </w:pPr>
          </w:p>
        </w:tc>
      </w:tr>
      <w:tr w:rsidR="006B73D1" w14:paraId="7E97F4DC" w14:textId="77777777">
        <w:trPr>
          <w:trHeight w:val="284"/>
          <w:jc w:val="center"/>
        </w:trPr>
        <w:tc>
          <w:tcPr>
            <w:tcW w:w="555" w:type="dxa"/>
            <w:tcBorders>
              <w:top w:val="single" w:sz="6" w:space="0" w:color="auto"/>
              <w:left w:val="single" w:sz="6" w:space="0" w:color="auto"/>
              <w:bottom w:val="single" w:sz="6" w:space="0" w:color="auto"/>
              <w:right w:val="single" w:sz="6" w:space="0" w:color="auto"/>
            </w:tcBorders>
            <w:vAlign w:val="center"/>
          </w:tcPr>
          <w:p w14:paraId="0497FC73" w14:textId="77777777" w:rsidR="006B73D1" w:rsidRDefault="006B73D1">
            <w:pPr>
              <w:widowControl/>
              <w:spacing w:line="480" w:lineRule="auto"/>
              <w:jc w:val="center"/>
              <w:rPr>
                <w:rFonts w:ascii="仿宋" w:eastAsia="仿宋" w:hAnsi="仿宋" w:cs="仿宋" w:hint="eastAsia"/>
                <w:szCs w:val="21"/>
                <w:lang w:val="zh-CN"/>
              </w:rPr>
            </w:pPr>
          </w:p>
        </w:tc>
        <w:tc>
          <w:tcPr>
            <w:tcW w:w="2220" w:type="dxa"/>
            <w:tcBorders>
              <w:top w:val="single" w:sz="6" w:space="0" w:color="auto"/>
              <w:left w:val="single" w:sz="6" w:space="0" w:color="auto"/>
              <w:bottom w:val="single" w:sz="6" w:space="0" w:color="auto"/>
              <w:right w:val="single" w:sz="6" w:space="0" w:color="auto"/>
            </w:tcBorders>
            <w:vAlign w:val="center"/>
          </w:tcPr>
          <w:p w14:paraId="55BC73C2" w14:textId="77777777" w:rsidR="006B73D1" w:rsidRDefault="006B73D1">
            <w:pPr>
              <w:widowControl/>
              <w:spacing w:line="480" w:lineRule="auto"/>
              <w:jc w:val="center"/>
              <w:rPr>
                <w:rFonts w:ascii="仿宋" w:eastAsia="仿宋" w:hAnsi="仿宋" w:cs="仿宋" w:hint="eastAsia"/>
                <w:szCs w:val="21"/>
                <w:lang w:val="zh-CN"/>
              </w:rPr>
            </w:pPr>
          </w:p>
        </w:tc>
        <w:tc>
          <w:tcPr>
            <w:tcW w:w="2775" w:type="dxa"/>
            <w:tcBorders>
              <w:top w:val="single" w:sz="6" w:space="0" w:color="auto"/>
              <w:left w:val="single" w:sz="6" w:space="0" w:color="auto"/>
              <w:bottom w:val="single" w:sz="6" w:space="0" w:color="auto"/>
              <w:right w:val="single" w:sz="6" w:space="0" w:color="auto"/>
            </w:tcBorders>
            <w:vAlign w:val="center"/>
          </w:tcPr>
          <w:p w14:paraId="39B1CB38" w14:textId="77777777" w:rsidR="006B73D1" w:rsidRDefault="006B73D1">
            <w:pPr>
              <w:widowControl/>
              <w:spacing w:line="480" w:lineRule="auto"/>
              <w:jc w:val="center"/>
              <w:rPr>
                <w:rFonts w:ascii="仿宋" w:eastAsia="仿宋" w:hAnsi="仿宋" w:cs="仿宋" w:hint="eastAsia"/>
                <w:szCs w:val="21"/>
                <w:lang w:val="zh-CN"/>
              </w:rPr>
            </w:pPr>
          </w:p>
        </w:tc>
        <w:tc>
          <w:tcPr>
            <w:tcW w:w="2775" w:type="dxa"/>
            <w:tcBorders>
              <w:top w:val="single" w:sz="6" w:space="0" w:color="auto"/>
              <w:left w:val="single" w:sz="6" w:space="0" w:color="auto"/>
              <w:bottom w:val="single" w:sz="6" w:space="0" w:color="auto"/>
              <w:right w:val="single" w:sz="6" w:space="0" w:color="auto"/>
            </w:tcBorders>
            <w:vAlign w:val="center"/>
          </w:tcPr>
          <w:p w14:paraId="74CDF2D7" w14:textId="77777777" w:rsidR="006B73D1" w:rsidRDefault="006B73D1">
            <w:pPr>
              <w:widowControl/>
              <w:spacing w:line="480" w:lineRule="auto"/>
              <w:jc w:val="center"/>
              <w:rPr>
                <w:rFonts w:ascii="仿宋" w:eastAsia="仿宋" w:hAnsi="仿宋" w:cs="仿宋" w:hint="eastAsia"/>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1BEA1798" w14:textId="77777777" w:rsidR="006B73D1" w:rsidRDefault="006B73D1">
            <w:pPr>
              <w:widowControl/>
              <w:spacing w:line="480" w:lineRule="auto"/>
              <w:jc w:val="center"/>
              <w:rPr>
                <w:rFonts w:ascii="仿宋" w:eastAsia="仿宋" w:hAnsi="仿宋" w:cs="仿宋" w:hint="eastAsia"/>
                <w:szCs w:val="21"/>
                <w:lang w:val="zh-CN"/>
              </w:rPr>
            </w:pPr>
          </w:p>
        </w:tc>
      </w:tr>
      <w:tr w:rsidR="006B73D1" w14:paraId="2F48498E" w14:textId="77777777">
        <w:trPr>
          <w:trHeight w:val="284"/>
          <w:jc w:val="center"/>
        </w:trPr>
        <w:tc>
          <w:tcPr>
            <w:tcW w:w="555" w:type="dxa"/>
            <w:tcBorders>
              <w:top w:val="single" w:sz="6" w:space="0" w:color="auto"/>
              <w:left w:val="single" w:sz="6" w:space="0" w:color="auto"/>
              <w:bottom w:val="single" w:sz="6" w:space="0" w:color="auto"/>
              <w:right w:val="single" w:sz="6" w:space="0" w:color="auto"/>
            </w:tcBorders>
            <w:vAlign w:val="center"/>
          </w:tcPr>
          <w:p w14:paraId="2699A98A" w14:textId="77777777" w:rsidR="006B73D1" w:rsidRDefault="006B73D1">
            <w:pPr>
              <w:widowControl/>
              <w:spacing w:line="480" w:lineRule="auto"/>
              <w:jc w:val="center"/>
              <w:rPr>
                <w:rFonts w:ascii="仿宋" w:eastAsia="仿宋" w:hAnsi="仿宋" w:cs="仿宋" w:hint="eastAsia"/>
                <w:szCs w:val="21"/>
                <w:lang w:val="zh-CN"/>
              </w:rPr>
            </w:pPr>
          </w:p>
        </w:tc>
        <w:tc>
          <w:tcPr>
            <w:tcW w:w="2220" w:type="dxa"/>
            <w:tcBorders>
              <w:top w:val="single" w:sz="6" w:space="0" w:color="auto"/>
              <w:left w:val="single" w:sz="6" w:space="0" w:color="auto"/>
              <w:bottom w:val="single" w:sz="6" w:space="0" w:color="auto"/>
              <w:right w:val="single" w:sz="6" w:space="0" w:color="auto"/>
            </w:tcBorders>
            <w:vAlign w:val="center"/>
          </w:tcPr>
          <w:p w14:paraId="7009D24B" w14:textId="77777777" w:rsidR="006B73D1" w:rsidRDefault="006B73D1">
            <w:pPr>
              <w:widowControl/>
              <w:spacing w:line="480" w:lineRule="auto"/>
              <w:jc w:val="center"/>
              <w:rPr>
                <w:rFonts w:ascii="仿宋" w:eastAsia="仿宋" w:hAnsi="仿宋" w:cs="仿宋" w:hint="eastAsia"/>
                <w:szCs w:val="21"/>
                <w:lang w:val="zh-CN"/>
              </w:rPr>
            </w:pPr>
          </w:p>
        </w:tc>
        <w:tc>
          <w:tcPr>
            <w:tcW w:w="2775" w:type="dxa"/>
            <w:tcBorders>
              <w:top w:val="single" w:sz="6" w:space="0" w:color="auto"/>
              <w:left w:val="single" w:sz="6" w:space="0" w:color="auto"/>
              <w:bottom w:val="single" w:sz="6" w:space="0" w:color="auto"/>
              <w:right w:val="single" w:sz="6" w:space="0" w:color="auto"/>
            </w:tcBorders>
            <w:vAlign w:val="center"/>
          </w:tcPr>
          <w:p w14:paraId="43D58C2B" w14:textId="77777777" w:rsidR="006B73D1" w:rsidRDefault="006B73D1">
            <w:pPr>
              <w:widowControl/>
              <w:spacing w:line="480" w:lineRule="auto"/>
              <w:jc w:val="center"/>
              <w:rPr>
                <w:rFonts w:ascii="仿宋" w:eastAsia="仿宋" w:hAnsi="仿宋" w:cs="仿宋" w:hint="eastAsia"/>
                <w:szCs w:val="21"/>
                <w:lang w:val="zh-CN"/>
              </w:rPr>
            </w:pPr>
          </w:p>
        </w:tc>
        <w:tc>
          <w:tcPr>
            <w:tcW w:w="2775" w:type="dxa"/>
            <w:tcBorders>
              <w:top w:val="single" w:sz="6" w:space="0" w:color="auto"/>
              <w:left w:val="single" w:sz="6" w:space="0" w:color="auto"/>
              <w:bottom w:val="single" w:sz="6" w:space="0" w:color="auto"/>
              <w:right w:val="single" w:sz="6" w:space="0" w:color="auto"/>
            </w:tcBorders>
            <w:vAlign w:val="center"/>
          </w:tcPr>
          <w:p w14:paraId="726F3073" w14:textId="77777777" w:rsidR="006B73D1" w:rsidRDefault="006B73D1">
            <w:pPr>
              <w:widowControl/>
              <w:spacing w:line="480" w:lineRule="auto"/>
              <w:jc w:val="center"/>
              <w:rPr>
                <w:rFonts w:ascii="仿宋" w:eastAsia="仿宋" w:hAnsi="仿宋" w:cs="仿宋" w:hint="eastAsia"/>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2EA29C05" w14:textId="77777777" w:rsidR="006B73D1" w:rsidRDefault="006B73D1">
            <w:pPr>
              <w:widowControl/>
              <w:spacing w:line="480" w:lineRule="auto"/>
              <w:jc w:val="center"/>
              <w:rPr>
                <w:rFonts w:ascii="仿宋" w:eastAsia="仿宋" w:hAnsi="仿宋" w:cs="仿宋" w:hint="eastAsia"/>
                <w:szCs w:val="21"/>
                <w:lang w:val="zh-CN"/>
              </w:rPr>
            </w:pPr>
          </w:p>
        </w:tc>
      </w:tr>
      <w:tr w:rsidR="006B73D1" w14:paraId="3FB0C428" w14:textId="77777777">
        <w:trPr>
          <w:trHeight w:val="284"/>
          <w:jc w:val="center"/>
        </w:trPr>
        <w:tc>
          <w:tcPr>
            <w:tcW w:w="555" w:type="dxa"/>
            <w:tcBorders>
              <w:top w:val="single" w:sz="6" w:space="0" w:color="auto"/>
              <w:left w:val="single" w:sz="6" w:space="0" w:color="auto"/>
              <w:bottom w:val="single" w:sz="6" w:space="0" w:color="auto"/>
              <w:right w:val="single" w:sz="6" w:space="0" w:color="auto"/>
            </w:tcBorders>
            <w:vAlign w:val="center"/>
          </w:tcPr>
          <w:p w14:paraId="033A88FB" w14:textId="77777777" w:rsidR="006B73D1" w:rsidRDefault="006B73D1">
            <w:pPr>
              <w:widowControl/>
              <w:spacing w:line="480" w:lineRule="auto"/>
              <w:jc w:val="center"/>
              <w:rPr>
                <w:rFonts w:ascii="仿宋" w:eastAsia="仿宋" w:hAnsi="仿宋" w:cs="仿宋" w:hint="eastAsia"/>
                <w:szCs w:val="21"/>
                <w:lang w:val="zh-CN"/>
              </w:rPr>
            </w:pPr>
          </w:p>
        </w:tc>
        <w:tc>
          <w:tcPr>
            <w:tcW w:w="2220" w:type="dxa"/>
            <w:tcBorders>
              <w:top w:val="single" w:sz="6" w:space="0" w:color="auto"/>
              <w:left w:val="single" w:sz="6" w:space="0" w:color="auto"/>
              <w:bottom w:val="single" w:sz="6" w:space="0" w:color="auto"/>
              <w:right w:val="single" w:sz="6" w:space="0" w:color="auto"/>
            </w:tcBorders>
            <w:vAlign w:val="center"/>
          </w:tcPr>
          <w:p w14:paraId="77A5C817" w14:textId="77777777" w:rsidR="006B73D1" w:rsidRDefault="006B73D1">
            <w:pPr>
              <w:widowControl/>
              <w:spacing w:line="480" w:lineRule="auto"/>
              <w:jc w:val="center"/>
              <w:rPr>
                <w:rFonts w:ascii="仿宋" w:eastAsia="仿宋" w:hAnsi="仿宋" w:cs="仿宋" w:hint="eastAsia"/>
                <w:szCs w:val="21"/>
                <w:lang w:val="zh-CN"/>
              </w:rPr>
            </w:pPr>
          </w:p>
        </w:tc>
        <w:tc>
          <w:tcPr>
            <w:tcW w:w="2775" w:type="dxa"/>
            <w:tcBorders>
              <w:top w:val="single" w:sz="6" w:space="0" w:color="auto"/>
              <w:left w:val="single" w:sz="6" w:space="0" w:color="auto"/>
              <w:bottom w:val="single" w:sz="6" w:space="0" w:color="auto"/>
              <w:right w:val="single" w:sz="6" w:space="0" w:color="auto"/>
            </w:tcBorders>
            <w:vAlign w:val="center"/>
          </w:tcPr>
          <w:p w14:paraId="2DFA226E" w14:textId="77777777" w:rsidR="006B73D1" w:rsidRDefault="006B73D1">
            <w:pPr>
              <w:widowControl/>
              <w:spacing w:line="480" w:lineRule="auto"/>
              <w:jc w:val="center"/>
              <w:rPr>
                <w:rFonts w:ascii="仿宋" w:eastAsia="仿宋" w:hAnsi="仿宋" w:cs="仿宋" w:hint="eastAsia"/>
                <w:szCs w:val="21"/>
                <w:lang w:val="zh-CN"/>
              </w:rPr>
            </w:pPr>
          </w:p>
        </w:tc>
        <w:tc>
          <w:tcPr>
            <w:tcW w:w="2775" w:type="dxa"/>
            <w:tcBorders>
              <w:top w:val="single" w:sz="6" w:space="0" w:color="auto"/>
              <w:left w:val="single" w:sz="6" w:space="0" w:color="auto"/>
              <w:bottom w:val="single" w:sz="6" w:space="0" w:color="auto"/>
              <w:right w:val="single" w:sz="6" w:space="0" w:color="auto"/>
            </w:tcBorders>
            <w:vAlign w:val="center"/>
          </w:tcPr>
          <w:p w14:paraId="70079B1E" w14:textId="77777777" w:rsidR="006B73D1" w:rsidRDefault="006B73D1">
            <w:pPr>
              <w:widowControl/>
              <w:spacing w:line="480" w:lineRule="auto"/>
              <w:jc w:val="center"/>
              <w:rPr>
                <w:rFonts w:ascii="仿宋" w:eastAsia="仿宋" w:hAnsi="仿宋" w:cs="仿宋" w:hint="eastAsia"/>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6ED6C0D6" w14:textId="77777777" w:rsidR="006B73D1" w:rsidRDefault="006B73D1">
            <w:pPr>
              <w:widowControl/>
              <w:spacing w:line="480" w:lineRule="auto"/>
              <w:jc w:val="center"/>
              <w:rPr>
                <w:rFonts w:ascii="仿宋" w:eastAsia="仿宋" w:hAnsi="仿宋" w:cs="仿宋" w:hint="eastAsia"/>
                <w:szCs w:val="21"/>
                <w:lang w:val="zh-CN"/>
              </w:rPr>
            </w:pPr>
          </w:p>
        </w:tc>
      </w:tr>
      <w:tr w:rsidR="006B73D1" w14:paraId="3FC159D0" w14:textId="77777777">
        <w:trPr>
          <w:trHeight w:val="284"/>
          <w:jc w:val="center"/>
        </w:trPr>
        <w:tc>
          <w:tcPr>
            <w:tcW w:w="555" w:type="dxa"/>
            <w:tcBorders>
              <w:top w:val="single" w:sz="6" w:space="0" w:color="auto"/>
              <w:left w:val="single" w:sz="6" w:space="0" w:color="auto"/>
              <w:bottom w:val="single" w:sz="6" w:space="0" w:color="auto"/>
              <w:right w:val="single" w:sz="6" w:space="0" w:color="auto"/>
            </w:tcBorders>
            <w:vAlign w:val="center"/>
          </w:tcPr>
          <w:p w14:paraId="7B621A74" w14:textId="77777777" w:rsidR="006B73D1" w:rsidRDefault="006B73D1">
            <w:pPr>
              <w:widowControl/>
              <w:spacing w:line="480" w:lineRule="auto"/>
              <w:jc w:val="center"/>
              <w:rPr>
                <w:rFonts w:ascii="仿宋" w:eastAsia="仿宋" w:hAnsi="仿宋" w:cs="仿宋" w:hint="eastAsia"/>
                <w:szCs w:val="21"/>
                <w:lang w:val="zh-CN"/>
              </w:rPr>
            </w:pPr>
          </w:p>
        </w:tc>
        <w:tc>
          <w:tcPr>
            <w:tcW w:w="2220" w:type="dxa"/>
            <w:tcBorders>
              <w:top w:val="single" w:sz="6" w:space="0" w:color="auto"/>
              <w:left w:val="single" w:sz="6" w:space="0" w:color="auto"/>
              <w:bottom w:val="single" w:sz="6" w:space="0" w:color="auto"/>
              <w:right w:val="single" w:sz="6" w:space="0" w:color="auto"/>
            </w:tcBorders>
            <w:vAlign w:val="center"/>
          </w:tcPr>
          <w:p w14:paraId="7D9DD1DE" w14:textId="77777777" w:rsidR="006B73D1" w:rsidRDefault="006B73D1">
            <w:pPr>
              <w:widowControl/>
              <w:spacing w:line="480" w:lineRule="auto"/>
              <w:jc w:val="center"/>
              <w:rPr>
                <w:rFonts w:ascii="仿宋" w:eastAsia="仿宋" w:hAnsi="仿宋" w:cs="仿宋" w:hint="eastAsia"/>
                <w:szCs w:val="21"/>
                <w:lang w:val="zh-CN"/>
              </w:rPr>
            </w:pPr>
          </w:p>
        </w:tc>
        <w:tc>
          <w:tcPr>
            <w:tcW w:w="2775" w:type="dxa"/>
            <w:tcBorders>
              <w:top w:val="single" w:sz="6" w:space="0" w:color="auto"/>
              <w:left w:val="single" w:sz="6" w:space="0" w:color="auto"/>
              <w:bottom w:val="single" w:sz="6" w:space="0" w:color="auto"/>
              <w:right w:val="single" w:sz="6" w:space="0" w:color="auto"/>
            </w:tcBorders>
            <w:vAlign w:val="center"/>
          </w:tcPr>
          <w:p w14:paraId="2A892A0F" w14:textId="77777777" w:rsidR="006B73D1" w:rsidRDefault="006B73D1">
            <w:pPr>
              <w:widowControl/>
              <w:spacing w:line="480" w:lineRule="auto"/>
              <w:jc w:val="center"/>
              <w:rPr>
                <w:rFonts w:ascii="仿宋" w:eastAsia="仿宋" w:hAnsi="仿宋" w:cs="仿宋" w:hint="eastAsia"/>
                <w:szCs w:val="21"/>
                <w:lang w:val="zh-CN"/>
              </w:rPr>
            </w:pPr>
          </w:p>
        </w:tc>
        <w:tc>
          <w:tcPr>
            <w:tcW w:w="2775" w:type="dxa"/>
            <w:tcBorders>
              <w:top w:val="single" w:sz="6" w:space="0" w:color="auto"/>
              <w:left w:val="single" w:sz="6" w:space="0" w:color="auto"/>
              <w:bottom w:val="single" w:sz="6" w:space="0" w:color="auto"/>
              <w:right w:val="single" w:sz="6" w:space="0" w:color="auto"/>
            </w:tcBorders>
            <w:vAlign w:val="center"/>
          </w:tcPr>
          <w:p w14:paraId="6B1F5764" w14:textId="77777777" w:rsidR="006B73D1" w:rsidRDefault="006B73D1">
            <w:pPr>
              <w:widowControl/>
              <w:spacing w:line="480" w:lineRule="auto"/>
              <w:jc w:val="center"/>
              <w:rPr>
                <w:rFonts w:ascii="仿宋" w:eastAsia="仿宋" w:hAnsi="仿宋" w:cs="仿宋" w:hint="eastAsia"/>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2C687E48" w14:textId="77777777" w:rsidR="006B73D1" w:rsidRDefault="006B73D1">
            <w:pPr>
              <w:widowControl/>
              <w:spacing w:line="480" w:lineRule="auto"/>
              <w:jc w:val="center"/>
              <w:rPr>
                <w:rFonts w:ascii="仿宋" w:eastAsia="仿宋" w:hAnsi="仿宋" w:cs="仿宋" w:hint="eastAsia"/>
                <w:szCs w:val="21"/>
                <w:lang w:val="zh-CN"/>
              </w:rPr>
            </w:pPr>
          </w:p>
        </w:tc>
      </w:tr>
      <w:tr w:rsidR="006B73D1" w14:paraId="7B1AC0FC" w14:textId="77777777">
        <w:trPr>
          <w:trHeight w:val="284"/>
          <w:jc w:val="center"/>
        </w:trPr>
        <w:tc>
          <w:tcPr>
            <w:tcW w:w="555" w:type="dxa"/>
            <w:tcBorders>
              <w:top w:val="single" w:sz="6" w:space="0" w:color="auto"/>
              <w:left w:val="single" w:sz="6" w:space="0" w:color="auto"/>
              <w:bottom w:val="single" w:sz="6" w:space="0" w:color="auto"/>
              <w:right w:val="single" w:sz="6" w:space="0" w:color="auto"/>
            </w:tcBorders>
            <w:vAlign w:val="center"/>
          </w:tcPr>
          <w:p w14:paraId="779F493D" w14:textId="77777777" w:rsidR="006B73D1" w:rsidRDefault="006B73D1">
            <w:pPr>
              <w:widowControl/>
              <w:spacing w:line="480" w:lineRule="auto"/>
              <w:jc w:val="center"/>
              <w:rPr>
                <w:rFonts w:ascii="仿宋" w:eastAsia="仿宋" w:hAnsi="仿宋" w:cs="仿宋" w:hint="eastAsia"/>
                <w:szCs w:val="21"/>
                <w:lang w:val="zh-CN"/>
              </w:rPr>
            </w:pPr>
          </w:p>
        </w:tc>
        <w:tc>
          <w:tcPr>
            <w:tcW w:w="2220" w:type="dxa"/>
            <w:tcBorders>
              <w:top w:val="single" w:sz="6" w:space="0" w:color="auto"/>
              <w:left w:val="single" w:sz="6" w:space="0" w:color="auto"/>
              <w:bottom w:val="single" w:sz="6" w:space="0" w:color="auto"/>
              <w:right w:val="single" w:sz="6" w:space="0" w:color="auto"/>
            </w:tcBorders>
            <w:vAlign w:val="center"/>
          </w:tcPr>
          <w:p w14:paraId="34C9B0B5" w14:textId="77777777" w:rsidR="006B73D1" w:rsidRDefault="006B73D1">
            <w:pPr>
              <w:widowControl/>
              <w:spacing w:line="480" w:lineRule="auto"/>
              <w:jc w:val="center"/>
              <w:rPr>
                <w:rFonts w:ascii="仿宋" w:eastAsia="仿宋" w:hAnsi="仿宋" w:cs="仿宋" w:hint="eastAsia"/>
                <w:szCs w:val="21"/>
                <w:lang w:val="zh-CN"/>
              </w:rPr>
            </w:pPr>
          </w:p>
        </w:tc>
        <w:tc>
          <w:tcPr>
            <w:tcW w:w="2775" w:type="dxa"/>
            <w:tcBorders>
              <w:top w:val="single" w:sz="6" w:space="0" w:color="auto"/>
              <w:left w:val="single" w:sz="6" w:space="0" w:color="auto"/>
              <w:bottom w:val="single" w:sz="6" w:space="0" w:color="auto"/>
              <w:right w:val="single" w:sz="6" w:space="0" w:color="auto"/>
            </w:tcBorders>
            <w:vAlign w:val="center"/>
          </w:tcPr>
          <w:p w14:paraId="388CD9DC" w14:textId="77777777" w:rsidR="006B73D1" w:rsidRDefault="006B73D1">
            <w:pPr>
              <w:widowControl/>
              <w:spacing w:line="480" w:lineRule="auto"/>
              <w:jc w:val="center"/>
              <w:rPr>
                <w:rFonts w:ascii="仿宋" w:eastAsia="仿宋" w:hAnsi="仿宋" w:cs="仿宋" w:hint="eastAsia"/>
                <w:szCs w:val="21"/>
                <w:lang w:val="zh-CN"/>
              </w:rPr>
            </w:pPr>
          </w:p>
        </w:tc>
        <w:tc>
          <w:tcPr>
            <w:tcW w:w="2775" w:type="dxa"/>
            <w:tcBorders>
              <w:top w:val="single" w:sz="6" w:space="0" w:color="auto"/>
              <w:left w:val="single" w:sz="6" w:space="0" w:color="auto"/>
              <w:bottom w:val="single" w:sz="6" w:space="0" w:color="auto"/>
              <w:right w:val="single" w:sz="6" w:space="0" w:color="auto"/>
            </w:tcBorders>
            <w:vAlign w:val="center"/>
          </w:tcPr>
          <w:p w14:paraId="0E8E990D" w14:textId="77777777" w:rsidR="006B73D1" w:rsidRDefault="006B73D1">
            <w:pPr>
              <w:widowControl/>
              <w:spacing w:line="480" w:lineRule="auto"/>
              <w:jc w:val="center"/>
              <w:rPr>
                <w:rFonts w:ascii="仿宋" w:eastAsia="仿宋" w:hAnsi="仿宋" w:cs="仿宋" w:hint="eastAsia"/>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0F92502E" w14:textId="77777777" w:rsidR="006B73D1" w:rsidRDefault="006B73D1">
            <w:pPr>
              <w:widowControl/>
              <w:spacing w:line="480" w:lineRule="auto"/>
              <w:jc w:val="center"/>
              <w:rPr>
                <w:rFonts w:ascii="仿宋" w:eastAsia="仿宋" w:hAnsi="仿宋" w:cs="仿宋" w:hint="eastAsia"/>
                <w:szCs w:val="21"/>
                <w:lang w:val="zh-CN"/>
              </w:rPr>
            </w:pPr>
          </w:p>
        </w:tc>
      </w:tr>
      <w:tr w:rsidR="006B73D1" w14:paraId="2579BF94" w14:textId="77777777">
        <w:trPr>
          <w:trHeight w:val="284"/>
          <w:jc w:val="center"/>
        </w:trPr>
        <w:tc>
          <w:tcPr>
            <w:tcW w:w="555" w:type="dxa"/>
            <w:tcBorders>
              <w:top w:val="single" w:sz="6" w:space="0" w:color="auto"/>
              <w:left w:val="single" w:sz="6" w:space="0" w:color="auto"/>
              <w:bottom w:val="single" w:sz="6" w:space="0" w:color="auto"/>
              <w:right w:val="single" w:sz="6" w:space="0" w:color="auto"/>
            </w:tcBorders>
            <w:vAlign w:val="center"/>
          </w:tcPr>
          <w:p w14:paraId="4C6A804D" w14:textId="77777777" w:rsidR="006B73D1" w:rsidRDefault="006B73D1">
            <w:pPr>
              <w:widowControl/>
              <w:spacing w:line="480" w:lineRule="auto"/>
              <w:jc w:val="center"/>
              <w:rPr>
                <w:rFonts w:ascii="仿宋" w:eastAsia="仿宋" w:hAnsi="仿宋" w:cs="仿宋" w:hint="eastAsia"/>
                <w:szCs w:val="21"/>
                <w:lang w:val="zh-CN"/>
              </w:rPr>
            </w:pPr>
          </w:p>
        </w:tc>
        <w:tc>
          <w:tcPr>
            <w:tcW w:w="2220" w:type="dxa"/>
            <w:tcBorders>
              <w:top w:val="single" w:sz="6" w:space="0" w:color="auto"/>
              <w:left w:val="single" w:sz="6" w:space="0" w:color="auto"/>
              <w:bottom w:val="single" w:sz="6" w:space="0" w:color="auto"/>
              <w:right w:val="single" w:sz="6" w:space="0" w:color="auto"/>
            </w:tcBorders>
            <w:vAlign w:val="center"/>
          </w:tcPr>
          <w:p w14:paraId="2CC8F472" w14:textId="77777777" w:rsidR="006B73D1" w:rsidRDefault="006B73D1">
            <w:pPr>
              <w:widowControl/>
              <w:spacing w:line="480" w:lineRule="auto"/>
              <w:jc w:val="center"/>
              <w:rPr>
                <w:rFonts w:ascii="仿宋" w:eastAsia="仿宋" w:hAnsi="仿宋" w:cs="仿宋" w:hint="eastAsia"/>
                <w:szCs w:val="21"/>
                <w:lang w:val="zh-CN"/>
              </w:rPr>
            </w:pPr>
          </w:p>
        </w:tc>
        <w:tc>
          <w:tcPr>
            <w:tcW w:w="2775" w:type="dxa"/>
            <w:tcBorders>
              <w:top w:val="single" w:sz="6" w:space="0" w:color="auto"/>
              <w:left w:val="single" w:sz="6" w:space="0" w:color="auto"/>
              <w:bottom w:val="single" w:sz="6" w:space="0" w:color="auto"/>
              <w:right w:val="single" w:sz="6" w:space="0" w:color="auto"/>
            </w:tcBorders>
            <w:vAlign w:val="center"/>
          </w:tcPr>
          <w:p w14:paraId="34569786" w14:textId="77777777" w:rsidR="006B73D1" w:rsidRDefault="006B73D1">
            <w:pPr>
              <w:widowControl/>
              <w:spacing w:line="480" w:lineRule="auto"/>
              <w:jc w:val="center"/>
              <w:rPr>
                <w:rFonts w:ascii="仿宋" w:eastAsia="仿宋" w:hAnsi="仿宋" w:cs="仿宋" w:hint="eastAsia"/>
                <w:szCs w:val="21"/>
                <w:lang w:val="zh-CN"/>
              </w:rPr>
            </w:pPr>
          </w:p>
        </w:tc>
        <w:tc>
          <w:tcPr>
            <w:tcW w:w="2775" w:type="dxa"/>
            <w:tcBorders>
              <w:top w:val="single" w:sz="6" w:space="0" w:color="auto"/>
              <w:left w:val="single" w:sz="6" w:space="0" w:color="auto"/>
              <w:bottom w:val="single" w:sz="6" w:space="0" w:color="auto"/>
              <w:right w:val="single" w:sz="6" w:space="0" w:color="auto"/>
            </w:tcBorders>
            <w:vAlign w:val="center"/>
          </w:tcPr>
          <w:p w14:paraId="78FFCEE9" w14:textId="77777777" w:rsidR="006B73D1" w:rsidRDefault="006B73D1">
            <w:pPr>
              <w:widowControl/>
              <w:spacing w:line="480" w:lineRule="auto"/>
              <w:jc w:val="center"/>
              <w:rPr>
                <w:rFonts w:ascii="仿宋" w:eastAsia="仿宋" w:hAnsi="仿宋" w:cs="仿宋" w:hint="eastAsia"/>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08B1BBAE" w14:textId="77777777" w:rsidR="006B73D1" w:rsidRDefault="006B73D1">
            <w:pPr>
              <w:widowControl/>
              <w:spacing w:line="480" w:lineRule="auto"/>
              <w:jc w:val="center"/>
              <w:rPr>
                <w:rFonts w:ascii="仿宋" w:eastAsia="仿宋" w:hAnsi="仿宋" w:cs="仿宋" w:hint="eastAsia"/>
                <w:szCs w:val="21"/>
                <w:lang w:val="zh-CN"/>
              </w:rPr>
            </w:pPr>
          </w:p>
        </w:tc>
      </w:tr>
      <w:tr w:rsidR="006B73D1" w14:paraId="5377DAD2" w14:textId="77777777">
        <w:trPr>
          <w:trHeight w:val="284"/>
          <w:jc w:val="center"/>
        </w:trPr>
        <w:tc>
          <w:tcPr>
            <w:tcW w:w="555" w:type="dxa"/>
            <w:tcBorders>
              <w:top w:val="single" w:sz="6" w:space="0" w:color="auto"/>
              <w:left w:val="single" w:sz="6" w:space="0" w:color="auto"/>
              <w:bottom w:val="single" w:sz="6" w:space="0" w:color="auto"/>
              <w:right w:val="single" w:sz="6" w:space="0" w:color="auto"/>
            </w:tcBorders>
            <w:vAlign w:val="center"/>
          </w:tcPr>
          <w:p w14:paraId="4AB7618A" w14:textId="77777777" w:rsidR="006B73D1" w:rsidRDefault="006B73D1">
            <w:pPr>
              <w:widowControl/>
              <w:spacing w:line="480" w:lineRule="auto"/>
              <w:jc w:val="center"/>
              <w:rPr>
                <w:rFonts w:ascii="仿宋" w:eastAsia="仿宋" w:hAnsi="仿宋" w:cs="仿宋" w:hint="eastAsia"/>
                <w:szCs w:val="21"/>
                <w:lang w:val="zh-CN"/>
              </w:rPr>
            </w:pPr>
          </w:p>
        </w:tc>
        <w:tc>
          <w:tcPr>
            <w:tcW w:w="2220" w:type="dxa"/>
            <w:tcBorders>
              <w:top w:val="single" w:sz="6" w:space="0" w:color="auto"/>
              <w:left w:val="single" w:sz="6" w:space="0" w:color="auto"/>
              <w:bottom w:val="single" w:sz="6" w:space="0" w:color="auto"/>
              <w:right w:val="single" w:sz="6" w:space="0" w:color="auto"/>
            </w:tcBorders>
            <w:vAlign w:val="center"/>
          </w:tcPr>
          <w:p w14:paraId="7825BDA0" w14:textId="77777777" w:rsidR="006B73D1" w:rsidRDefault="006B73D1">
            <w:pPr>
              <w:widowControl/>
              <w:spacing w:line="480" w:lineRule="auto"/>
              <w:jc w:val="center"/>
              <w:rPr>
                <w:rFonts w:ascii="仿宋" w:eastAsia="仿宋" w:hAnsi="仿宋" w:cs="仿宋" w:hint="eastAsia"/>
                <w:szCs w:val="21"/>
                <w:lang w:val="zh-CN"/>
              </w:rPr>
            </w:pPr>
          </w:p>
        </w:tc>
        <w:tc>
          <w:tcPr>
            <w:tcW w:w="2775" w:type="dxa"/>
            <w:tcBorders>
              <w:top w:val="single" w:sz="6" w:space="0" w:color="auto"/>
              <w:left w:val="single" w:sz="6" w:space="0" w:color="auto"/>
              <w:bottom w:val="single" w:sz="6" w:space="0" w:color="auto"/>
              <w:right w:val="single" w:sz="6" w:space="0" w:color="auto"/>
            </w:tcBorders>
            <w:vAlign w:val="center"/>
          </w:tcPr>
          <w:p w14:paraId="5AE8A2CD" w14:textId="77777777" w:rsidR="006B73D1" w:rsidRDefault="006B73D1">
            <w:pPr>
              <w:widowControl/>
              <w:spacing w:line="480" w:lineRule="auto"/>
              <w:jc w:val="center"/>
              <w:rPr>
                <w:rFonts w:ascii="仿宋" w:eastAsia="仿宋" w:hAnsi="仿宋" w:cs="仿宋" w:hint="eastAsia"/>
                <w:szCs w:val="21"/>
                <w:lang w:val="zh-CN"/>
              </w:rPr>
            </w:pPr>
          </w:p>
        </w:tc>
        <w:tc>
          <w:tcPr>
            <w:tcW w:w="2775" w:type="dxa"/>
            <w:tcBorders>
              <w:top w:val="single" w:sz="6" w:space="0" w:color="auto"/>
              <w:left w:val="single" w:sz="6" w:space="0" w:color="auto"/>
              <w:bottom w:val="single" w:sz="6" w:space="0" w:color="auto"/>
              <w:right w:val="single" w:sz="6" w:space="0" w:color="auto"/>
            </w:tcBorders>
            <w:vAlign w:val="center"/>
          </w:tcPr>
          <w:p w14:paraId="29BA8018" w14:textId="77777777" w:rsidR="006B73D1" w:rsidRDefault="006B73D1">
            <w:pPr>
              <w:widowControl/>
              <w:spacing w:line="480" w:lineRule="auto"/>
              <w:jc w:val="center"/>
              <w:rPr>
                <w:rFonts w:ascii="仿宋" w:eastAsia="仿宋" w:hAnsi="仿宋" w:cs="仿宋" w:hint="eastAsia"/>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72D0E897" w14:textId="77777777" w:rsidR="006B73D1" w:rsidRDefault="006B73D1">
            <w:pPr>
              <w:widowControl/>
              <w:spacing w:line="480" w:lineRule="auto"/>
              <w:jc w:val="center"/>
              <w:rPr>
                <w:rFonts w:ascii="仿宋" w:eastAsia="仿宋" w:hAnsi="仿宋" w:cs="仿宋" w:hint="eastAsia"/>
                <w:szCs w:val="21"/>
                <w:lang w:val="zh-CN"/>
              </w:rPr>
            </w:pPr>
          </w:p>
        </w:tc>
      </w:tr>
      <w:tr w:rsidR="006B73D1" w14:paraId="37B56003" w14:textId="77777777">
        <w:trPr>
          <w:trHeight w:val="284"/>
          <w:jc w:val="center"/>
        </w:trPr>
        <w:tc>
          <w:tcPr>
            <w:tcW w:w="555" w:type="dxa"/>
            <w:tcBorders>
              <w:top w:val="single" w:sz="6" w:space="0" w:color="auto"/>
              <w:left w:val="single" w:sz="6" w:space="0" w:color="auto"/>
              <w:bottom w:val="single" w:sz="6" w:space="0" w:color="auto"/>
              <w:right w:val="single" w:sz="6" w:space="0" w:color="auto"/>
            </w:tcBorders>
            <w:vAlign w:val="center"/>
          </w:tcPr>
          <w:p w14:paraId="38128EC5" w14:textId="77777777" w:rsidR="006B73D1" w:rsidRDefault="006B73D1">
            <w:pPr>
              <w:widowControl/>
              <w:spacing w:line="480" w:lineRule="auto"/>
              <w:jc w:val="center"/>
              <w:rPr>
                <w:rFonts w:ascii="仿宋" w:eastAsia="仿宋" w:hAnsi="仿宋" w:cs="仿宋" w:hint="eastAsia"/>
                <w:szCs w:val="21"/>
                <w:lang w:val="zh-CN"/>
              </w:rPr>
            </w:pPr>
          </w:p>
        </w:tc>
        <w:tc>
          <w:tcPr>
            <w:tcW w:w="2220" w:type="dxa"/>
            <w:tcBorders>
              <w:top w:val="single" w:sz="6" w:space="0" w:color="auto"/>
              <w:left w:val="single" w:sz="6" w:space="0" w:color="auto"/>
              <w:bottom w:val="single" w:sz="6" w:space="0" w:color="auto"/>
              <w:right w:val="single" w:sz="6" w:space="0" w:color="auto"/>
            </w:tcBorders>
            <w:vAlign w:val="center"/>
          </w:tcPr>
          <w:p w14:paraId="3AFBE54C" w14:textId="77777777" w:rsidR="006B73D1" w:rsidRDefault="006B73D1">
            <w:pPr>
              <w:widowControl/>
              <w:spacing w:line="480" w:lineRule="auto"/>
              <w:jc w:val="center"/>
              <w:rPr>
                <w:rFonts w:ascii="仿宋" w:eastAsia="仿宋" w:hAnsi="仿宋" w:cs="仿宋" w:hint="eastAsia"/>
                <w:szCs w:val="21"/>
                <w:lang w:val="zh-CN"/>
              </w:rPr>
            </w:pPr>
          </w:p>
        </w:tc>
        <w:tc>
          <w:tcPr>
            <w:tcW w:w="2775" w:type="dxa"/>
            <w:tcBorders>
              <w:top w:val="single" w:sz="6" w:space="0" w:color="auto"/>
              <w:left w:val="single" w:sz="6" w:space="0" w:color="auto"/>
              <w:bottom w:val="single" w:sz="6" w:space="0" w:color="auto"/>
              <w:right w:val="single" w:sz="6" w:space="0" w:color="auto"/>
            </w:tcBorders>
            <w:vAlign w:val="center"/>
          </w:tcPr>
          <w:p w14:paraId="6C986441" w14:textId="77777777" w:rsidR="006B73D1" w:rsidRDefault="006B73D1">
            <w:pPr>
              <w:widowControl/>
              <w:spacing w:line="480" w:lineRule="auto"/>
              <w:jc w:val="center"/>
              <w:rPr>
                <w:rFonts w:ascii="仿宋" w:eastAsia="仿宋" w:hAnsi="仿宋" w:cs="仿宋" w:hint="eastAsia"/>
                <w:szCs w:val="21"/>
                <w:lang w:val="zh-CN"/>
              </w:rPr>
            </w:pPr>
          </w:p>
        </w:tc>
        <w:tc>
          <w:tcPr>
            <w:tcW w:w="2775" w:type="dxa"/>
            <w:tcBorders>
              <w:top w:val="single" w:sz="6" w:space="0" w:color="auto"/>
              <w:left w:val="single" w:sz="6" w:space="0" w:color="auto"/>
              <w:bottom w:val="single" w:sz="6" w:space="0" w:color="auto"/>
              <w:right w:val="single" w:sz="6" w:space="0" w:color="auto"/>
            </w:tcBorders>
            <w:vAlign w:val="center"/>
          </w:tcPr>
          <w:p w14:paraId="2D4B150A" w14:textId="77777777" w:rsidR="006B73D1" w:rsidRDefault="006B73D1">
            <w:pPr>
              <w:widowControl/>
              <w:spacing w:line="480" w:lineRule="auto"/>
              <w:jc w:val="center"/>
              <w:rPr>
                <w:rFonts w:ascii="仿宋" w:eastAsia="仿宋" w:hAnsi="仿宋" w:cs="仿宋" w:hint="eastAsia"/>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3472EB30" w14:textId="77777777" w:rsidR="006B73D1" w:rsidRDefault="006B73D1">
            <w:pPr>
              <w:widowControl/>
              <w:spacing w:line="480" w:lineRule="auto"/>
              <w:jc w:val="center"/>
              <w:rPr>
                <w:rFonts w:ascii="仿宋" w:eastAsia="仿宋" w:hAnsi="仿宋" w:cs="仿宋" w:hint="eastAsia"/>
                <w:szCs w:val="21"/>
                <w:lang w:val="zh-CN"/>
              </w:rPr>
            </w:pPr>
          </w:p>
        </w:tc>
      </w:tr>
    </w:tbl>
    <w:p w14:paraId="4431292F" w14:textId="77777777" w:rsidR="006B73D1" w:rsidRDefault="006B73D1">
      <w:pPr>
        <w:widowControl/>
        <w:spacing w:line="480" w:lineRule="auto"/>
        <w:jc w:val="left"/>
        <w:rPr>
          <w:rFonts w:ascii="仿宋" w:eastAsia="仿宋" w:hAnsi="仿宋" w:cs="仿宋" w:hint="eastAsia"/>
          <w:szCs w:val="21"/>
          <w:lang w:val="zh-CN"/>
        </w:rPr>
      </w:pPr>
    </w:p>
    <w:p w14:paraId="2D05BE9A" w14:textId="77777777" w:rsidR="006B73D1" w:rsidRDefault="00000000">
      <w:pPr>
        <w:widowControl/>
        <w:spacing w:line="480" w:lineRule="auto"/>
        <w:ind w:firstLine="420"/>
        <w:jc w:val="left"/>
        <w:rPr>
          <w:rFonts w:ascii="仿宋" w:eastAsia="仿宋" w:hAnsi="仿宋" w:cs="仿宋" w:hint="eastAsia"/>
          <w:szCs w:val="21"/>
          <w:lang w:val="zh-CN"/>
        </w:rPr>
      </w:pPr>
      <w:r>
        <w:rPr>
          <w:rFonts w:ascii="仿宋" w:eastAsia="仿宋" w:hAnsi="仿宋" w:cs="仿宋" w:hint="eastAsia"/>
          <w:szCs w:val="21"/>
          <w:lang w:val="zh-CN"/>
        </w:rPr>
        <w:t>供应商名称：</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u w:val="single"/>
          <w:lang w:val="zh-CN"/>
        </w:rPr>
        <w:t></w:t>
      </w:r>
      <w:r>
        <w:rPr>
          <w:rFonts w:ascii="仿宋" w:eastAsia="仿宋" w:hAnsi="仿宋" w:cs="仿宋" w:hint="eastAsia"/>
          <w:szCs w:val="21"/>
          <w:lang w:val="zh-CN"/>
        </w:rPr>
        <w:t>（盖章）</w:t>
      </w:r>
    </w:p>
    <w:p w14:paraId="506DDB35" w14:textId="77777777" w:rsidR="006B73D1" w:rsidRDefault="006B73D1">
      <w:pPr>
        <w:widowControl/>
        <w:spacing w:line="480" w:lineRule="auto"/>
        <w:jc w:val="left"/>
        <w:rPr>
          <w:rFonts w:ascii="仿宋" w:eastAsia="仿宋" w:hAnsi="仿宋" w:cs="仿宋" w:hint="eastAsia"/>
          <w:szCs w:val="21"/>
          <w:lang w:val="zh-CN"/>
        </w:rPr>
      </w:pPr>
    </w:p>
    <w:p w14:paraId="217F621D" w14:textId="77777777" w:rsidR="006B73D1" w:rsidRDefault="00000000">
      <w:pPr>
        <w:widowControl/>
        <w:spacing w:line="480" w:lineRule="auto"/>
        <w:ind w:firstLine="420"/>
        <w:jc w:val="left"/>
        <w:rPr>
          <w:rFonts w:ascii="仿宋" w:eastAsia="仿宋" w:hAnsi="仿宋" w:cs="仿宋" w:hint="eastAsia"/>
          <w:szCs w:val="21"/>
          <w:lang w:val="zh-CN"/>
        </w:rPr>
      </w:pPr>
      <w:r>
        <w:rPr>
          <w:rFonts w:ascii="仿宋" w:eastAsia="仿宋" w:hAnsi="仿宋" w:cs="仿宋" w:hint="eastAsia"/>
          <w:szCs w:val="21"/>
          <w:lang w:val="zh-CN"/>
        </w:rPr>
        <w:t>说明：</w:t>
      </w:r>
    </w:p>
    <w:p w14:paraId="2EE3AE8E" w14:textId="77777777" w:rsidR="006B73D1" w:rsidRDefault="00000000">
      <w:pPr>
        <w:widowControl/>
        <w:spacing w:line="480" w:lineRule="auto"/>
        <w:ind w:firstLine="420"/>
        <w:jc w:val="left"/>
        <w:rPr>
          <w:rFonts w:ascii="仿宋" w:eastAsia="仿宋" w:hAnsi="仿宋" w:cs="仿宋" w:hint="eastAsia"/>
          <w:szCs w:val="21"/>
          <w:lang w:val="zh-CN"/>
        </w:rPr>
      </w:pPr>
      <w:r>
        <w:rPr>
          <w:rFonts w:ascii="仿宋" w:eastAsia="仿宋" w:hAnsi="仿宋" w:cs="仿宋" w:hint="eastAsia"/>
          <w:szCs w:val="21"/>
        </w:rPr>
        <w:t>1.</w:t>
      </w:r>
      <w:r>
        <w:rPr>
          <w:rFonts w:ascii="仿宋" w:eastAsia="仿宋" w:hAnsi="仿宋" w:cs="仿宋" w:hint="eastAsia"/>
          <w:szCs w:val="21"/>
          <w:lang w:val="zh-CN"/>
        </w:rPr>
        <w:t>供应商应逐一说明响应产品和服务响应，直接拷贝采购文件技术要求的按照无效响应处理；</w:t>
      </w:r>
    </w:p>
    <w:p w14:paraId="6FAC4404" w14:textId="77777777" w:rsidR="006B73D1" w:rsidRDefault="00000000">
      <w:pPr>
        <w:widowControl/>
        <w:spacing w:line="480" w:lineRule="auto"/>
        <w:ind w:firstLine="420"/>
        <w:jc w:val="left"/>
        <w:rPr>
          <w:rFonts w:ascii="仿宋" w:eastAsia="仿宋" w:hAnsi="仿宋" w:cs="仿宋" w:hint="eastAsia"/>
          <w:szCs w:val="21"/>
          <w:lang w:val="zh-CN"/>
        </w:rPr>
      </w:pPr>
      <w:r>
        <w:rPr>
          <w:rFonts w:ascii="仿宋" w:eastAsia="仿宋" w:hAnsi="仿宋" w:cs="仿宋" w:hint="eastAsia"/>
          <w:szCs w:val="21"/>
        </w:rPr>
        <w:t>2.</w:t>
      </w:r>
      <w:r>
        <w:rPr>
          <w:rFonts w:ascii="仿宋" w:eastAsia="仿宋" w:hAnsi="仿宋" w:cs="仿宋" w:hint="eastAsia"/>
          <w:szCs w:val="21"/>
          <w:lang w:val="zh-CN"/>
        </w:rPr>
        <w:t>如果行数不够，请自行增加。</w:t>
      </w:r>
    </w:p>
    <w:p w14:paraId="3EBA43C4" w14:textId="77777777" w:rsidR="006B73D1" w:rsidRDefault="006B73D1">
      <w:pPr>
        <w:widowControl/>
        <w:spacing w:line="240" w:lineRule="atLeast"/>
        <w:jc w:val="left"/>
        <w:rPr>
          <w:rFonts w:ascii="仿宋" w:eastAsia="仿宋" w:hAnsi="仿宋" w:cs="仿宋" w:hint="eastAsia"/>
          <w:szCs w:val="21"/>
          <w:lang w:val="zh-CN"/>
        </w:rPr>
      </w:pPr>
    </w:p>
    <w:p w14:paraId="0AC688DA" w14:textId="77777777" w:rsidR="006B73D1" w:rsidRDefault="006B73D1">
      <w:pPr>
        <w:widowControl/>
        <w:spacing w:line="240" w:lineRule="atLeast"/>
        <w:jc w:val="left"/>
        <w:rPr>
          <w:rFonts w:ascii="仿宋" w:eastAsia="仿宋" w:hAnsi="仿宋" w:cs="仿宋" w:hint="eastAsia"/>
          <w:szCs w:val="21"/>
          <w:lang w:val="zh-CN"/>
        </w:rPr>
      </w:pPr>
    </w:p>
    <w:p w14:paraId="7D7CD414" w14:textId="77777777" w:rsidR="006B73D1" w:rsidRDefault="006B73D1">
      <w:pPr>
        <w:widowControl/>
        <w:spacing w:line="240" w:lineRule="atLeast"/>
        <w:jc w:val="left"/>
        <w:rPr>
          <w:rFonts w:ascii="仿宋" w:eastAsia="仿宋" w:hAnsi="仿宋" w:cs="仿宋" w:hint="eastAsia"/>
          <w:szCs w:val="21"/>
          <w:lang w:val="zh-CN"/>
        </w:rPr>
      </w:pPr>
    </w:p>
    <w:p w14:paraId="38E10F02" w14:textId="77777777" w:rsidR="006B73D1" w:rsidRDefault="00000000">
      <w:pPr>
        <w:widowControl/>
        <w:spacing w:line="360" w:lineRule="auto"/>
        <w:rPr>
          <w:rFonts w:ascii="仿宋" w:eastAsia="仿宋" w:hAnsi="仿宋" w:cs="仿宋" w:hint="eastAsia"/>
          <w:b/>
          <w:szCs w:val="21"/>
        </w:rPr>
      </w:pPr>
      <w:r>
        <w:rPr>
          <w:rFonts w:ascii="仿宋" w:eastAsia="仿宋" w:hAnsi="仿宋" w:cs="仿宋" w:hint="eastAsia"/>
          <w:b/>
          <w:szCs w:val="21"/>
          <w:lang w:val="zh-CN"/>
        </w:rPr>
        <w:br w:type="page" w:clear="all"/>
      </w:r>
      <w:r>
        <w:rPr>
          <w:rFonts w:ascii="仿宋" w:eastAsia="仿宋" w:hAnsi="仿宋" w:cs="仿宋" w:hint="eastAsia"/>
          <w:b/>
          <w:szCs w:val="21"/>
        </w:rPr>
        <w:lastRenderedPageBreak/>
        <w:t xml:space="preserve"> 附件十一、中小企业声明函格式</w:t>
      </w:r>
    </w:p>
    <w:p w14:paraId="2D09906D" w14:textId="77777777" w:rsidR="006B73D1" w:rsidRDefault="00000000">
      <w:pPr>
        <w:widowControl/>
        <w:spacing w:line="480" w:lineRule="auto"/>
        <w:jc w:val="center"/>
        <w:rPr>
          <w:rFonts w:ascii="仿宋" w:eastAsia="仿宋" w:hAnsi="仿宋" w:cs="仿宋" w:hint="eastAsia"/>
          <w:b/>
          <w:bCs/>
          <w:sz w:val="36"/>
          <w:szCs w:val="36"/>
          <w:lang w:val="zh-CN"/>
        </w:rPr>
      </w:pPr>
      <w:r>
        <w:rPr>
          <w:rFonts w:ascii="仿宋" w:eastAsia="仿宋" w:hAnsi="仿宋" w:cs="仿宋" w:hint="eastAsia"/>
          <w:b/>
          <w:bCs/>
          <w:sz w:val="36"/>
          <w:szCs w:val="36"/>
          <w:lang w:val="zh-CN"/>
        </w:rPr>
        <w:t>中小企业声明函（</w:t>
      </w:r>
      <w:r>
        <w:rPr>
          <w:rFonts w:ascii="仿宋" w:eastAsia="仿宋" w:hAnsi="仿宋" w:cs="仿宋" w:hint="eastAsia"/>
          <w:b/>
          <w:bCs/>
          <w:sz w:val="36"/>
          <w:szCs w:val="36"/>
        </w:rPr>
        <w:t>货物</w:t>
      </w:r>
      <w:r>
        <w:rPr>
          <w:rFonts w:ascii="仿宋" w:eastAsia="仿宋" w:hAnsi="仿宋" w:cs="仿宋" w:hint="eastAsia"/>
          <w:b/>
          <w:bCs/>
          <w:sz w:val="36"/>
          <w:szCs w:val="36"/>
          <w:lang w:val="zh-CN"/>
        </w:rPr>
        <w:t>）</w:t>
      </w:r>
    </w:p>
    <w:p w14:paraId="62F67120" w14:textId="77777777" w:rsidR="006B73D1" w:rsidRDefault="00000000">
      <w:pPr>
        <w:widowControl/>
        <w:spacing w:line="480" w:lineRule="auto"/>
        <w:ind w:firstLine="420"/>
        <w:jc w:val="left"/>
        <w:rPr>
          <w:rFonts w:ascii="仿宋" w:eastAsia="仿宋" w:hAnsi="仿宋" w:cs="仿宋" w:hint="eastAsia"/>
          <w:szCs w:val="21"/>
          <w:lang w:val="zh-CN"/>
        </w:rPr>
      </w:pPr>
      <w:r>
        <w:rPr>
          <w:rFonts w:ascii="仿宋" w:eastAsia="仿宋" w:hAnsi="仿宋" w:cs="仿宋" w:hint="eastAsia"/>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 </w:t>
      </w:r>
    </w:p>
    <w:p w14:paraId="235EB610" w14:textId="77777777" w:rsidR="006B73D1" w:rsidRDefault="00000000">
      <w:pPr>
        <w:widowControl/>
        <w:spacing w:line="480" w:lineRule="auto"/>
        <w:ind w:firstLine="420"/>
        <w:jc w:val="left"/>
        <w:rPr>
          <w:rFonts w:ascii="仿宋" w:eastAsia="仿宋" w:hAnsi="仿宋" w:cs="仿宋" w:hint="eastAsia"/>
          <w:szCs w:val="21"/>
          <w:lang w:val="zh-CN"/>
        </w:rPr>
      </w:pPr>
      <w:r>
        <w:rPr>
          <w:rFonts w:ascii="仿宋" w:eastAsia="仿宋" w:hAnsi="仿宋" w:cs="仿宋" w:hint="eastAsia"/>
          <w:szCs w:val="21"/>
        </w:rPr>
        <w:t>1.</w:t>
      </w:r>
      <w:r>
        <w:rPr>
          <w:rFonts w:ascii="仿宋" w:eastAsia="仿宋" w:hAnsi="仿宋" w:cs="仿宋" w:hint="eastAsia"/>
          <w:b/>
          <w:bCs/>
          <w:szCs w:val="21"/>
          <w:u w:val="single"/>
        </w:rPr>
        <w:t>全塑型塑胶面层</w:t>
      </w:r>
      <w:r>
        <w:rPr>
          <w:rFonts w:ascii="仿宋" w:eastAsia="仿宋" w:hAnsi="仿宋" w:cs="仿宋" w:hint="eastAsia"/>
          <w:szCs w:val="21"/>
        </w:rPr>
        <w:t>，属于</w:t>
      </w:r>
      <w:r>
        <w:rPr>
          <w:rFonts w:ascii="仿宋" w:eastAsia="仿宋" w:hAnsi="仿宋" w:cs="仿宋" w:hint="eastAsia"/>
          <w:szCs w:val="21"/>
          <w:u w:val="single"/>
        </w:rPr>
        <w:t>体育</w:t>
      </w:r>
      <w:r>
        <w:rPr>
          <w:rFonts w:ascii="仿宋" w:eastAsia="仿宋" w:hAnsi="仿宋" w:cs="仿宋" w:hint="eastAsia"/>
          <w:szCs w:val="21"/>
        </w:rPr>
        <w:t>行业；制造商为（企业名称）</w:t>
      </w:r>
      <w:r>
        <w:rPr>
          <w:rFonts w:ascii="仿宋" w:eastAsia="仿宋" w:hAnsi="仿宋" w:cs="仿宋" w:hint="eastAsia"/>
          <w:szCs w:val="21"/>
          <w:u w:val="single"/>
        </w:rPr>
        <w:t xml:space="preserve">    </w:t>
      </w:r>
      <w:r>
        <w:rPr>
          <w:rFonts w:ascii="仿宋" w:eastAsia="仿宋" w:hAnsi="仿宋" w:cs="仿宋" w:hint="eastAsia"/>
          <w:szCs w:val="21"/>
        </w:rPr>
        <w:t>，从业人员</w:t>
      </w:r>
      <w:r>
        <w:rPr>
          <w:rFonts w:ascii="仿宋" w:eastAsia="仿宋" w:hAnsi="仿宋" w:cs="仿宋" w:hint="eastAsia"/>
          <w:szCs w:val="21"/>
          <w:u w:val="single"/>
        </w:rPr>
        <w:t xml:space="preserve">          </w:t>
      </w:r>
      <w:r>
        <w:rPr>
          <w:rFonts w:ascii="仿宋" w:eastAsia="仿宋" w:hAnsi="仿宋" w:cs="仿宋" w:hint="eastAsia"/>
          <w:szCs w:val="21"/>
        </w:rPr>
        <w:t>人，营业收入为</w:t>
      </w:r>
      <w:r>
        <w:rPr>
          <w:rFonts w:ascii="仿宋" w:eastAsia="仿宋" w:hAnsi="仿宋" w:cs="仿宋" w:hint="eastAsia"/>
          <w:szCs w:val="21"/>
          <w:u w:val="single"/>
        </w:rPr>
        <w:t xml:space="preserve">         </w:t>
      </w:r>
      <w:r>
        <w:rPr>
          <w:rFonts w:ascii="仿宋" w:eastAsia="仿宋" w:hAnsi="仿宋" w:cs="仿宋" w:hint="eastAsia"/>
          <w:szCs w:val="21"/>
        </w:rPr>
        <w:t>万元，资产总额为</w:t>
      </w:r>
      <w:r>
        <w:rPr>
          <w:rFonts w:ascii="仿宋" w:eastAsia="仿宋" w:hAnsi="仿宋" w:cs="仿宋" w:hint="eastAsia"/>
          <w:szCs w:val="21"/>
          <w:u w:val="single"/>
        </w:rPr>
        <w:t xml:space="preserve">          </w:t>
      </w:r>
      <w:r>
        <w:rPr>
          <w:rFonts w:ascii="仿宋" w:eastAsia="仿宋" w:hAnsi="仿宋" w:cs="仿宋" w:hint="eastAsia"/>
          <w:szCs w:val="21"/>
        </w:rPr>
        <w:t xml:space="preserve">万元，属于（中型企业、小型企业、微型企业）； </w:t>
      </w:r>
    </w:p>
    <w:p w14:paraId="037B4AB3" w14:textId="77777777" w:rsidR="006B73D1" w:rsidRDefault="00000000">
      <w:pPr>
        <w:widowControl/>
        <w:spacing w:line="480" w:lineRule="auto"/>
        <w:ind w:firstLine="420"/>
        <w:jc w:val="left"/>
        <w:rPr>
          <w:rFonts w:ascii="仿宋" w:eastAsia="仿宋" w:hAnsi="仿宋" w:cs="仿宋" w:hint="eastAsia"/>
          <w:szCs w:val="21"/>
        </w:rPr>
      </w:pPr>
      <w:r>
        <w:rPr>
          <w:rFonts w:ascii="仿宋" w:eastAsia="仿宋" w:hAnsi="仿宋" w:cs="仿宋" w:hint="eastAsia"/>
          <w:szCs w:val="21"/>
        </w:rPr>
        <w:t>2.</w:t>
      </w:r>
      <w:r>
        <w:rPr>
          <w:rFonts w:ascii="仿宋" w:eastAsia="仿宋" w:hAnsi="仿宋" w:cs="仿宋" w:hint="eastAsia"/>
          <w:b/>
          <w:bCs/>
          <w:szCs w:val="21"/>
          <w:u w:val="single"/>
        </w:rPr>
        <w:t>透气型塑胶面层</w:t>
      </w:r>
      <w:r>
        <w:rPr>
          <w:rFonts w:ascii="仿宋" w:eastAsia="仿宋" w:hAnsi="仿宋" w:cs="仿宋" w:hint="eastAsia"/>
          <w:szCs w:val="21"/>
        </w:rPr>
        <w:t>，属于</w:t>
      </w:r>
      <w:r>
        <w:rPr>
          <w:rFonts w:ascii="仿宋" w:eastAsia="仿宋" w:hAnsi="仿宋" w:cs="仿宋" w:hint="eastAsia"/>
          <w:szCs w:val="21"/>
          <w:u w:val="single"/>
        </w:rPr>
        <w:t>体育</w:t>
      </w:r>
      <w:r>
        <w:rPr>
          <w:rFonts w:ascii="仿宋" w:eastAsia="仿宋" w:hAnsi="仿宋" w:cs="仿宋" w:hint="eastAsia"/>
          <w:szCs w:val="21"/>
        </w:rPr>
        <w:t>行业；制造商为（企业名称）</w:t>
      </w:r>
      <w:r>
        <w:rPr>
          <w:rFonts w:ascii="仿宋" w:eastAsia="仿宋" w:hAnsi="仿宋" w:cs="仿宋" w:hint="eastAsia"/>
          <w:szCs w:val="21"/>
          <w:u w:val="single"/>
        </w:rPr>
        <w:t xml:space="preserve">     </w:t>
      </w:r>
      <w:r>
        <w:rPr>
          <w:rFonts w:ascii="仿宋" w:eastAsia="仿宋" w:hAnsi="仿宋" w:cs="仿宋" w:hint="eastAsia"/>
          <w:szCs w:val="21"/>
        </w:rPr>
        <w:t>，从业人员</w:t>
      </w:r>
      <w:r>
        <w:rPr>
          <w:rFonts w:ascii="仿宋" w:eastAsia="仿宋" w:hAnsi="仿宋" w:cs="仿宋" w:hint="eastAsia"/>
          <w:szCs w:val="21"/>
          <w:u w:val="single"/>
        </w:rPr>
        <w:t xml:space="preserve">          </w:t>
      </w:r>
      <w:r>
        <w:rPr>
          <w:rFonts w:ascii="仿宋" w:eastAsia="仿宋" w:hAnsi="仿宋" w:cs="仿宋" w:hint="eastAsia"/>
          <w:szCs w:val="21"/>
        </w:rPr>
        <w:t>人，营业收入为</w:t>
      </w:r>
      <w:r>
        <w:rPr>
          <w:rFonts w:ascii="仿宋" w:eastAsia="仿宋" w:hAnsi="仿宋" w:cs="仿宋" w:hint="eastAsia"/>
          <w:szCs w:val="21"/>
          <w:u w:val="single"/>
        </w:rPr>
        <w:t xml:space="preserve">         </w:t>
      </w:r>
      <w:r>
        <w:rPr>
          <w:rFonts w:ascii="仿宋" w:eastAsia="仿宋" w:hAnsi="仿宋" w:cs="仿宋" w:hint="eastAsia"/>
          <w:szCs w:val="21"/>
        </w:rPr>
        <w:t>万元，资产总额为</w:t>
      </w:r>
      <w:r>
        <w:rPr>
          <w:rFonts w:ascii="仿宋" w:eastAsia="仿宋" w:hAnsi="仿宋" w:cs="仿宋" w:hint="eastAsia"/>
          <w:szCs w:val="21"/>
          <w:u w:val="single"/>
        </w:rPr>
        <w:t xml:space="preserve">          </w:t>
      </w:r>
      <w:r>
        <w:rPr>
          <w:rFonts w:ascii="仿宋" w:eastAsia="仿宋" w:hAnsi="仿宋" w:cs="仿宋" w:hint="eastAsia"/>
          <w:szCs w:val="21"/>
        </w:rPr>
        <w:t>万元，属于（中型企业、小型企业、微型企业）；</w:t>
      </w:r>
    </w:p>
    <w:p w14:paraId="2BED6210" w14:textId="77777777" w:rsidR="006B73D1" w:rsidRDefault="00000000">
      <w:pPr>
        <w:widowControl/>
        <w:spacing w:line="480" w:lineRule="auto"/>
        <w:ind w:firstLine="420"/>
        <w:jc w:val="left"/>
        <w:rPr>
          <w:rFonts w:ascii="仿宋" w:eastAsia="仿宋" w:hAnsi="仿宋" w:cs="仿宋" w:hint="eastAsia"/>
          <w:lang w:val="zh-CN"/>
        </w:rPr>
      </w:pPr>
      <w:r>
        <w:rPr>
          <w:rFonts w:ascii="仿宋" w:eastAsia="仿宋" w:hAnsi="仿宋" w:cs="仿宋" w:hint="eastAsia"/>
          <w:szCs w:val="21"/>
        </w:rPr>
        <w:t>3.</w:t>
      </w:r>
      <w:r>
        <w:rPr>
          <w:rFonts w:ascii="仿宋" w:eastAsia="仿宋" w:hAnsi="仿宋" w:cs="仿宋" w:hint="eastAsia"/>
          <w:b/>
          <w:bCs/>
          <w:szCs w:val="21"/>
          <w:u w:val="single"/>
        </w:rPr>
        <w:t xml:space="preserve">          </w:t>
      </w:r>
      <w:r>
        <w:rPr>
          <w:rFonts w:ascii="仿宋" w:eastAsia="仿宋" w:hAnsi="仿宋" w:cs="仿宋" w:hint="eastAsia"/>
          <w:szCs w:val="21"/>
        </w:rPr>
        <w:t>，属于</w:t>
      </w:r>
      <w:r>
        <w:rPr>
          <w:rFonts w:ascii="仿宋" w:eastAsia="仿宋" w:hAnsi="仿宋" w:cs="仿宋" w:hint="eastAsia"/>
          <w:szCs w:val="21"/>
          <w:u w:val="single"/>
        </w:rPr>
        <w:t>体育</w:t>
      </w:r>
      <w:r>
        <w:rPr>
          <w:rFonts w:ascii="仿宋" w:eastAsia="仿宋" w:hAnsi="仿宋" w:cs="仿宋" w:hint="eastAsia"/>
          <w:szCs w:val="21"/>
        </w:rPr>
        <w:t>行业；制造商为（企业名称）</w:t>
      </w:r>
      <w:r>
        <w:rPr>
          <w:rFonts w:ascii="仿宋" w:eastAsia="仿宋" w:hAnsi="仿宋" w:cs="仿宋" w:hint="eastAsia"/>
          <w:szCs w:val="21"/>
          <w:u w:val="single"/>
        </w:rPr>
        <w:t xml:space="preserve">     </w:t>
      </w:r>
      <w:r>
        <w:rPr>
          <w:rFonts w:ascii="仿宋" w:eastAsia="仿宋" w:hAnsi="仿宋" w:cs="仿宋" w:hint="eastAsia"/>
          <w:szCs w:val="21"/>
        </w:rPr>
        <w:t>，从业人员</w:t>
      </w:r>
      <w:r>
        <w:rPr>
          <w:rFonts w:ascii="仿宋" w:eastAsia="仿宋" w:hAnsi="仿宋" w:cs="仿宋" w:hint="eastAsia"/>
          <w:szCs w:val="21"/>
          <w:u w:val="single"/>
        </w:rPr>
        <w:t xml:space="preserve">          </w:t>
      </w:r>
      <w:r>
        <w:rPr>
          <w:rFonts w:ascii="仿宋" w:eastAsia="仿宋" w:hAnsi="仿宋" w:cs="仿宋" w:hint="eastAsia"/>
          <w:szCs w:val="21"/>
        </w:rPr>
        <w:t>人，营业收入为</w:t>
      </w:r>
      <w:r>
        <w:rPr>
          <w:rFonts w:ascii="仿宋" w:eastAsia="仿宋" w:hAnsi="仿宋" w:cs="仿宋" w:hint="eastAsia"/>
          <w:szCs w:val="21"/>
          <w:u w:val="single"/>
        </w:rPr>
        <w:t xml:space="preserve">         </w:t>
      </w:r>
      <w:r>
        <w:rPr>
          <w:rFonts w:ascii="仿宋" w:eastAsia="仿宋" w:hAnsi="仿宋" w:cs="仿宋" w:hint="eastAsia"/>
          <w:szCs w:val="21"/>
        </w:rPr>
        <w:t>万元，资产总额为</w:t>
      </w:r>
      <w:r>
        <w:rPr>
          <w:rFonts w:ascii="仿宋" w:eastAsia="仿宋" w:hAnsi="仿宋" w:cs="仿宋" w:hint="eastAsia"/>
          <w:szCs w:val="21"/>
          <w:u w:val="single"/>
        </w:rPr>
        <w:t xml:space="preserve">          </w:t>
      </w:r>
      <w:r>
        <w:rPr>
          <w:rFonts w:ascii="仿宋" w:eastAsia="仿宋" w:hAnsi="仿宋" w:cs="仿宋" w:hint="eastAsia"/>
          <w:szCs w:val="21"/>
        </w:rPr>
        <w:t>万元，属于（中型企业、小型企业、微型企业）；</w:t>
      </w:r>
    </w:p>
    <w:p w14:paraId="4CD7B9A8" w14:textId="77777777" w:rsidR="006B73D1" w:rsidRDefault="00000000">
      <w:pPr>
        <w:widowControl/>
        <w:spacing w:line="480" w:lineRule="auto"/>
        <w:ind w:firstLine="420"/>
        <w:jc w:val="left"/>
        <w:rPr>
          <w:rFonts w:ascii="仿宋" w:eastAsia="仿宋" w:hAnsi="仿宋" w:cs="仿宋" w:hint="eastAsia"/>
          <w:szCs w:val="21"/>
          <w:lang w:val="zh-CN"/>
        </w:rPr>
      </w:pPr>
      <w:r>
        <w:rPr>
          <w:rFonts w:ascii="仿宋" w:eastAsia="仿宋" w:hAnsi="仿宋" w:cs="仿宋" w:hint="eastAsia"/>
          <w:szCs w:val="21"/>
        </w:rPr>
        <w:t>……</w:t>
      </w:r>
    </w:p>
    <w:p w14:paraId="0AFA4491" w14:textId="77777777" w:rsidR="006B73D1" w:rsidRDefault="00000000">
      <w:pPr>
        <w:widowControl/>
        <w:spacing w:line="480" w:lineRule="auto"/>
        <w:ind w:firstLine="420"/>
        <w:jc w:val="left"/>
        <w:rPr>
          <w:rFonts w:ascii="仿宋" w:eastAsia="仿宋" w:hAnsi="仿宋" w:cs="仿宋" w:hint="eastAsia"/>
          <w:szCs w:val="21"/>
          <w:lang w:val="zh-CN"/>
        </w:rPr>
      </w:pPr>
      <w:r>
        <w:rPr>
          <w:rFonts w:ascii="仿宋" w:eastAsia="仿宋" w:hAnsi="仿宋" w:cs="仿宋" w:hint="eastAsia"/>
          <w:szCs w:val="21"/>
        </w:rPr>
        <w:t>以上企业，不属于大企业的分支机构，不存在控股股东为大企业的情形，也不存在与大企业的负责人为同一人的情形。</w:t>
      </w:r>
    </w:p>
    <w:p w14:paraId="3E251CAF" w14:textId="77777777" w:rsidR="006B73D1" w:rsidRDefault="00000000">
      <w:pPr>
        <w:widowControl/>
        <w:spacing w:line="480" w:lineRule="auto"/>
        <w:ind w:firstLine="420"/>
        <w:jc w:val="left"/>
        <w:rPr>
          <w:rFonts w:ascii="仿宋" w:eastAsia="仿宋" w:hAnsi="仿宋" w:cs="仿宋" w:hint="eastAsia"/>
          <w:szCs w:val="21"/>
          <w:lang w:val="zh-CN"/>
        </w:rPr>
      </w:pPr>
      <w:r>
        <w:rPr>
          <w:rFonts w:ascii="仿宋" w:eastAsia="仿宋" w:hAnsi="仿宋" w:cs="仿宋" w:hint="eastAsia"/>
          <w:szCs w:val="21"/>
        </w:rPr>
        <w:t xml:space="preserve">本企业对上述声明内容的真实性负责。如有虚假，将依法承担相应责任。 </w:t>
      </w:r>
    </w:p>
    <w:p w14:paraId="30CA2D48" w14:textId="77777777" w:rsidR="006B73D1" w:rsidRDefault="00000000">
      <w:pPr>
        <w:widowControl/>
        <w:spacing w:line="480" w:lineRule="auto"/>
        <w:ind w:firstLine="420"/>
        <w:jc w:val="left"/>
        <w:rPr>
          <w:rFonts w:ascii="仿宋" w:eastAsia="仿宋" w:hAnsi="仿宋" w:cs="仿宋" w:hint="eastAsia"/>
          <w:szCs w:val="21"/>
          <w:lang w:val="zh-CN"/>
        </w:rPr>
      </w:pPr>
      <w:r>
        <w:rPr>
          <w:rFonts w:ascii="仿宋" w:eastAsia="仿宋" w:hAnsi="仿宋" w:cs="仿宋" w:hint="eastAsia"/>
          <w:szCs w:val="21"/>
        </w:rPr>
        <w:t xml:space="preserve">企业名称（盖章）： </w:t>
      </w:r>
    </w:p>
    <w:p w14:paraId="5737F67A" w14:textId="77777777" w:rsidR="006B73D1" w:rsidRDefault="00000000">
      <w:pPr>
        <w:widowControl/>
        <w:spacing w:line="480" w:lineRule="auto"/>
        <w:ind w:firstLine="420"/>
        <w:jc w:val="left"/>
        <w:rPr>
          <w:rFonts w:ascii="仿宋" w:eastAsia="仿宋" w:hAnsi="仿宋" w:cs="仿宋" w:hint="eastAsia"/>
          <w:szCs w:val="21"/>
        </w:rPr>
      </w:pPr>
      <w:r>
        <w:rPr>
          <w:rFonts w:ascii="仿宋" w:eastAsia="仿宋" w:hAnsi="仿宋" w:cs="仿宋" w:hint="eastAsia"/>
          <w:szCs w:val="21"/>
        </w:rPr>
        <w:t xml:space="preserve">日 期： </w:t>
      </w:r>
    </w:p>
    <w:p w14:paraId="18F77F90" w14:textId="77777777" w:rsidR="006B73D1" w:rsidRDefault="00000000">
      <w:pPr>
        <w:widowControl/>
        <w:spacing w:line="480" w:lineRule="auto"/>
        <w:ind w:firstLine="425"/>
        <w:jc w:val="left"/>
        <w:rPr>
          <w:rFonts w:ascii="仿宋" w:eastAsia="仿宋" w:hAnsi="仿宋" w:cs="仿宋" w:hint="eastAsia"/>
          <w:szCs w:val="21"/>
        </w:rPr>
      </w:pPr>
      <w:r>
        <w:rPr>
          <w:rFonts w:ascii="仿宋" w:eastAsia="仿宋" w:hAnsi="仿宋" w:cs="仿宋" w:hint="eastAsia"/>
          <w:szCs w:val="21"/>
        </w:rPr>
        <w:t>备注：从业人员、营业收入、资产总额填报上一年度数据，无上</w:t>
      </w:r>
      <w:proofErr w:type="gramStart"/>
      <w:r>
        <w:rPr>
          <w:rFonts w:ascii="仿宋" w:eastAsia="仿宋" w:hAnsi="仿宋" w:cs="仿宋" w:hint="eastAsia"/>
          <w:szCs w:val="21"/>
        </w:rPr>
        <w:t>一</w:t>
      </w:r>
      <w:proofErr w:type="gramEnd"/>
      <w:r>
        <w:rPr>
          <w:rFonts w:ascii="仿宋" w:eastAsia="仿宋" w:hAnsi="仿宋" w:cs="仿宋" w:hint="eastAsia"/>
          <w:szCs w:val="21"/>
        </w:rPr>
        <w:t>年度数据的新成立企业可不填报。</w:t>
      </w:r>
    </w:p>
    <w:p w14:paraId="69E57799" w14:textId="77777777" w:rsidR="006B73D1" w:rsidRDefault="00000000">
      <w:pPr>
        <w:spacing w:line="360" w:lineRule="auto"/>
        <w:rPr>
          <w:rFonts w:ascii="仿宋" w:eastAsia="仿宋" w:hAnsi="仿宋" w:cs="仿宋" w:hint="eastAsia"/>
        </w:rPr>
      </w:pPr>
      <w:r>
        <w:rPr>
          <w:rFonts w:ascii="仿宋" w:eastAsia="仿宋" w:hAnsi="仿宋" w:cs="仿宋" w:hint="eastAsia"/>
        </w:rPr>
        <w:t>注：</w:t>
      </w:r>
    </w:p>
    <w:p w14:paraId="232A22F1" w14:textId="77777777" w:rsidR="006B73D1" w:rsidRDefault="00000000">
      <w:pPr>
        <w:spacing w:line="360" w:lineRule="auto"/>
        <w:ind w:firstLine="425"/>
        <w:rPr>
          <w:rFonts w:ascii="仿宋" w:eastAsia="仿宋" w:hAnsi="仿宋" w:cs="仿宋" w:hint="eastAsia"/>
        </w:rPr>
      </w:pPr>
      <w:r>
        <w:rPr>
          <w:rFonts w:ascii="仿宋" w:eastAsia="仿宋" w:hAnsi="仿宋" w:cs="仿宋" w:hint="eastAsia"/>
        </w:rPr>
        <w:t>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p>
    <w:p w14:paraId="228B42C8" w14:textId="77777777" w:rsidR="006B73D1" w:rsidRDefault="00000000">
      <w:pPr>
        <w:spacing w:line="360" w:lineRule="auto"/>
        <w:ind w:firstLine="425"/>
        <w:rPr>
          <w:rFonts w:ascii="仿宋" w:eastAsia="仿宋" w:hAnsi="仿宋" w:cs="仿宋" w:hint="eastAsia"/>
        </w:rPr>
      </w:pPr>
      <w:r>
        <w:rPr>
          <w:rFonts w:ascii="仿宋" w:eastAsia="仿宋" w:hAnsi="仿宋" w:cs="仿宋" w:hint="eastAsia"/>
        </w:rPr>
        <w:t>2、本采购项目所属行业为</w:t>
      </w:r>
      <w:r>
        <w:rPr>
          <w:rFonts w:ascii="仿宋" w:eastAsia="仿宋" w:hAnsi="仿宋" w:cs="仿宋" w:hint="eastAsia"/>
          <w:u w:val="single"/>
        </w:rPr>
        <w:t>其他未列明行业中的</w:t>
      </w:r>
      <w:r>
        <w:rPr>
          <w:rFonts w:ascii="仿宋" w:eastAsia="仿宋" w:hAnsi="仿宋" w:cs="仿宋" w:hint="eastAsia"/>
          <w:szCs w:val="21"/>
          <w:u w:val="single"/>
        </w:rPr>
        <w:t>体育行</w:t>
      </w:r>
      <w:r>
        <w:rPr>
          <w:rFonts w:ascii="仿宋" w:eastAsia="仿宋" w:hAnsi="仿宋" w:cs="仿宋" w:hint="eastAsia"/>
          <w:u w:val="single"/>
        </w:rPr>
        <w:t>业</w:t>
      </w:r>
      <w:r>
        <w:rPr>
          <w:rFonts w:ascii="仿宋" w:eastAsia="仿宋" w:hAnsi="仿宋" w:cs="仿宋" w:hint="eastAsia"/>
        </w:rPr>
        <w:t>，供应商根据自身实际情况填报中小</w:t>
      </w:r>
      <w:r>
        <w:rPr>
          <w:rFonts w:ascii="仿宋" w:eastAsia="仿宋" w:hAnsi="仿宋" w:cs="仿宋" w:hint="eastAsia"/>
        </w:rPr>
        <w:lastRenderedPageBreak/>
        <w:t>企业声明函。</w:t>
      </w:r>
    </w:p>
    <w:p w14:paraId="538DB438" w14:textId="77777777" w:rsidR="006B73D1" w:rsidRDefault="006B73D1">
      <w:pPr>
        <w:spacing w:line="360" w:lineRule="auto"/>
        <w:rPr>
          <w:rFonts w:ascii="仿宋" w:eastAsia="仿宋" w:hAnsi="仿宋" w:cs="仿宋" w:hint="eastAsia"/>
          <w:b/>
          <w:szCs w:val="21"/>
        </w:rPr>
      </w:pPr>
    </w:p>
    <w:p w14:paraId="7E479FB5" w14:textId="77777777" w:rsidR="006B73D1" w:rsidRDefault="00000000">
      <w:pPr>
        <w:spacing w:line="360" w:lineRule="auto"/>
        <w:rPr>
          <w:rFonts w:ascii="仿宋" w:eastAsia="仿宋" w:hAnsi="仿宋" w:cs="仿宋" w:hint="eastAsia"/>
          <w:b/>
          <w:bCs/>
          <w:szCs w:val="21"/>
        </w:rPr>
      </w:pPr>
      <w:r>
        <w:rPr>
          <w:rFonts w:ascii="仿宋" w:eastAsia="仿宋" w:hAnsi="仿宋" w:cs="仿宋" w:hint="eastAsia"/>
          <w:b/>
          <w:szCs w:val="21"/>
        </w:rPr>
        <w:t>附件十二、资格审查材料格式（特殊资格要求需自行提供证明材料）</w:t>
      </w:r>
    </w:p>
    <w:p w14:paraId="1CC6DB04" w14:textId="77777777" w:rsidR="006B73D1" w:rsidRDefault="00000000">
      <w:pPr>
        <w:pBdr>
          <w:top w:val="none" w:sz="0" w:space="0" w:color="000000"/>
          <w:left w:val="none" w:sz="0" w:space="0" w:color="000000"/>
          <w:bottom w:val="none" w:sz="0" w:space="0" w:color="000000"/>
          <w:right w:val="none" w:sz="0" w:space="0" w:color="000000"/>
        </w:pBdr>
        <w:spacing w:before="240" w:line="85" w:lineRule="atLeast"/>
        <w:ind w:right="-15" w:firstLine="422"/>
      </w:pPr>
      <w:r>
        <w:rPr>
          <w:rFonts w:ascii="仿宋" w:eastAsia="仿宋" w:hAnsi="仿宋" w:cs="仿宋"/>
          <w:b/>
        </w:rPr>
        <w:t>备注：以下涉及的证明材料，投标人可以在投标文件中一次性提交，也可在投标文件中提供附件七格式的信用承诺书。如供应商投标文件中仅提供信用承诺书而未提供涉及的证明材料，须在中标后，另行提供以下由信用承诺书替代的证明材料，材料须加盖公章提交采购人或采购代理机构核验。</w:t>
      </w:r>
    </w:p>
    <w:p w14:paraId="13CCF076" w14:textId="77777777" w:rsidR="006B73D1" w:rsidRDefault="006B73D1"/>
    <w:p w14:paraId="3831A7B3" w14:textId="77777777" w:rsidR="006B73D1" w:rsidRDefault="00000000">
      <w:pPr>
        <w:widowControl/>
        <w:spacing w:line="480" w:lineRule="auto"/>
        <w:ind w:firstLine="420"/>
        <w:jc w:val="left"/>
        <w:rPr>
          <w:rFonts w:ascii="仿宋" w:eastAsia="仿宋" w:hAnsi="仿宋" w:cs="仿宋" w:hint="eastAsia"/>
          <w:szCs w:val="21"/>
        </w:rPr>
      </w:pPr>
      <w:r>
        <w:rPr>
          <w:rFonts w:ascii="仿宋" w:eastAsia="仿宋" w:hAnsi="仿宋" w:cs="仿宋" w:hint="eastAsia"/>
          <w:szCs w:val="21"/>
        </w:rPr>
        <w:t>1、</w:t>
      </w:r>
      <w:r>
        <w:rPr>
          <w:rFonts w:ascii="仿宋" w:eastAsia="仿宋" w:hAnsi="仿宋" w:cs="仿宋" w:hint="eastAsia"/>
          <w:szCs w:val="21"/>
          <w:lang w:val="zh-CN"/>
        </w:rPr>
        <w:t>法人或者其他组织提供营业执照或法人证书或组织机构代码证，自然人提供身份证，</w:t>
      </w:r>
      <w:r>
        <w:rPr>
          <w:rFonts w:ascii="仿宋" w:eastAsia="仿宋" w:hAnsi="仿宋" w:cs="仿宋" w:hint="eastAsia"/>
          <w:szCs w:val="21"/>
        </w:rPr>
        <w:t>并加盖公章</w:t>
      </w:r>
    </w:p>
    <w:p w14:paraId="63FB46C8" w14:textId="77777777" w:rsidR="006B73D1" w:rsidRDefault="00000000">
      <w:pPr>
        <w:widowControl/>
        <w:spacing w:line="480" w:lineRule="auto"/>
        <w:ind w:firstLine="420"/>
        <w:jc w:val="left"/>
        <w:rPr>
          <w:rFonts w:ascii="仿宋" w:eastAsia="仿宋" w:hAnsi="仿宋" w:cs="仿宋" w:hint="eastAsia"/>
          <w:szCs w:val="21"/>
          <w:lang w:val="zh-CN"/>
        </w:rPr>
      </w:pPr>
      <w:r>
        <w:rPr>
          <w:rFonts w:ascii="仿宋" w:eastAsia="仿宋" w:hAnsi="仿宋" w:cs="仿宋" w:hint="eastAsia"/>
          <w:szCs w:val="21"/>
        </w:rPr>
        <w:t>2、</w:t>
      </w:r>
      <w:r>
        <w:rPr>
          <w:rFonts w:ascii="仿宋" w:eastAsia="仿宋" w:hAnsi="仿宋" w:cs="仿宋" w:hint="eastAsia"/>
          <w:szCs w:val="21"/>
          <w:lang w:val="zh-CN"/>
        </w:rPr>
        <w:t>提供参加本次政府采购活动前6个月内至少一个月份的会计报表（至少包括资产负债表和利润表）复印件或其上一年度经审计的财务报告加盖公章，成立不满6个月的无需提供）</w:t>
      </w:r>
    </w:p>
    <w:p w14:paraId="39D74ECF" w14:textId="77777777" w:rsidR="006B73D1" w:rsidRDefault="00000000">
      <w:pPr>
        <w:widowControl/>
        <w:spacing w:line="480" w:lineRule="auto"/>
        <w:ind w:firstLine="420"/>
        <w:jc w:val="left"/>
        <w:rPr>
          <w:rFonts w:ascii="仿宋" w:eastAsia="仿宋" w:hAnsi="仿宋" w:cs="仿宋" w:hint="eastAsia"/>
        </w:rPr>
      </w:pPr>
      <w:r>
        <w:rPr>
          <w:rFonts w:ascii="仿宋" w:eastAsia="仿宋" w:hAnsi="仿宋" w:cs="仿宋" w:hint="eastAsia"/>
          <w:szCs w:val="21"/>
        </w:rPr>
        <w:t>3、</w:t>
      </w:r>
      <w:r>
        <w:rPr>
          <w:rFonts w:ascii="仿宋" w:eastAsia="仿宋" w:hAnsi="仿宋" w:cs="仿宋" w:hint="eastAsia"/>
        </w:rPr>
        <w:t>根据项目需求提供履行合同所必需的设备和专业技术能力的证明材料或承诺书；</w:t>
      </w:r>
    </w:p>
    <w:p w14:paraId="13F7211C" w14:textId="77777777" w:rsidR="006B73D1" w:rsidRDefault="00000000">
      <w:pPr>
        <w:widowControl/>
        <w:spacing w:line="480" w:lineRule="auto"/>
        <w:ind w:firstLine="420"/>
        <w:jc w:val="left"/>
        <w:rPr>
          <w:rFonts w:ascii="仿宋" w:eastAsia="仿宋" w:hAnsi="仿宋" w:cs="仿宋" w:hint="eastAsia"/>
          <w:szCs w:val="21"/>
          <w:lang w:val="zh-CN"/>
        </w:rPr>
      </w:pPr>
      <w:r>
        <w:rPr>
          <w:rFonts w:ascii="仿宋" w:eastAsia="仿宋" w:hAnsi="仿宋" w:cs="仿宋" w:hint="eastAsia"/>
          <w:szCs w:val="21"/>
        </w:rPr>
        <w:t>4、</w:t>
      </w:r>
      <w:r>
        <w:rPr>
          <w:rFonts w:ascii="仿宋" w:eastAsia="仿宋" w:hAnsi="仿宋" w:cs="仿宋" w:hint="eastAsia"/>
          <w:szCs w:val="21"/>
          <w:lang w:val="zh-CN"/>
        </w:rPr>
        <w:t>提供参加本次政府采购活动前</w:t>
      </w:r>
      <w:r>
        <w:rPr>
          <w:rFonts w:ascii="仿宋" w:eastAsia="仿宋" w:hAnsi="仿宋" w:cs="仿宋" w:hint="eastAsia"/>
          <w:szCs w:val="21"/>
        </w:rPr>
        <w:t>一</w:t>
      </w:r>
      <w:r>
        <w:rPr>
          <w:rFonts w:ascii="仿宋" w:eastAsia="仿宋" w:hAnsi="仿宋" w:cs="仿宋" w:hint="eastAsia"/>
          <w:szCs w:val="21"/>
          <w:lang w:val="zh-CN"/>
        </w:rPr>
        <w:t>年内（至少一个月）依法缴纳税收和社会保障资金的相关材料复印件加盖公章（依法免税或不需要缴纳社会保障资金的供应商，应提供相应的文件证明）</w:t>
      </w:r>
    </w:p>
    <w:p w14:paraId="0ABDF4B5" w14:textId="77777777" w:rsidR="006B73D1" w:rsidRDefault="00000000">
      <w:pPr>
        <w:ind w:firstLine="420"/>
        <w:rPr>
          <w:rFonts w:ascii="仿宋" w:eastAsia="仿宋" w:hAnsi="仿宋" w:cs="仿宋" w:hint="eastAsia"/>
          <w:szCs w:val="21"/>
          <w:lang w:val="zh-CN"/>
        </w:rPr>
      </w:pPr>
      <w:r>
        <w:rPr>
          <w:rFonts w:ascii="仿宋" w:eastAsia="仿宋" w:hAnsi="仿宋" w:cs="仿宋" w:hint="eastAsia"/>
          <w:szCs w:val="21"/>
        </w:rPr>
        <w:t>5、</w:t>
      </w:r>
      <w:r>
        <w:rPr>
          <w:rFonts w:ascii="仿宋" w:eastAsia="仿宋" w:hAnsi="仿宋" w:cs="仿宋" w:hint="eastAsia"/>
          <w:szCs w:val="21"/>
          <w:lang w:val="zh-CN"/>
        </w:rPr>
        <w:t>提供参加本次政府采购活动前3 年内在经营活动中没有重大违法记录的书面声明（</w:t>
      </w:r>
      <w:r>
        <w:rPr>
          <w:rFonts w:ascii="仿宋" w:eastAsia="仿宋" w:hAnsi="仿宋" w:cs="仿宋" w:hint="eastAsia"/>
          <w:szCs w:val="21"/>
        </w:rPr>
        <w:t>格式附后</w:t>
      </w:r>
      <w:r>
        <w:rPr>
          <w:rFonts w:ascii="仿宋" w:eastAsia="仿宋" w:hAnsi="仿宋" w:cs="仿宋" w:hint="eastAsia"/>
          <w:szCs w:val="21"/>
          <w:lang w:val="zh-CN"/>
        </w:rPr>
        <w:t>）</w:t>
      </w:r>
    </w:p>
    <w:p w14:paraId="34618CCF" w14:textId="77777777" w:rsidR="006B73D1" w:rsidRDefault="00000000">
      <w:pPr>
        <w:jc w:val="center"/>
        <w:rPr>
          <w:rFonts w:ascii="仿宋" w:eastAsia="仿宋" w:hAnsi="仿宋" w:cs="仿宋" w:hint="eastAsia"/>
          <w:sz w:val="30"/>
          <w:szCs w:val="30"/>
        </w:rPr>
      </w:pPr>
      <w:r>
        <w:rPr>
          <w:rFonts w:ascii="仿宋" w:eastAsia="仿宋" w:hAnsi="仿宋" w:cs="仿宋" w:hint="eastAsia"/>
          <w:szCs w:val="21"/>
          <w:lang w:val="zh-CN"/>
        </w:rPr>
        <w:br w:type="page" w:clear="all"/>
      </w:r>
      <w:r>
        <w:rPr>
          <w:rFonts w:ascii="仿宋" w:eastAsia="仿宋" w:hAnsi="仿宋" w:cs="仿宋" w:hint="eastAsia"/>
          <w:b/>
          <w:bCs/>
          <w:sz w:val="30"/>
          <w:szCs w:val="30"/>
        </w:rPr>
        <w:lastRenderedPageBreak/>
        <w:t>具备履行合同所必需的设备和专业技术能力的书面声明</w:t>
      </w:r>
    </w:p>
    <w:p w14:paraId="1D63BEDD" w14:textId="77777777" w:rsidR="006B73D1" w:rsidRDefault="006B73D1">
      <w:pPr>
        <w:spacing w:line="360" w:lineRule="auto"/>
        <w:rPr>
          <w:rFonts w:ascii="仿宋" w:eastAsia="仿宋" w:hAnsi="仿宋" w:cs="仿宋" w:hint="eastAsia"/>
          <w:sz w:val="24"/>
          <w:lang w:val="zh-CN"/>
        </w:rPr>
      </w:pPr>
    </w:p>
    <w:p w14:paraId="169DD9B6" w14:textId="77777777" w:rsidR="006B73D1" w:rsidRDefault="00000000">
      <w:pPr>
        <w:widowControl/>
        <w:spacing w:line="432" w:lineRule="auto"/>
        <w:rPr>
          <w:rFonts w:ascii="仿宋" w:eastAsia="仿宋" w:hAnsi="仿宋" w:cs="仿宋" w:hint="eastAsia"/>
          <w:sz w:val="24"/>
          <w:lang w:val="zh-CN"/>
        </w:rPr>
      </w:pPr>
      <w:r>
        <w:rPr>
          <w:rFonts w:ascii="仿宋" w:eastAsia="仿宋" w:hAnsi="仿宋" w:cs="仿宋" w:hint="eastAsia"/>
          <w:sz w:val="24"/>
          <w:u w:val="single"/>
        </w:rPr>
        <w:t>江苏建发建设项目咨询有限公司</w:t>
      </w:r>
      <w:r>
        <w:rPr>
          <w:rFonts w:ascii="仿宋" w:eastAsia="仿宋" w:hAnsi="仿宋" w:cs="仿宋" w:hint="eastAsia"/>
          <w:sz w:val="24"/>
          <w:lang w:val="zh-CN"/>
        </w:rPr>
        <w:t>：</w:t>
      </w:r>
    </w:p>
    <w:p w14:paraId="40B5E226" w14:textId="77777777" w:rsidR="006B73D1" w:rsidRDefault="00000000">
      <w:pPr>
        <w:widowControl/>
        <w:spacing w:line="432" w:lineRule="auto"/>
        <w:ind w:firstLine="480"/>
        <w:rPr>
          <w:rFonts w:ascii="仿宋" w:eastAsia="仿宋" w:hAnsi="仿宋" w:cs="仿宋" w:hint="eastAsia"/>
          <w:sz w:val="24"/>
          <w:lang w:val="zh-CN"/>
        </w:rPr>
      </w:pPr>
      <w:r>
        <w:rPr>
          <w:rFonts w:ascii="仿宋" w:eastAsia="仿宋" w:hAnsi="仿宋" w:cs="仿宋" w:hint="eastAsia"/>
          <w:sz w:val="24"/>
          <w:lang w:val="zh-CN"/>
        </w:rPr>
        <w:t>我单位</w:t>
      </w:r>
      <w:r>
        <w:rPr>
          <w:rFonts w:ascii="仿宋" w:eastAsia="仿宋" w:hAnsi="仿宋" w:cs="仿宋" w:hint="eastAsia"/>
          <w:sz w:val="24"/>
          <w:u w:val="single"/>
        </w:rPr>
        <w:t xml:space="preserve">      </w:t>
      </w:r>
      <w:r>
        <w:rPr>
          <w:rFonts w:ascii="仿宋" w:eastAsia="仿宋" w:hAnsi="仿宋" w:cs="仿宋" w:hint="eastAsia"/>
          <w:sz w:val="24"/>
          <w:u w:val="single"/>
          <w:lang w:val="zh-CN"/>
        </w:rPr>
        <w:t>（供应商名称）</w:t>
      </w:r>
      <w:r>
        <w:rPr>
          <w:rFonts w:ascii="仿宋" w:eastAsia="仿宋" w:hAnsi="仿宋" w:cs="仿宋" w:hint="eastAsia"/>
          <w:sz w:val="24"/>
          <w:lang w:val="zh-CN"/>
        </w:rPr>
        <w:t>郑重声明：</w:t>
      </w:r>
    </w:p>
    <w:p w14:paraId="1CB1AD24" w14:textId="77777777" w:rsidR="006B73D1" w:rsidRDefault="00000000">
      <w:pPr>
        <w:widowControl/>
        <w:spacing w:line="432" w:lineRule="auto"/>
        <w:ind w:firstLine="480"/>
        <w:rPr>
          <w:rFonts w:ascii="仿宋" w:eastAsia="仿宋" w:hAnsi="仿宋" w:cs="仿宋" w:hint="eastAsia"/>
          <w:sz w:val="24"/>
          <w:lang w:val="zh-CN"/>
        </w:rPr>
      </w:pPr>
      <w:r>
        <w:rPr>
          <w:rFonts w:ascii="仿宋" w:eastAsia="仿宋" w:hAnsi="仿宋" w:cs="仿宋" w:hint="eastAsia"/>
          <w:sz w:val="24"/>
          <w:lang w:val="zh-CN"/>
        </w:rPr>
        <w:t>我单位具备履行本项采购合同所必需的设备和专业技术能力，为履行本项采购合同我单位具备如下主要设备和主要专业技术能力：</w:t>
      </w:r>
    </w:p>
    <w:p w14:paraId="674BEFAE" w14:textId="77777777" w:rsidR="006B73D1" w:rsidRDefault="00000000">
      <w:pPr>
        <w:widowControl/>
        <w:spacing w:line="432" w:lineRule="auto"/>
        <w:ind w:firstLine="480"/>
        <w:rPr>
          <w:rFonts w:ascii="仿宋" w:eastAsia="仿宋" w:hAnsi="仿宋" w:cs="仿宋" w:hint="eastAsia"/>
          <w:sz w:val="24"/>
        </w:rPr>
      </w:pPr>
      <w:r>
        <w:rPr>
          <w:rFonts w:ascii="仿宋" w:eastAsia="仿宋" w:hAnsi="仿宋" w:cs="仿宋" w:hint="eastAsia"/>
          <w:sz w:val="24"/>
        </w:rPr>
        <w:t>主要设备：</w:t>
      </w:r>
    </w:p>
    <w:p w14:paraId="6736C97D" w14:textId="77777777" w:rsidR="006B73D1" w:rsidRDefault="00000000">
      <w:pPr>
        <w:widowControl/>
        <w:spacing w:line="432" w:lineRule="auto"/>
        <w:ind w:firstLine="480"/>
        <w:rPr>
          <w:rFonts w:ascii="仿宋" w:eastAsia="仿宋" w:hAnsi="仿宋" w:cs="仿宋" w:hint="eastAsia"/>
          <w:sz w:val="24"/>
        </w:rPr>
      </w:pPr>
      <w:r>
        <w:rPr>
          <w:rFonts w:ascii="仿宋" w:eastAsia="仿宋" w:hAnsi="仿宋" w:cs="仿宋" w:hint="eastAsia"/>
          <w:sz w:val="24"/>
          <w:lang w:val="zh-CN"/>
        </w:rPr>
        <w:t>主要专业技术能力</w:t>
      </w:r>
      <w:r>
        <w:rPr>
          <w:rFonts w:ascii="仿宋" w:eastAsia="仿宋" w:hAnsi="仿宋" w:cs="仿宋" w:hint="eastAsia"/>
          <w:sz w:val="24"/>
        </w:rPr>
        <w:t>：</w:t>
      </w:r>
    </w:p>
    <w:p w14:paraId="3BDCB41A" w14:textId="77777777" w:rsidR="006B73D1" w:rsidRDefault="006B73D1">
      <w:pPr>
        <w:pStyle w:val="a5"/>
        <w:framePr w:wrap="auto" w:yAlign="inline"/>
        <w:spacing w:after="0" w:line="432" w:lineRule="auto"/>
        <w:rPr>
          <w:rFonts w:ascii="仿宋" w:eastAsia="仿宋" w:hAnsi="仿宋" w:cs="仿宋" w:hint="eastAsia"/>
          <w:lang w:eastAsia="zh-CN"/>
        </w:rPr>
      </w:pPr>
    </w:p>
    <w:p w14:paraId="1CF60E4F" w14:textId="77777777" w:rsidR="006B73D1" w:rsidRDefault="00000000">
      <w:pPr>
        <w:widowControl/>
        <w:spacing w:line="432" w:lineRule="auto"/>
        <w:jc w:val="right"/>
        <w:rPr>
          <w:rFonts w:ascii="仿宋" w:eastAsia="仿宋" w:hAnsi="仿宋" w:cs="仿宋" w:hint="eastAsia"/>
          <w:sz w:val="24"/>
        </w:rPr>
      </w:pPr>
      <w:r>
        <w:rPr>
          <w:rFonts w:ascii="仿宋" w:eastAsia="仿宋" w:hAnsi="仿宋" w:cs="仿宋" w:hint="eastAsia"/>
          <w:sz w:val="24"/>
        </w:rPr>
        <w:t>声明人：</w:t>
      </w:r>
      <w:r>
        <w:rPr>
          <w:rFonts w:ascii="仿宋" w:eastAsia="仿宋" w:hAnsi="仿宋" w:cs="仿宋" w:hint="eastAsia"/>
          <w:sz w:val="24"/>
          <w:u w:val="single"/>
          <w:lang w:val="zh-CN"/>
        </w:rPr>
        <w:t></w:t>
      </w:r>
      <w:r>
        <w:rPr>
          <w:rFonts w:ascii="仿宋" w:eastAsia="仿宋" w:hAnsi="仿宋" w:cs="仿宋" w:hint="eastAsia"/>
          <w:sz w:val="24"/>
          <w:u w:val="single"/>
          <w:lang w:val="zh-CN"/>
        </w:rPr>
        <w:t></w:t>
      </w:r>
      <w:r>
        <w:rPr>
          <w:rFonts w:ascii="仿宋" w:eastAsia="仿宋" w:hAnsi="仿宋" w:cs="仿宋" w:hint="eastAsia"/>
          <w:sz w:val="24"/>
          <w:u w:val="single"/>
          <w:lang w:val="zh-CN"/>
        </w:rPr>
        <w:t></w:t>
      </w:r>
      <w:r>
        <w:rPr>
          <w:rFonts w:ascii="仿宋" w:eastAsia="仿宋" w:hAnsi="仿宋" w:cs="仿宋" w:hint="eastAsia"/>
          <w:sz w:val="24"/>
          <w:u w:val="single"/>
          <w:lang w:val="zh-CN"/>
        </w:rPr>
        <w:t></w:t>
      </w:r>
      <w:r>
        <w:rPr>
          <w:rFonts w:ascii="仿宋" w:eastAsia="仿宋" w:hAnsi="仿宋" w:cs="仿宋" w:hint="eastAsia"/>
          <w:sz w:val="24"/>
          <w:u w:val="single"/>
          <w:lang w:val="zh-CN"/>
        </w:rPr>
        <w:t></w:t>
      </w:r>
      <w:r>
        <w:rPr>
          <w:rFonts w:ascii="仿宋" w:eastAsia="仿宋" w:hAnsi="仿宋" w:cs="仿宋" w:hint="eastAsia"/>
          <w:sz w:val="24"/>
          <w:u w:val="single"/>
          <w:lang w:val="zh-CN"/>
        </w:rPr>
        <w:t></w:t>
      </w:r>
      <w:r>
        <w:rPr>
          <w:rFonts w:ascii="仿宋" w:eastAsia="仿宋" w:hAnsi="仿宋" w:cs="仿宋" w:hint="eastAsia"/>
          <w:sz w:val="24"/>
          <w:u w:val="single"/>
          <w:lang w:val="zh-CN"/>
        </w:rPr>
        <w:t></w:t>
      </w:r>
      <w:r>
        <w:rPr>
          <w:rFonts w:ascii="仿宋" w:eastAsia="仿宋" w:hAnsi="仿宋" w:cs="仿宋" w:hint="eastAsia"/>
          <w:sz w:val="24"/>
          <w:u w:val="single"/>
          <w:lang w:val="zh-CN"/>
        </w:rPr>
        <w:t></w:t>
      </w:r>
      <w:r>
        <w:rPr>
          <w:rFonts w:ascii="仿宋" w:eastAsia="仿宋" w:hAnsi="仿宋" w:cs="仿宋" w:hint="eastAsia"/>
          <w:sz w:val="24"/>
          <w:u w:val="single"/>
          <w:lang w:val="zh-CN"/>
        </w:rPr>
        <w:t></w:t>
      </w:r>
      <w:r>
        <w:rPr>
          <w:rFonts w:ascii="仿宋" w:eastAsia="仿宋" w:hAnsi="仿宋" w:cs="仿宋" w:hint="eastAsia"/>
          <w:sz w:val="24"/>
          <w:u w:val="single"/>
          <w:lang w:val="zh-CN"/>
        </w:rPr>
        <w:t></w:t>
      </w:r>
      <w:r>
        <w:rPr>
          <w:rFonts w:ascii="仿宋" w:eastAsia="仿宋" w:hAnsi="仿宋" w:cs="仿宋" w:hint="eastAsia"/>
          <w:sz w:val="24"/>
        </w:rPr>
        <w:t>（公章）</w:t>
      </w:r>
    </w:p>
    <w:p w14:paraId="268F9D68" w14:textId="77777777" w:rsidR="006B73D1" w:rsidRDefault="00000000">
      <w:pPr>
        <w:widowControl/>
        <w:spacing w:line="432" w:lineRule="auto"/>
        <w:jc w:val="center"/>
        <w:rPr>
          <w:rFonts w:ascii="仿宋" w:eastAsia="仿宋" w:hAnsi="仿宋" w:cs="仿宋" w:hint="eastAsia"/>
          <w:sz w:val="24"/>
        </w:rPr>
      </w:pPr>
      <w:r>
        <w:rPr>
          <w:rFonts w:ascii="仿宋" w:eastAsia="仿宋" w:hAnsi="仿宋" w:cs="仿宋" w:hint="eastAsia"/>
          <w:sz w:val="24"/>
        </w:rPr>
        <w:t xml:space="preserve">                                               年    月    日</w:t>
      </w:r>
    </w:p>
    <w:p w14:paraId="6E9654CD" w14:textId="77777777" w:rsidR="006B73D1" w:rsidRDefault="006B73D1">
      <w:pPr>
        <w:pStyle w:val="a5"/>
        <w:framePr w:wrap="auto" w:yAlign="inline"/>
        <w:rPr>
          <w:rFonts w:ascii="仿宋" w:eastAsia="仿宋" w:hAnsi="仿宋" w:cs="仿宋" w:hint="eastAsia"/>
          <w:spacing w:val="-1"/>
          <w:lang w:eastAsia="zh-CN"/>
        </w:rPr>
      </w:pPr>
    </w:p>
    <w:p w14:paraId="18403B41" w14:textId="77777777" w:rsidR="006B73D1" w:rsidRDefault="006B73D1">
      <w:pPr>
        <w:pStyle w:val="a4"/>
        <w:rPr>
          <w:rFonts w:ascii="仿宋" w:eastAsia="仿宋" w:hAnsi="仿宋" w:cs="仿宋" w:hint="eastAsia"/>
        </w:rPr>
      </w:pPr>
    </w:p>
    <w:p w14:paraId="732DECF9" w14:textId="77777777" w:rsidR="006B73D1" w:rsidRDefault="00000000">
      <w:pPr>
        <w:jc w:val="center"/>
        <w:rPr>
          <w:rFonts w:ascii="仿宋" w:eastAsia="仿宋" w:hAnsi="仿宋" w:cs="仿宋" w:hint="eastAsia"/>
          <w:b/>
          <w:bCs/>
          <w:sz w:val="30"/>
          <w:szCs w:val="30"/>
        </w:rPr>
      </w:pPr>
      <w:r>
        <w:rPr>
          <w:rFonts w:ascii="仿宋" w:eastAsia="仿宋" w:hAnsi="仿宋" w:cs="仿宋" w:hint="eastAsia"/>
          <w:b/>
          <w:bCs/>
          <w:sz w:val="30"/>
          <w:szCs w:val="30"/>
        </w:rPr>
        <w:t>无重大违法记录声明</w:t>
      </w:r>
    </w:p>
    <w:p w14:paraId="43E90DC9" w14:textId="77777777" w:rsidR="006B73D1" w:rsidRDefault="006B73D1">
      <w:pPr>
        <w:spacing w:line="360" w:lineRule="auto"/>
        <w:rPr>
          <w:rFonts w:ascii="仿宋" w:eastAsia="仿宋" w:hAnsi="仿宋" w:cs="仿宋" w:hint="eastAsia"/>
          <w:sz w:val="24"/>
          <w:lang w:val="zh-CN"/>
        </w:rPr>
      </w:pPr>
    </w:p>
    <w:p w14:paraId="5EC29F46" w14:textId="77777777" w:rsidR="006B73D1" w:rsidRDefault="00000000">
      <w:pPr>
        <w:widowControl/>
        <w:spacing w:line="432" w:lineRule="auto"/>
        <w:rPr>
          <w:rFonts w:ascii="仿宋" w:eastAsia="仿宋" w:hAnsi="仿宋" w:cs="仿宋" w:hint="eastAsia"/>
          <w:sz w:val="24"/>
        </w:rPr>
      </w:pPr>
      <w:r>
        <w:rPr>
          <w:rFonts w:ascii="仿宋" w:eastAsia="仿宋" w:hAnsi="仿宋" w:cs="仿宋" w:hint="eastAsia"/>
          <w:sz w:val="24"/>
          <w:u w:val="single"/>
          <w:lang w:val="zh-CN"/>
        </w:rPr>
        <w:t>江苏建发建设项目咨询有限公司</w:t>
      </w:r>
      <w:r>
        <w:rPr>
          <w:rFonts w:ascii="仿宋" w:eastAsia="仿宋" w:hAnsi="仿宋" w:cs="仿宋" w:hint="eastAsia"/>
          <w:sz w:val="24"/>
          <w:lang w:val="zh-CN"/>
        </w:rPr>
        <w:t>：</w:t>
      </w:r>
      <w:r>
        <w:rPr>
          <w:rFonts w:ascii="仿宋" w:eastAsia="仿宋" w:hAnsi="仿宋" w:cs="仿宋" w:hint="eastAsia"/>
          <w:sz w:val="24"/>
        </w:rPr>
        <w:t xml:space="preserve">   </w:t>
      </w:r>
    </w:p>
    <w:p w14:paraId="6B6536AA" w14:textId="77777777" w:rsidR="006B73D1" w:rsidRDefault="00000000">
      <w:pPr>
        <w:widowControl/>
        <w:spacing w:line="432" w:lineRule="auto"/>
        <w:rPr>
          <w:rFonts w:ascii="仿宋" w:eastAsia="仿宋" w:hAnsi="仿宋" w:cs="仿宋" w:hint="eastAsia"/>
          <w:sz w:val="24"/>
        </w:rPr>
      </w:pPr>
      <w:r>
        <w:rPr>
          <w:rFonts w:ascii="仿宋" w:eastAsia="仿宋" w:hAnsi="仿宋" w:cs="仿宋" w:hint="eastAsia"/>
          <w:sz w:val="24"/>
        </w:rPr>
        <w:t xml:space="preserve">    我单位</w:t>
      </w:r>
      <w:r>
        <w:rPr>
          <w:rFonts w:ascii="仿宋" w:eastAsia="仿宋" w:hAnsi="仿宋" w:cs="仿宋" w:hint="eastAsia"/>
          <w:sz w:val="24"/>
          <w:u w:val="single"/>
        </w:rPr>
        <w:t xml:space="preserve">                                 （供应商名称）</w:t>
      </w:r>
      <w:r>
        <w:rPr>
          <w:rFonts w:ascii="仿宋" w:eastAsia="仿宋" w:hAnsi="仿宋" w:cs="仿宋" w:hint="eastAsia"/>
          <w:sz w:val="24"/>
        </w:rPr>
        <w:t>郑重声明：</w:t>
      </w:r>
    </w:p>
    <w:p w14:paraId="24EF09BA" w14:textId="77777777" w:rsidR="006B73D1" w:rsidRDefault="00000000">
      <w:pPr>
        <w:widowControl/>
        <w:spacing w:line="432" w:lineRule="auto"/>
        <w:rPr>
          <w:rFonts w:ascii="仿宋" w:eastAsia="仿宋" w:hAnsi="仿宋" w:cs="仿宋" w:hint="eastAsia"/>
          <w:sz w:val="24"/>
        </w:rPr>
      </w:pPr>
      <w:r>
        <w:rPr>
          <w:rFonts w:ascii="仿宋" w:eastAsia="仿宋" w:hAnsi="仿宋" w:cs="仿宋" w:hint="eastAsia"/>
          <w:sz w:val="24"/>
        </w:rPr>
        <w:t xml:space="preserve">    参加政府采购活动前3年内在经营活动中</w:t>
      </w:r>
      <w:r>
        <w:rPr>
          <w:rFonts w:ascii="仿宋" w:eastAsia="仿宋" w:hAnsi="仿宋" w:cs="仿宋" w:hint="eastAsia"/>
          <w:sz w:val="24"/>
          <w:u w:val="single"/>
        </w:rPr>
        <w:t xml:space="preserve">        （在下划线上如实填写：有或没有）</w:t>
      </w:r>
      <w:r>
        <w:rPr>
          <w:rFonts w:ascii="仿宋" w:eastAsia="仿宋" w:hAnsi="仿宋" w:cs="仿宋" w:hint="eastAsia"/>
          <w:sz w:val="24"/>
        </w:rPr>
        <w:t>重大违法记录。</w:t>
      </w:r>
    </w:p>
    <w:p w14:paraId="0154E2B1" w14:textId="77777777" w:rsidR="006B73D1" w:rsidRDefault="00000000">
      <w:pPr>
        <w:widowControl/>
        <w:spacing w:line="432" w:lineRule="auto"/>
        <w:rPr>
          <w:rFonts w:ascii="仿宋" w:eastAsia="仿宋" w:hAnsi="仿宋" w:cs="仿宋" w:hint="eastAsia"/>
          <w:sz w:val="24"/>
        </w:rPr>
      </w:pPr>
      <w:r>
        <w:rPr>
          <w:rFonts w:ascii="仿宋" w:eastAsia="仿宋" w:hAnsi="仿宋" w:cs="仿宋" w:hint="eastAsia"/>
          <w:sz w:val="24"/>
        </w:rPr>
        <w:t xml:space="preserve">    （说明：政府采购法第二十二条第一款第五项所</w:t>
      </w:r>
      <w:proofErr w:type="gramStart"/>
      <w:r>
        <w:rPr>
          <w:rFonts w:ascii="仿宋" w:eastAsia="仿宋" w:hAnsi="仿宋" w:cs="仿宋" w:hint="eastAsia"/>
          <w:sz w:val="24"/>
        </w:rPr>
        <w:t>称重大</w:t>
      </w:r>
      <w:proofErr w:type="gramEnd"/>
      <w:r>
        <w:rPr>
          <w:rFonts w:ascii="仿宋" w:eastAsia="仿宋" w:hAnsi="仿宋" w:cs="仿宋" w:hint="eastAsia"/>
          <w:sz w:val="24"/>
        </w:rPr>
        <w:t>违法记录，是指供应商因违法经营受到刑事处罚或者责令停产停业、吊销许可证或者执照、较大数额罚款等行政处罚。）</w:t>
      </w:r>
    </w:p>
    <w:p w14:paraId="308943AB" w14:textId="77777777" w:rsidR="006B73D1" w:rsidRDefault="00000000">
      <w:pPr>
        <w:widowControl/>
        <w:spacing w:line="432" w:lineRule="auto"/>
        <w:rPr>
          <w:rFonts w:ascii="仿宋" w:eastAsia="仿宋" w:hAnsi="仿宋" w:cs="仿宋" w:hint="eastAsia"/>
          <w:sz w:val="24"/>
        </w:rPr>
      </w:pPr>
      <w:r>
        <w:rPr>
          <w:rFonts w:ascii="仿宋" w:eastAsia="仿宋" w:hAnsi="仿宋" w:cs="仿宋" w:hint="eastAsia"/>
          <w:sz w:val="24"/>
        </w:rPr>
        <w:t xml:space="preserve">                                            </w:t>
      </w:r>
    </w:p>
    <w:p w14:paraId="1CF5C6C6" w14:textId="77777777" w:rsidR="006B73D1" w:rsidRDefault="00000000">
      <w:pPr>
        <w:widowControl/>
        <w:spacing w:line="432" w:lineRule="auto"/>
        <w:ind w:firstLine="5280"/>
        <w:rPr>
          <w:rFonts w:ascii="仿宋" w:eastAsia="仿宋" w:hAnsi="仿宋" w:cs="仿宋" w:hint="eastAsia"/>
          <w:sz w:val="24"/>
        </w:rPr>
      </w:pPr>
      <w:r>
        <w:rPr>
          <w:rFonts w:ascii="仿宋" w:eastAsia="仿宋" w:hAnsi="仿宋" w:cs="仿宋" w:hint="eastAsia"/>
          <w:sz w:val="24"/>
        </w:rPr>
        <w:t xml:space="preserve">  </w:t>
      </w:r>
    </w:p>
    <w:p w14:paraId="1BD75C22" w14:textId="77777777" w:rsidR="006B73D1" w:rsidRDefault="00000000">
      <w:pPr>
        <w:widowControl/>
        <w:spacing w:line="432" w:lineRule="auto"/>
        <w:jc w:val="right"/>
        <w:rPr>
          <w:rFonts w:ascii="仿宋" w:eastAsia="仿宋" w:hAnsi="仿宋" w:cs="仿宋" w:hint="eastAsia"/>
          <w:sz w:val="24"/>
        </w:rPr>
      </w:pPr>
      <w:r>
        <w:rPr>
          <w:rFonts w:ascii="仿宋" w:eastAsia="仿宋" w:hAnsi="仿宋" w:cs="仿宋" w:hint="eastAsia"/>
          <w:sz w:val="24"/>
        </w:rPr>
        <w:t>声明人：</w:t>
      </w:r>
      <w:r>
        <w:rPr>
          <w:rFonts w:ascii="仿宋" w:eastAsia="仿宋" w:hAnsi="仿宋" w:cs="仿宋" w:hint="eastAsia"/>
          <w:sz w:val="24"/>
          <w:u w:val="single"/>
          <w:lang w:val="zh-CN"/>
        </w:rPr>
        <w:t></w:t>
      </w:r>
      <w:r>
        <w:rPr>
          <w:rFonts w:ascii="仿宋" w:eastAsia="仿宋" w:hAnsi="仿宋" w:cs="仿宋" w:hint="eastAsia"/>
          <w:sz w:val="24"/>
          <w:u w:val="single"/>
          <w:lang w:val="zh-CN"/>
        </w:rPr>
        <w:t></w:t>
      </w:r>
      <w:r>
        <w:rPr>
          <w:rFonts w:ascii="仿宋" w:eastAsia="仿宋" w:hAnsi="仿宋" w:cs="仿宋" w:hint="eastAsia"/>
          <w:sz w:val="24"/>
          <w:u w:val="single"/>
          <w:lang w:val="zh-CN"/>
        </w:rPr>
        <w:t></w:t>
      </w:r>
      <w:r>
        <w:rPr>
          <w:rFonts w:ascii="仿宋" w:eastAsia="仿宋" w:hAnsi="仿宋" w:cs="仿宋" w:hint="eastAsia"/>
          <w:sz w:val="24"/>
          <w:u w:val="single"/>
          <w:lang w:val="zh-CN"/>
        </w:rPr>
        <w:t></w:t>
      </w:r>
      <w:r>
        <w:rPr>
          <w:rFonts w:ascii="仿宋" w:eastAsia="仿宋" w:hAnsi="仿宋" w:cs="仿宋" w:hint="eastAsia"/>
          <w:sz w:val="24"/>
          <w:u w:val="single"/>
          <w:lang w:val="zh-CN"/>
        </w:rPr>
        <w:t></w:t>
      </w:r>
      <w:r>
        <w:rPr>
          <w:rFonts w:ascii="仿宋" w:eastAsia="仿宋" w:hAnsi="仿宋" w:cs="仿宋" w:hint="eastAsia"/>
          <w:sz w:val="24"/>
          <w:u w:val="single"/>
          <w:lang w:val="zh-CN"/>
        </w:rPr>
        <w:t></w:t>
      </w:r>
      <w:r>
        <w:rPr>
          <w:rFonts w:ascii="仿宋" w:eastAsia="仿宋" w:hAnsi="仿宋" w:cs="仿宋" w:hint="eastAsia"/>
          <w:sz w:val="24"/>
          <w:u w:val="single"/>
          <w:lang w:val="zh-CN"/>
        </w:rPr>
        <w:t></w:t>
      </w:r>
      <w:r>
        <w:rPr>
          <w:rFonts w:ascii="仿宋" w:eastAsia="仿宋" w:hAnsi="仿宋" w:cs="仿宋" w:hint="eastAsia"/>
          <w:sz w:val="24"/>
          <w:u w:val="single"/>
          <w:lang w:val="zh-CN"/>
        </w:rPr>
        <w:t></w:t>
      </w:r>
      <w:r>
        <w:rPr>
          <w:rFonts w:ascii="仿宋" w:eastAsia="仿宋" w:hAnsi="仿宋" w:cs="仿宋" w:hint="eastAsia"/>
          <w:sz w:val="24"/>
          <w:u w:val="single"/>
          <w:lang w:val="zh-CN"/>
        </w:rPr>
        <w:t></w:t>
      </w:r>
      <w:r>
        <w:rPr>
          <w:rFonts w:ascii="仿宋" w:eastAsia="仿宋" w:hAnsi="仿宋" w:cs="仿宋" w:hint="eastAsia"/>
          <w:sz w:val="24"/>
          <w:u w:val="single"/>
          <w:lang w:val="zh-CN"/>
        </w:rPr>
        <w:t></w:t>
      </w:r>
      <w:r>
        <w:rPr>
          <w:rFonts w:ascii="仿宋" w:eastAsia="仿宋" w:hAnsi="仿宋" w:cs="仿宋" w:hint="eastAsia"/>
          <w:sz w:val="24"/>
        </w:rPr>
        <w:t>（公章）</w:t>
      </w:r>
    </w:p>
    <w:p w14:paraId="2FF6370B" w14:textId="77777777" w:rsidR="006B73D1" w:rsidRDefault="00000000">
      <w:pPr>
        <w:widowControl/>
        <w:spacing w:line="480" w:lineRule="auto"/>
        <w:jc w:val="left"/>
      </w:pPr>
      <w:r>
        <w:rPr>
          <w:rFonts w:ascii="仿宋" w:eastAsia="仿宋" w:hAnsi="仿宋" w:cs="仿宋" w:hint="eastAsia"/>
          <w:sz w:val="24"/>
        </w:rPr>
        <w:t xml:space="preserve">                                                         年    月    日</w:t>
      </w:r>
      <w:bookmarkEnd w:id="62"/>
      <w:bookmarkEnd w:id="63"/>
      <w:bookmarkEnd w:id="64"/>
      <w:bookmarkEnd w:id="65"/>
    </w:p>
    <w:p w14:paraId="13AA630C" w14:textId="77777777" w:rsidR="006B73D1"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rPr>
      </w:pPr>
      <w:r>
        <w:rPr>
          <w:rFonts w:ascii="宋体" w:hAnsi="宋体" w:cs="宋体"/>
        </w:rPr>
        <w:t> </w:t>
      </w:r>
    </w:p>
    <w:p w14:paraId="04152BC3" w14:textId="77777777" w:rsidR="00F41514" w:rsidRDefault="00F41514">
      <w:pPr>
        <w:pBdr>
          <w:top w:val="none" w:sz="0" w:space="0" w:color="000000"/>
          <w:left w:val="none" w:sz="0" w:space="0" w:color="000000"/>
          <w:bottom w:val="none" w:sz="0" w:space="0" w:color="000000"/>
          <w:right w:val="none" w:sz="0" w:space="0" w:color="000000"/>
        </w:pBdr>
        <w:spacing w:line="85" w:lineRule="atLeast"/>
        <w:rPr>
          <w:rFonts w:ascii="宋体" w:hAnsi="宋体" w:cs="宋体"/>
        </w:rPr>
      </w:pPr>
    </w:p>
    <w:p w14:paraId="1B2527AF" w14:textId="77777777" w:rsidR="00F41514" w:rsidRPr="00F41514" w:rsidRDefault="00F41514" w:rsidP="00F41514">
      <w:pPr>
        <w:widowControl/>
        <w:shd w:val="clear" w:color="auto" w:fill="FFFFFF"/>
        <w:spacing w:before="15" w:after="15"/>
        <w:rPr>
          <w:rFonts w:ascii="仿宋" w:eastAsia="仿宋" w:hAnsi="仿宋" w:cs="宋体" w:hint="eastAsia"/>
          <w:b/>
          <w:bCs/>
          <w:color w:val="333333"/>
          <w:sz w:val="24"/>
          <w:shd w:val="clear" w:color="auto" w:fill="FFFFFF"/>
        </w:rPr>
      </w:pPr>
    </w:p>
    <w:p w14:paraId="4013AF8E" w14:textId="1224718F" w:rsidR="00F41514" w:rsidRPr="00F41514" w:rsidRDefault="00F41514" w:rsidP="00F41514">
      <w:pPr>
        <w:widowControl/>
        <w:shd w:val="clear" w:color="auto" w:fill="FFFFFF"/>
        <w:spacing w:before="15" w:after="15"/>
        <w:jc w:val="center"/>
        <w:rPr>
          <w:rFonts w:ascii="仿宋" w:eastAsia="仿宋" w:hAnsi="仿宋" w:cs="宋体"/>
          <w:sz w:val="30"/>
          <w:szCs w:val="30"/>
        </w:rPr>
      </w:pPr>
      <w:bookmarkStart w:id="66" w:name="OLE_LINK10"/>
      <w:r w:rsidRPr="00F41514">
        <w:rPr>
          <w:rFonts w:ascii="仿宋" w:eastAsia="仿宋" w:hAnsi="仿宋" w:cs="宋体"/>
          <w:b/>
          <w:bCs/>
          <w:color w:val="333333"/>
          <w:sz w:val="30"/>
          <w:szCs w:val="30"/>
          <w:shd w:val="clear" w:color="auto" w:fill="FFFFFF"/>
        </w:rPr>
        <w:t>关于符合本国产品标准的声明函</w:t>
      </w:r>
    </w:p>
    <w:bookmarkEnd w:id="66"/>
    <w:p w14:paraId="4E42C13D" w14:textId="77777777" w:rsidR="00F41514" w:rsidRPr="00F41514" w:rsidRDefault="00F41514" w:rsidP="00F41514">
      <w:pPr>
        <w:widowControl/>
        <w:shd w:val="clear" w:color="auto" w:fill="FFFFFF"/>
        <w:spacing w:before="15" w:after="15"/>
        <w:ind w:firstLine="420"/>
        <w:jc w:val="left"/>
        <w:rPr>
          <w:rFonts w:ascii="仿宋" w:eastAsia="仿宋" w:hAnsi="仿宋" w:cs="宋体"/>
          <w:sz w:val="24"/>
        </w:rPr>
      </w:pPr>
      <w:r w:rsidRPr="00F41514">
        <w:rPr>
          <w:rFonts w:ascii="Calibri" w:eastAsia="仿宋" w:hAnsi="Calibri" w:cs="Calibri"/>
          <w:sz w:val="24"/>
        </w:rPr>
        <w:t> </w:t>
      </w:r>
    </w:p>
    <w:p w14:paraId="71FC1527" w14:textId="77777777" w:rsidR="00F41514" w:rsidRPr="00F41514" w:rsidRDefault="00F41514" w:rsidP="00F41514">
      <w:pPr>
        <w:widowControl/>
        <w:spacing w:line="360" w:lineRule="auto"/>
        <w:ind w:firstLine="420"/>
        <w:jc w:val="left"/>
        <w:rPr>
          <w:rFonts w:ascii="仿宋" w:eastAsia="仿宋" w:hAnsi="仿宋" w:cs="宋体"/>
          <w:sz w:val="24"/>
        </w:rPr>
      </w:pPr>
      <w:r w:rsidRPr="00F41514">
        <w:rPr>
          <w:rFonts w:ascii="仿宋" w:eastAsia="仿宋" w:hAnsi="仿宋" w:cs="宋体"/>
          <w:color w:val="000000"/>
          <w:sz w:val="24"/>
        </w:rPr>
        <w:t>本公司（单位</w:t>
      </w:r>
      <w:bookmarkStart w:id="67" w:name="_GoBack"/>
      <w:r w:rsidRPr="00F41514">
        <w:rPr>
          <w:rFonts w:ascii="仿宋" w:eastAsia="仿宋" w:hAnsi="仿宋" w:cs="宋体"/>
          <w:color w:val="000000"/>
          <w:sz w:val="24"/>
        </w:rPr>
        <w:t>）郑重声明，根据《国务院办公厅关于在政府采购中实施本国产品标准及相关政策的通知》（国办发〔2025〕34号）的规定，本公司（单位）提供的以下产品属于本国产品。具体情况如下：</w:t>
      </w:r>
    </w:p>
    <w:p w14:paraId="6EC46AC2" w14:textId="77777777" w:rsidR="00F41514" w:rsidRPr="00F41514" w:rsidRDefault="00F41514" w:rsidP="00F41514">
      <w:pPr>
        <w:widowControl/>
        <w:shd w:val="clear" w:color="auto" w:fill="FFFFFF"/>
        <w:spacing w:before="30" w:after="30" w:line="360" w:lineRule="auto"/>
        <w:ind w:firstLine="420"/>
        <w:jc w:val="left"/>
        <w:rPr>
          <w:rFonts w:ascii="仿宋" w:eastAsia="仿宋" w:hAnsi="仿宋" w:cs="宋体"/>
          <w:sz w:val="24"/>
        </w:rPr>
      </w:pPr>
      <w:r w:rsidRPr="00F41514">
        <w:rPr>
          <w:rFonts w:ascii="仿宋" w:eastAsia="仿宋" w:hAnsi="仿宋" w:cs="宋体"/>
          <w:color w:val="000000"/>
          <w:sz w:val="24"/>
          <w:shd w:val="clear" w:color="auto" w:fill="FFFFFF"/>
        </w:rPr>
        <w:t>1.</w:t>
      </w:r>
      <w:r w:rsidRPr="00F41514">
        <w:rPr>
          <w:rFonts w:ascii="仿宋" w:eastAsia="仿宋" w:hAnsi="仿宋" w:cs="宋体"/>
          <w:color w:val="000000"/>
          <w:sz w:val="24"/>
          <w:u w:val="single"/>
          <w:shd w:val="clear" w:color="auto" w:fill="FFFFFF"/>
        </w:rPr>
        <w:t>（产品名称1）</w:t>
      </w:r>
      <w:r w:rsidRPr="00F41514">
        <w:rPr>
          <w:rFonts w:ascii="仿宋" w:eastAsia="仿宋" w:hAnsi="仿宋" w:cs="宋体"/>
          <w:color w:val="000000"/>
          <w:sz w:val="24"/>
          <w:shd w:val="clear" w:color="auto" w:fill="FFFFFF"/>
          <w:vertAlign w:val="superscript"/>
        </w:rPr>
        <w:t>1</w:t>
      </w:r>
      <w:r w:rsidRPr="00F41514">
        <w:rPr>
          <w:rFonts w:ascii="仿宋" w:eastAsia="仿宋" w:hAnsi="仿宋" w:cs="宋体"/>
          <w:color w:val="000000"/>
          <w:sz w:val="24"/>
          <w:shd w:val="clear" w:color="auto" w:fill="FFFFFF"/>
        </w:rPr>
        <w:t>，生产厂为</w:t>
      </w:r>
      <w:r w:rsidRPr="00F41514">
        <w:rPr>
          <w:rFonts w:ascii="仿宋" w:eastAsia="仿宋" w:hAnsi="仿宋" w:cs="宋体"/>
          <w:color w:val="000000"/>
          <w:sz w:val="24"/>
          <w:u w:val="single"/>
          <w:shd w:val="clear" w:color="auto" w:fill="FFFFFF"/>
        </w:rPr>
        <w:t>（厂名）</w:t>
      </w:r>
      <w:r w:rsidRPr="00F41514">
        <w:rPr>
          <w:rFonts w:ascii="仿宋" w:eastAsia="仿宋" w:hAnsi="仿宋" w:cs="宋体"/>
          <w:color w:val="000000"/>
          <w:sz w:val="24"/>
          <w:shd w:val="clear" w:color="auto" w:fill="FFFFFF"/>
          <w:vertAlign w:val="superscript"/>
        </w:rPr>
        <w:t>2</w:t>
      </w:r>
      <w:r w:rsidRPr="00F41514">
        <w:rPr>
          <w:rFonts w:ascii="仿宋" w:eastAsia="仿宋" w:hAnsi="仿宋" w:cs="宋体"/>
          <w:color w:val="000000"/>
          <w:sz w:val="24"/>
          <w:shd w:val="clear" w:color="auto" w:fill="FFFFFF"/>
        </w:rPr>
        <w:t>，厂址为</w:t>
      </w:r>
      <w:r w:rsidRPr="00F41514">
        <w:rPr>
          <w:rFonts w:ascii="仿宋" w:eastAsia="仿宋" w:hAnsi="仿宋" w:cs="宋体"/>
          <w:color w:val="000000"/>
          <w:sz w:val="24"/>
          <w:u w:val="single"/>
          <w:shd w:val="clear" w:color="auto" w:fill="FFFFFF"/>
        </w:rPr>
        <w:t>（生产厂址）</w:t>
      </w:r>
      <w:r w:rsidRPr="00F41514">
        <w:rPr>
          <w:rFonts w:ascii="仿宋" w:eastAsia="仿宋" w:hAnsi="仿宋" w:cs="宋体"/>
          <w:color w:val="000000"/>
          <w:sz w:val="24"/>
          <w:shd w:val="clear" w:color="auto" w:fill="FFFFFF"/>
        </w:rPr>
        <w:t>。</w:t>
      </w:r>
      <w:r w:rsidRPr="00F41514">
        <w:rPr>
          <w:rFonts w:ascii="Calibri" w:eastAsia="仿宋" w:hAnsi="Calibri" w:cs="Calibri"/>
          <w:color w:val="000000"/>
          <w:sz w:val="24"/>
          <w:u w:val="single"/>
          <w:shd w:val="clear" w:color="auto" w:fill="FFFFFF"/>
        </w:rPr>
        <w:t> </w:t>
      </w:r>
      <w:r w:rsidRPr="00F41514">
        <w:rPr>
          <w:rFonts w:ascii="仿宋" w:eastAsia="仿宋" w:hAnsi="仿宋" w:cs="宋体"/>
          <w:color w:val="000000"/>
          <w:sz w:val="24"/>
          <w:u w:val="single"/>
          <w:shd w:val="clear" w:color="auto" w:fill="FFFFFF"/>
        </w:rPr>
        <w:t xml:space="preserve">/ </w:t>
      </w:r>
      <w:r w:rsidRPr="00F41514">
        <w:rPr>
          <w:rFonts w:ascii="仿宋" w:eastAsia="仿宋" w:hAnsi="仿宋" w:cs="宋体"/>
          <w:color w:val="000000"/>
          <w:sz w:val="24"/>
          <w:shd w:val="clear" w:color="auto" w:fill="FFFFFF"/>
        </w:rPr>
        <w:t>的中国境内生产的组件成本占比≥</w:t>
      </w:r>
      <w:r w:rsidRPr="00F41514">
        <w:rPr>
          <w:rFonts w:ascii="Calibri" w:eastAsia="仿宋" w:hAnsi="Calibri" w:cs="Calibri"/>
          <w:color w:val="000000"/>
          <w:sz w:val="24"/>
          <w:u w:val="single"/>
          <w:shd w:val="clear" w:color="auto" w:fill="FFFFFF"/>
        </w:rPr>
        <w:t> </w:t>
      </w:r>
      <w:r w:rsidRPr="00F41514">
        <w:rPr>
          <w:rFonts w:ascii="仿宋" w:eastAsia="仿宋" w:hAnsi="仿宋" w:cs="宋体"/>
          <w:color w:val="000000"/>
          <w:sz w:val="24"/>
          <w:u w:val="single"/>
          <w:shd w:val="clear" w:color="auto" w:fill="FFFFFF"/>
        </w:rPr>
        <w:t xml:space="preserve"> /</w:t>
      </w:r>
      <w:r w:rsidRPr="00F41514">
        <w:rPr>
          <w:rFonts w:ascii="Calibri" w:eastAsia="仿宋" w:hAnsi="Calibri" w:cs="Calibri"/>
          <w:color w:val="000000"/>
          <w:sz w:val="24"/>
          <w:u w:val="single"/>
          <w:shd w:val="clear" w:color="auto" w:fill="FFFFFF"/>
        </w:rPr>
        <w:t> </w:t>
      </w:r>
      <w:r w:rsidRPr="00F41514">
        <w:rPr>
          <w:rFonts w:ascii="仿宋" w:eastAsia="仿宋" w:hAnsi="仿宋" w:cs="宋体"/>
          <w:color w:val="000000"/>
          <w:sz w:val="24"/>
          <w:u w:val="single"/>
          <w:shd w:val="clear" w:color="auto" w:fill="FFFFFF"/>
        </w:rPr>
        <w:t xml:space="preserve"> </w:t>
      </w:r>
      <w:r w:rsidRPr="00F41514">
        <w:rPr>
          <w:rFonts w:ascii="仿宋" w:eastAsia="仿宋" w:hAnsi="仿宋" w:cs="宋体"/>
          <w:color w:val="000000"/>
          <w:sz w:val="24"/>
          <w:shd w:val="clear" w:color="auto" w:fill="FFFFFF"/>
          <w:vertAlign w:val="superscript"/>
        </w:rPr>
        <w:t>3</w:t>
      </w:r>
      <w:r w:rsidRPr="00F41514">
        <w:rPr>
          <w:rFonts w:ascii="仿宋" w:eastAsia="仿宋" w:hAnsi="仿宋" w:cs="宋体"/>
          <w:color w:val="000000"/>
          <w:sz w:val="24"/>
          <w:shd w:val="clear" w:color="auto" w:fill="FFFFFF"/>
        </w:rPr>
        <w:t>。</w:t>
      </w:r>
      <w:r w:rsidRPr="00F41514">
        <w:rPr>
          <w:rFonts w:ascii="Calibri" w:eastAsia="仿宋" w:hAnsi="Calibri" w:cs="Calibri"/>
          <w:color w:val="000000"/>
          <w:sz w:val="24"/>
          <w:u w:val="single"/>
          <w:shd w:val="clear" w:color="auto" w:fill="FFFFFF"/>
        </w:rPr>
        <w:t> </w:t>
      </w:r>
      <w:r w:rsidRPr="00F41514">
        <w:rPr>
          <w:rFonts w:ascii="仿宋" w:eastAsia="仿宋" w:hAnsi="仿宋" w:cs="宋体"/>
          <w:color w:val="000000"/>
          <w:sz w:val="24"/>
          <w:u w:val="single"/>
          <w:shd w:val="clear" w:color="auto" w:fill="FFFFFF"/>
        </w:rPr>
        <w:t xml:space="preserve"> /</w:t>
      </w:r>
      <w:r w:rsidRPr="00F41514">
        <w:rPr>
          <w:rFonts w:ascii="Calibri" w:eastAsia="仿宋" w:hAnsi="Calibri" w:cs="Calibri"/>
          <w:color w:val="000000"/>
          <w:sz w:val="24"/>
          <w:u w:val="single"/>
          <w:shd w:val="clear" w:color="auto" w:fill="FFFFFF"/>
        </w:rPr>
        <w:t> </w:t>
      </w:r>
      <w:r w:rsidRPr="00F41514">
        <w:rPr>
          <w:rFonts w:ascii="仿宋" w:eastAsia="仿宋" w:hAnsi="仿宋" w:cs="宋体"/>
          <w:color w:val="000000"/>
          <w:sz w:val="24"/>
          <w:u w:val="single"/>
          <w:shd w:val="clear" w:color="auto" w:fill="FFFFFF"/>
        </w:rPr>
        <w:t xml:space="preserve"> </w:t>
      </w:r>
      <w:r w:rsidRPr="00F41514">
        <w:rPr>
          <w:rFonts w:ascii="仿宋" w:eastAsia="仿宋" w:hAnsi="仿宋" w:cs="宋体"/>
          <w:color w:val="000000"/>
          <w:sz w:val="24"/>
          <w:shd w:val="clear" w:color="auto" w:fill="FFFFFF"/>
        </w:rPr>
        <w:t>的</w:t>
      </w:r>
      <w:r w:rsidRPr="00F41514">
        <w:rPr>
          <w:rFonts w:ascii="Calibri" w:eastAsia="仿宋" w:hAnsi="Calibri" w:cs="Calibri"/>
          <w:color w:val="000000"/>
          <w:sz w:val="24"/>
          <w:u w:val="single"/>
          <w:shd w:val="clear" w:color="auto" w:fill="FFFFFF"/>
        </w:rPr>
        <w:t> </w:t>
      </w:r>
      <w:r w:rsidRPr="00F41514">
        <w:rPr>
          <w:rFonts w:ascii="仿宋" w:eastAsia="仿宋" w:hAnsi="仿宋" w:cs="宋体"/>
          <w:color w:val="000000"/>
          <w:sz w:val="24"/>
          <w:u w:val="single"/>
          <w:shd w:val="clear" w:color="auto" w:fill="FFFFFF"/>
        </w:rPr>
        <w:t xml:space="preserve"> /</w:t>
      </w:r>
      <w:r w:rsidRPr="00F41514">
        <w:rPr>
          <w:rFonts w:ascii="Calibri" w:eastAsia="仿宋" w:hAnsi="Calibri" w:cs="Calibri"/>
          <w:color w:val="000000"/>
          <w:sz w:val="24"/>
          <w:u w:val="single"/>
          <w:shd w:val="clear" w:color="auto" w:fill="FFFFFF"/>
        </w:rPr>
        <w:t> </w:t>
      </w:r>
      <w:r w:rsidRPr="00F41514">
        <w:rPr>
          <w:rFonts w:ascii="仿宋" w:eastAsia="仿宋" w:hAnsi="仿宋" w:cs="宋体"/>
          <w:color w:val="000000"/>
          <w:sz w:val="24"/>
          <w:u w:val="single"/>
          <w:shd w:val="clear" w:color="auto" w:fill="FFFFFF"/>
        </w:rPr>
        <w:t xml:space="preserve"> </w:t>
      </w:r>
      <w:r w:rsidRPr="00F41514">
        <w:rPr>
          <w:rFonts w:ascii="仿宋" w:eastAsia="仿宋" w:hAnsi="仿宋" w:cs="宋体"/>
          <w:color w:val="000000"/>
          <w:sz w:val="24"/>
          <w:shd w:val="clear" w:color="auto" w:fill="FFFFFF"/>
          <w:vertAlign w:val="superscript"/>
        </w:rPr>
        <w:t>4</w:t>
      </w:r>
      <w:r w:rsidRPr="00F41514">
        <w:rPr>
          <w:rFonts w:ascii="仿宋" w:eastAsia="仿宋" w:hAnsi="仿宋" w:cs="宋体"/>
          <w:color w:val="000000"/>
          <w:sz w:val="24"/>
          <w:shd w:val="clear" w:color="auto" w:fill="FFFFFF"/>
        </w:rPr>
        <w:t>在中国境内生产。</w:t>
      </w:r>
      <w:r w:rsidRPr="00F41514">
        <w:rPr>
          <w:rFonts w:ascii="Calibri" w:eastAsia="仿宋" w:hAnsi="Calibri" w:cs="Calibri"/>
          <w:color w:val="000000"/>
          <w:sz w:val="24"/>
          <w:u w:val="single"/>
          <w:shd w:val="clear" w:color="auto" w:fill="FFFFFF"/>
        </w:rPr>
        <w:t> </w:t>
      </w:r>
      <w:r w:rsidRPr="00F41514">
        <w:rPr>
          <w:rFonts w:ascii="仿宋" w:eastAsia="仿宋" w:hAnsi="仿宋" w:cs="宋体"/>
          <w:color w:val="000000"/>
          <w:sz w:val="24"/>
          <w:u w:val="single"/>
          <w:shd w:val="clear" w:color="auto" w:fill="FFFFFF"/>
        </w:rPr>
        <w:t xml:space="preserve"> /</w:t>
      </w:r>
      <w:r w:rsidRPr="00F41514">
        <w:rPr>
          <w:rFonts w:ascii="Calibri" w:eastAsia="仿宋" w:hAnsi="Calibri" w:cs="Calibri"/>
          <w:color w:val="000000"/>
          <w:sz w:val="24"/>
          <w:u w:val="single"/>
          <w:shd w:val="clear" w:color="auto" w:fill="FFFFFF"/>
        </w:rPr>
        <w:t> </w:t>
      </w:r>
      <w:r w:rsidRPr="00F41514">
        <w:rPr>
          <w:rFonts w:ascii="仿宋" w:eastAsia="仿宋" w:hAnsi="仿宋" w:cs="宋体"/>
          <w:color w:val="000000"/>
          <w:sz w:val="24"/>
          <w:u w:val="single"/>
          <w:shd w:val="clear" w:color="auto" w:fill="FFFFFF"/>
        </w:rPr>
        <w:t xml:space="preserve"> </w:t>
      </w:r>
      <w:r w:rsidRPr="00F41514">
        <w:rPr>
          <w:rFonts w:ascii="仿宋" w:eastAsia="仿宋" w:hAnsi="仿宋" w:cs="宋体"/>
          <w:color w:val="000000"/>
          <w:sz w:val="24"/>
          <w:shd w:val="clear" w:color="auto" w:fill="FFFFFF"/>
        </w:rPr>
        <w:t>的</w:t>
      </w:r>
      <w:r w:rsidRPr="00F41514">
        <w:rPr>
          <w:rFonts w:ascii="Calibri" w:eastAsia="仿宋" w:hAnsi="Calibri" w:cs="Calibri"/>
          <w:color w:val="000000"/>
          <w:sz w:val="24"/>
          <w:u w:val="single"/>
          <w:shd w:val="clear" w:color="auto" w:fill="FFFFFF"/>
        </w:rPr>
        <w:t> </w:t>
      </w:r>
      <w:r w:rsidRPr="00F41514">
        <w:rPr>
          <w:rFonts w:ascii="仿宋" w:eastAsia="仿宋" w:hAnsi="仿宋" w:cs="宋体"/>
          <w:color w:val="000000"/>
          <w:sz w:val="24"/>
          <w:u w:val="single"/>
          <w:shd w:val="clear" w:color="auto" w:fill="FFFFFF"/>
        </w:rPr>
        <w:t xml:space="preserve"> /</w:t>
      </w:r>
      <w:r w:rsidRPr="00F41514">
        <w:rPr>
          <w:rFonts w:ascii="Calibri" w:eastAsia="仿宋" w:hAnsi="Calibri" w:cs="Calibri"/>
          <w:color w:val="000000"/>
          <w:sz w:val="24"/>
          <w:u w:val="single"/>
          <w:shd w:val="clear" w:color="auto" w:fill="FFFFFF"/>
        </w:rPr>
        <w:t> </w:t>
      </w:r>
      <w:r w:rsidRPr="00F41514">
        <w:rPr>
          <w:rFonts w:ascii="仿宋" w:eastAsia="仿宋" w:hAnsi="仿宋" w:cs="宋体"/>
          <w:color w:val="000000"/>
          <w:sz w:val="24"/>
          <w:u w:val="single"/>
          <w:shd w:val="clear" w:color="auto" w:fill="FFFFFF"/>
        </w:rPr>
        <w:t xml:space="preserve"> </w:t>
      </w:r>
      <w:r w:rsidRPr="00F41514">
        <w:rPr>
          <w:rFonts w:ascii="仿宋" w:eastAsia="仿宋" w:hAnsi="仿宋" w:cs="宋体"/>
          <w:color w:val="000000"/>
          <w:sz w:val="24"/>
          <w:shd w:val="clear" w:color="auto" w:fill="FFFFFF"/>
          <w:vertAlign w:val="superscript"/>
        </w:rPr>
        <w:t>5</w:t>
      </w:r>
      <w:r w:rsidRPr="00F41514">
        <w:rPr>
          <w:rFonts w:ascii="仿宋" w:eastAsia="仿宋" w:hAnsi="仿宋" w:cs="宋体"/>
          <w:color w:val="000000"/>
          <w:sz w:val="24"/>
          <w:shd w:val="clear" w:color="auto" w:fill="FFFFFF"/>
        </w:rPr>
        <w:t>在中国境内完成。</w:t>
      </w:r>
    </w:p>
    <w:p w14:paraId="00407C68" w14:textId="77777777" w:rsidR="00F41514" w:rsidRPr="00F41514" w:rsidRDefault="00F41514" w:rsidP="00F41514">
      <w:pPr>
        <w:widowControl/>
        <w:shd w:val="clear" w:color="auto" w:fill="FFFFFF"/>
        <w:spacing w:before="30" w:after="30" w:line="360" w:lineRule="auto"/>
        <w:ind w:firstLine="420"/>
        <w:jc w:val="left"/>
        <w:rPr>
          <w:rFonts w:ascii="仿宋" w:eastAsia="仿宋" w:hAnsi="仿宋" w:cs="宋体"/>
          <w:sz w:val="24"/>
        </w:rPr>
      </w:pPr>
      <w:r w:rsidRPr="00F41514">
        <w:rPr>
          <w:rFonts w:ascii="仿宋" w:eastAsia="仿宋" w:hAnsi="仿宋" w:cs="宋体"/>
          <w:color w:val="000000"/>
          <w:sz w:val="24"/>
          <w:shd w:val="clear" w:color="auto" w:fill="FFFFFF"/>
        </w:rPr>
        <w:t>2.</w:t>
      </w:r>
      <w:r w:rsidRPr="00F41514">
        <w:rPr>
          <w:rFonts w:ascii="仿宋" w:eastAsia="仿宋" w:hAnsi="仿宋" w:cs="宋体"/>
          <w:color w:val="000000"/>
          <w:sz w:val="24"/>
          <w:u w:val="single"/>
          <w:shd w:val="clear" w:color="auto" w:fill="FFFFFF"/>
        </w:rPr>
        <w:t>（产品名称2）</w:t>
      </w:r>
      <w:r w:rsidRPr="00F41514">
        <w:rPr>
          <w:rFonts w:ascii="仿宋" w:eastAsia="仿宋" w:hAnsi="仿宋" w:cs="宋体"/>
          <w:color w:val="000000"/>
          <w:sz w:val="24"/>
          <w:shd w:val="clear" w:color="auto" w:fill="FFFFFF"/>
        </w:rPr>
        <w:t>，生产厂为</w:t>
      </w:r>
      <w:r w:rsidRPr="00F41514">
        <w:rPr>
          <w:rFonts w:ascii="仿宋" w:eastAsia="仿宋" w:hAnsi="仿宋" w:cs="宋体"/>
          <w:color w:val="000000"/>
          <w:sz w:val="24"/>
          <w:u w:val="single"/>
          <w:shd w:val="clear" w:color="auto" w:fill="FFFFFF"/>
        </w:rPr>
        <w:t>（厂名）</w:t>
      </w:r>
      <w:r w:rsidRPr="00F41514">
        <w:rPr>
          <w:rFonts w:ascii="仿宋" w:eastAsia="仿宋" w:hAnsi="仿宋" w:cs="宋体"/>
          <w:color w:val="000000"/>
          <w:sz w:val="24"/>
          <w:shd w:val="clear" w:color="auto" w:fill="FFFFFF"/>
        </w:rPr>
        <w:t>，厂址为</w:t>
      </w:r>
      <w:r w:rsidRPr="00F41514">
        <w:rPr>
          <w:rFonts w:ascii="仿宋" w:eastAsia="仿宋" w:hAnsi="仿宋" w:cs="宋体"/>
          <w:color w:val="000000"/>
          <w:sz w:val="24"/>
          <w:u w:val="single"/>
          <w:shd w:val="clear" w:color="auto" w:fill="FFFFFF"/>
        </w:rPr>
        <w:t>（生产厂址）</w:t>
      </w:r>
      <w:r w:rsidRPr="00F41514">
        <w:rPr>
          <w:rFonts w:ascii="仿宋" w:eastAsia="仿宋" w:hAnsi="仿宋" w:cs="宋体"/>
          <w:color w:val="000000"/>
          <w:sz w:val="24"/>
          <w:shd w:val="clear" w:color="auto" w:fill="FFFFFF"/>
        </w:rPr>
        <w:t>。</w:t>
      </w:r>
      <w:r w:rsidRPr="00F41514">
        <w:rPr>
          <w:rFonts w:ascii="Calibri" w:eastAsia="仿宋" w:hAnsi="Calibri" w:cs="Calibri"/>
          <w:color w:val="000000"/>
          <w:sz w:val="24"/>
          <w:u w:val="single"/>
          <w:shd w:val="clear" w:color="auto" w:fill="FFFFFF"/>
        </w:rPr>
        <w:t> </w:t>
      </w:r>
      <w:r w:rsidRPr="00F41514">
        <w:rPr>
          <w:rFonts w:ascii="仿宋" w:eastAsia="仿宋" w:hAnsi="仿宋" w:cs="宋体"/>
          <w:color w:val="000000"/>
          <w:sz w:val="24"/>
          <w:u w:val="single"/>
          <w:shd w:val="clear" w:color="auto" w:fill="FFFFFF"/>
        </w:rPr>
        <w:t>/</w:t>
      </w:r>
      <w:r w:rsidRPr="00F41514">
        <w:rPr>
          <w:rFonts w:ascii="Calibri" w:eastAsia="仿宋" w:hAnsi="Calibri" w:cs="Calibri"/>
          <w:color w:val="000000"/>
          <w:sz w:val="24"/>
          <w:u w:val="single"/>
          <w:shd w:val="clear" w:color="auto" w:fill="FFFFFF"/>
        </w:rPr>
        <w:t> </w:t>
      </w:r>
      <w:r w:rsidRPr="00F41514">
        <w:rPr>
          <w:rFonts w:ascii="仿宋" w:eastAsia="仿宋" w:hAnsi="仿宋" w:cs="宋体"/>
          <w:color w:val="000000"/>
          <w:sz w:val="24"/>
          <w:u w:val="single"/>
          <w:shd w:val="clear" w:color="auto" w:fill="FFFFFF"/>
        </w:rPr>
        <w:t xml:space="preserve"> </w:t>
      </w:r>
      <w:r w:rsidRPr="00F41514">
        <w:rPr>
          <w:rFonts w:ascii="仿宋" w:eastAsia="仿宋" w:hAnsi="仿宋" w:cs="宋体"/>
          <w:color w:val="000000"/>
          <w:sz w:val="24"/>
          <w:shd w:val="clear" w:color="auto" w:fill="FFFFFF"/>
        </w:rPr>
        <w:t>的中国境内生产的组件成本占比≥</w:t>
      </w:r>
      <w:r w:rsidRPr="00F41514">
        <w:rPr>
          <w:rFonts w:ascii="Calibri" w:eastAsia="仿宋" w:hAnsi="Calibri" w:cs="Calibri"/>
          <w:color w:val="000000"/>
          <w:sz w:val="24"/>
          <w:u w:val="single"/>
          <w:shd w:val="clear" w:color="auto" w:fill="FFFFFF"/>
        </w:rPr>
        <w:t> </w:t>
      </w:r>
      <w:r w:rsidRPr="00F41514">
        <w:rPr>
          <w:rFonts w:ascii="仿宋" w:eastAsia="仿宋" w:hAnsi="仿宋" w:cs="宋体"/>
          <w:color w:val="000000"/>
          <w:sz w:val="24"/>
          <w:u w:val="single"/>
          <w:shd w:val="clear" w:color="auto" w:fill="FFFFFF"/>
        </w:rPr>
        <w:t xml:space="preserve"> /</w:t>
      </w:r>
      <w:r w:rsidRPr="00F41514">
        <w:rPr>
          <w:rFonts w:ascii="Calibri" w:eastAsia="仿宋" w:hAnsi="Calibri" w:cs="Calibri"/>
          <w:color w:val="000000"/>
          <w:sz w:val="24"/>
          <w:u w:val="single"/>
          <w:shd w:val="clear" w:color="auto" w:fill="FFFFFF"/>
        </w:rPr>
        <w:t> </w:t>
      </w:r>
      <w:r w:rsidRPr="00F41514">
        <w:rPr>
          <w:rFonts w:ascii="仿宋" w:eastAsia="仿宋" w:hAnsi="仿宋" w:cs="宋体"/>
          <w:color w:val="000000"/>
          <w:sz w:val="24"/>
          <w:u w:val="single"/>
          <w:shd w:val="clear" w:color="auto" w:fill="FFFFFF"/>
        </w:rPr>
        <w:t xml:space="preserve"> </w:t>
      </w:r>
      <w:r w:rsidRPr="00F41514">
        <w:rPr>
          <w:rFonts w:ascii="仿宋" w:eastAsia="仿宋" w:hAnsi="仿宋" w:cs="宋体"/>
          <w:color w:val="000000"/>
          <w:sz w:val="24"/>
          <w:shd w:val="clear" w:color="auto" w:fill="FFFFFF"/>
        </w:rPr>
        <w:t>。</w:t>
      </w:r>
      <w:r w:rsidRPr="00F41514">
        <w:rPr>
          <w:rFonts w:ascii="Calibri" w:eastAsia="仿宋" w:hAnsi="Calibri" w:cs="Calibri"/>
          <w:color w:val="000000"/>
          <w:sz w:val="24"/>
          <w:u w:val="single"/>
          <w:shd w:val="clear" w:color="auto" w:fill="FFFFFF"/>
        </w:rPr>
        <w:t> </w:t>
      </w:r>
      <w:r w:rsidRPr="00F41514">
        <w:rPr>
          <w:rFonts w:ascii="仿宋" w:eastAsia="仿宋" w:hAnsi="仿宋" w:cs="宋体"/>
          <w:color w:val="000000"/>
          <w:sz w:val="24"/>
          <w:u w:val="single"/>
          <w:shd w:val="clear" w:color="auto" w:fill="FFFFFF"/>
        </w:rPr>
        <w:t xml:space="preserve"> /</w:t>
      </w:r>
      <w:r w:rsidRPr="00F41514">
        <w:rPr>
          <w:rFonts w:ascii="Calibri" w:eastAsia="仿宋" w:hAnsi="Calibri" w:cs="Calibri"/>
          <w:color w:val="000000"/>
          <w:sz w:val="24"/>
          <w:u w:val="single"/>
          <w:shd w:val="clear" w:color="auto" w:fill="FFFFFF"/>
        </w:rPr>
        <w:t> </w:t>
      </w:r>
      <w:r w:rsidRPr="00F41514">
        <w:rPr>
          <w:rFonts w:ascii="仿宋" w:eastAsia="仿宋" w:hAnsi="仿宋" w:cs="宋体"/>
          <w:color w:val="000000"/>
          <w:sz w:val="24"/>
          <w:u w:val="single"/>
          <w:shd w:val="clear" w:color="auto" w:fill="FFFFFF"/>
        </w:rPr>
        <w:t xml:space="preserve"> </w:t>
      </w:r>
      <w:r w:rsidRPr="00F41514">
        <w:rPr>
          <w:rFonts w:ascii="仿宋" w:eastAsia="仿宋" w:hAnsi="仿宋" w:cs="宋体"/>
          <w:color w:val="000000"/>
          <w:sz w:val="24"/>
          <w:shd w:val="clear" w:color="auto" w:fill="FFFFFF"/>
        </w:rPr>
        <w:t>的</w:t>
      </w:r>
      <w:r w:rsidRPr="00F41514">
        <w:rPr>
          <w:rFonts w:ascii="Calibri" w:eastAsia="仿宋" w:hAnsi="Calibri" w:cs="Calibri"/>
          <w:color w:val="000000"/>
          <w:sz w:val="24"/>
          <w:u w:val="single"/>
          <w:shd w:val="clear" w:color="auto" w:fill="FFFFFF"/>
        </w:rPr>
        <w:t> </w:t>
      </w:r>
      <w:r w:rsidRPr="00F41514">
        <w:rPr>
          <w:rFonts w:ascii="仿宋" w:eastAsia="仿宋" w:hAnsi="仿宋" w:cs="宋体"/>
          <w:color w:val="000000"/>
          <w:sz w:val="24"/>
          <w:u w:val="single"/>
          <w:shd w:val="clear" w:color="auto" w:fill="FFFFFF"/>
        </w:rPr>
        <w:t xml:space="preserve"> /</w:t>
      </w:r>
      <w:r w:rsidRPr="00F41514">
        <w:rPr>
          <w:rFonts w:ascii="Calibri" w:eastAsia="仿宋" w:hAnsi="Calibri" w:cs="Calibri"/>
          <w:color w:val="000000"/>
          <w:sz w:val="24"/>
          <w:u w:val="single"/>
          <w:shd w:val="clear" w:color="auto" w:fill="FFFFFF"/>
        </w:rPr>
        <w:t> </w:t>
      </w:r>
      <w:r w:rsidRPr="00F41514">
        <w:rPr>
          <w:rFonts w:ascii="仿宋" w:eastAsia="仿宋" w:hAnsi="仿宋" w:cs="宋体"/>
          <w:color w:val="000000"/>
          <w:sz w:val="24"/>
          <w:u w:val="single"/>
          <w:shd w:val="clear" w:color="auto" w:fill="FFFFFF"/>
        </w:rPr>
        <w:t xml:space="preserve"> </w:t>
      </w:r>
      <w:r w:rsidRPr="00F41514">
        <w:rPr>
          <w:rFonts w:ascii="仿宋" w:eastAsia="仿宋" w:hAnsi="仿宋" w:cs="宋体"/>
          <w:color w:val="000000"/>
          <w:sz w:val="24"/>
          <w:shd w:val="clear" w:color="auto" w:fill="FFFFFF"/>
        </w:rPr>
        <w:t>在中国境内生产。</w:t>
      </w:r>
      <w:r w:rsidRPr="00F41514">
        <w:rPr>
          <w:rFonts w:ascii="Calibri" w:eastAsia="仿宋" w:hAnsi="Calibri" w:cs="Calibri"/>
          <w:color w:val="000000"/>
          <w:sz w:val="24"/>
          <w:u w:val="single"/>
          <w:shd w:val="clear" w:color="auto" w:fill="FFFFFF"/>
        </w:rPr>
        <w:t> </w:t>
      </w:r>
      <w:r w:rsidRPr="00F41514">
        <w:rPr>
          <w:rFonts w:ascii="仿宋" w:eastAsia="仿宋" w:hAnsi="仿宋" w:cs="宋体"/>
          <w:color w:val="000000"/>
          <w:sz w:val="24"/>
          <w:u w:val="single"/>
          <w:shd w:val="clear" w:color="auto" w:fill="FFFFFF"/>
        </w:rPr>
        <w:t xml:space="preserve"> /</w:t>
      </w:r>
      <w:r w:rsidRPr="00F41514">
        <w:rPr>
          <w:rFonts w:ascii="Calibri" w:eastAsia="仿宋" w:hAnsi="Calibri" w:cs="Calibri"/>
          <w:color w:val="000000"/>
          <w:sz w:val="24"/>
          <w:u w:val="single"/>
          <w:shd w:val="clear" w:color="auto" w:fill="FFFFFF"/>
        </w:rPr>
        <w:t> </w:t>
      </w:r>
      <w:r w:rsidRPr="00F41514">
        <w:rPr>
          <w:rFonts w:ascii="仿宋" w:eastAsia="仿宋" w:hAnsi="仿宋" w:cs="宋体"/>
          <w:color w:val="000000"/>
          <w:sz w:val="24"/>
          <w:u w:val="single"/>
          <w:shd w:val="clear" w:color="auto" w:fill="FFFFFF"/>
        </w:rPr>
        <w:t xml:space="preserve"> </w:t>
      </w:r>
      <w:r w:rsidRPr="00F41514">
        <w:rPr>
          <w:rFonts w:ascii="仿宋" w:eastAsia="仿宋" w:hAnsi="仿宋" w:cs="宋体"/>
          <w:color w:val="000000"/>
          <w:sz w:val="24"/>
          <w:shd w:val="clear" w:color="auto" w:fill="FFFFFF"/>
        </w:rPr>
        <w:t>的</w:t>
      </w:r>
      <w:r w:rsidRPr="00F41514">
        <w:rPr>
          <w:rFonts w:ascii="Calibri" w:eastAsia="仿宋" w:hAnsi="Calibri" w:cs="Calibri"/>
          <w:color w:val="000000"/>
          <w:sz w:val="24"/>
          <w:u w:val="single"/>
          <w:shd w:val="clear" w:color="auto" w:fill="FFFFFF"/>
        </w:rPr>
        <w:t> </w:t>
      </w:r>
      <w:r w:rsidRPr="00F41514">
        <w:rPr>
          <w:rFonts w:ascii="仿宋" w:eastAsia="仿宋" w:hAnsi="仿宋" w:cs="宋体"/>
          <w:color w:val="000000"/>
          <w:sz w:val="24"/>
          <w:u w:val="single"/>
          <w:shd w:val="clear" w:color="auto" w:fill="FFFFFF"/>
        </w:rPr>
        <w:t xml:space="preserve"> /</w:t>
      </w:r>
      <w:r w:rsidRPr="00F41514">
        <w:rPr>
          <w:rFonts w:ascii="Calibri" w:eastAsia="仿宋" w:hAnsi="Calibri" w:cs="Calibri"/>
          <w:color w:val="000000"/>
          <w:sz w:val="24"/>
          <w:u w:val="single"/>
          <w:shd w:val="clear" w:color="auto" w:fill="FFFFFF"/>
        </w:rPr>
        <w:t> </w:t>
      </w:r>
      <w:r w:rsidRPr="00F41514">
        <w:rPr>
          <w:rFonts w:ascii="仿宋" w:eastAsia="仿宋" w:hAnsi="仿宋" w:cs="宋体"/>
          <w:color w:val="000000"/>
          <w:sz w:val="24"/>
          <w:u w:val="single"/>
          <w:shd w:val="clear" w:color="auto" w:fill="FFFFFF"/>
        </w:rPr>
        <w:t xml:space="preserve"> </w:t>
      </w:r>
      <w:r w:rsidRPr="00F41514">
        <w:rPr>
          <w:rFonts w:ascii="仿宋" w:eastAsia="仿宋" w:hAnsi="仿宋" w:cs="宋体"/>
          <w:color w:val="000000"/>
          <w:sz w:val="24"/>
          <w:shd w:val="clear" w:color="auto" w:fill="FFFFFF"/>
        </w:rPr>
        <w:t>在中国境内完成。</w:t>
      </w:r>
    </w:p>
    <w:p w14:paraId="44F152DC" w14:textId="77777777" w:rsidR="00F41514" w:rsidRPr="00F41514" w:rsidRDefault="00F41514" w:rsidP="00F41514">
      <w:pPr>
        <w:widowControl/>
        <w:shd w:val="clear" w:color="auto" w:fill="FFFFFF"/>
        <w:spacing w:before="30" w:after="30" w:line="360" w:lineRule="auto"/>
        <w:ind w:firstLine="420"/>
        <w:jc w:val="left"/>
        <w:rPr>
          <w:rFonts w:ascii="仿宋" w:eastAsia="仿宋" w:hAnsi="仿宋" w:cs="宋体"/>
          <w:sz w:val="24"/>
        </w:rPr>
      </w:pPr>
      <w:r w:rsidRPr="00F41514">
        <w:rPr>
          <w:rFonts w:ascii="仿宋" w:eastAsia="仿宋" w:hAnsi="仿宋" w:cs="宋体"/>
          <w:color w:val="000000"/>
          <w:sz w:val="24"/>
          <w:shd w:val="clear" w:color="auto" w:fill="FFFFFF"/>
        </w:rPr>
        <w:t>……</w:t>
      </w:r>
    </w:p>
    <w:p w14:paraId="79049AC9" w14:textId="77777777" w:rsidR="00F41514" w:rsidRPr="00F41514" w:rsidRDefault="00F41514" w:rsidP="00F41514">
      <w:pPr>
        <w:widowControl/>
        <w:shd w:val="clear" w:color="auto" w:fill="FFFFFF"/>
        <w:spacing w:before="30" w:after="30" w:line="360" w:lineRule="auto"/>
        <w:ind w:firstLine="420"/>
        <w:jc w:val="left"/>
        <w:rPr>
          <w:rFonts w:ascii="仿宋" w:eastAsia="仿宋" w:hAnsi="仿宋" w:cs="宋体"/>
          <w:sz w:val="24"/>
        </w:rPr>
      </w:pPr>
      <w:r w:rsidRPr="00F41514">
        <w:rPr>
          <w:rFonts w:ascii="仿宋" w:eastAsia="仿宋" w:hAnsi="仿宋" w:cs="宋体"/>
          <w:color w:val="000000"/>
          <w:sz w:val="24"/>
          <w:shd w:val="clear" w:color="auto" w:fill="FFFFFF"/>
        </w:rPr>
        <w:t>本公司（单位）对上述声明内容的真实性负责。如有虚假，愿承担相应法律责任。</w:t>
      </w:r>
    </w:p>
    <w:p w14:paraId="40B30994" w14:textId="77777777" w:rsidR="00F41514" w:rsidRPr="00F41514" w:rsidRDefault="00F41514" w:rsidP="00F41514">
      <w:pPr>
        <w:widowControl/>
        <w:shd w:val="clear" w:color="auto" w:fill="FFFFFF"/>
        <w:spacing w:before="30" w:after="30" w:line="0" w:lineRule="atLeast"/>
        <w:jc w:val="left"/>
        <w:rPr>
          <w:rFonts w:ascii="仿宋" w:eastAsia="仿宋" w:hAnsi="仿宋" w:cs="宋体"/>
          <w:sz w:val="24"/>
        </w:rPr>
      </w:pPr>
      <w:r w:rsidRPr="00F41514">
        <w:rPr>
          <w:rFonts w:ascii="Calibri" w:eastAsia="仿宋" w:hAnsi="Calibri" w:cs="Calibri"/>
          <w:sz w:val="24"/>
        </w:rPr>
        <w:t> </w:t>
      </w:r>
    </w:p>
    <w:p w14:paraId="2F8356A5" w14:textId="77777777" w:rsidR="00F41514" w:rsidRPr="00F41514" w:rsidRDefault="00F41514" w:rsidP="00F41514">
      <w:pPr>
        <w:widowControl/>
        <w:shd w:val="clear" w:color="auto" w:fill="FFFFFF"/>
        <w:spacing w:before="30" w:after="30" w:line="360" w:lineRule="auto"/>
        <w:jc w:val="right"/>
        <w:rPr>
          <w:rFonts w:ascii="仿宋" w:eastAsia="仿宋" w:hAnsi="仿宋" w:cs="宋体"/>
          <w:sz w:val="24"/>
        </w:rPr>
      </w:pPr>
      <w:r w:rsidRPr="00F41514">
        <w:rPr>
          <w:rFonts w:ascii="Calibri" w:eastAsia="仿宋" w:hAnsi="Calibri" w:cs="Calibri"/>
          <w:color w:val="000000"/>
          <w:sz w:val="24"/>
          <w:shd w:val="clear" w:color="auto" w:fill="FFFFFF"/>
        </w:rPr>
        <w:t>  </w:t>
      </w:r>
      <w:r w:rsidRPr="00F41514">
        <w:rPr>
          <w:rFonts w:ascii="仿宋" w:eastAsia="仿宋" w:hAnsi="仿宋" w:cs="宋体"/>
          <w:color w:val="000000"/>
          <w:sz w:val="24"/>
          <w:shd w:val="clear" w:color="auto" w:fill="FFFFFF"/>
        </w:rPr>
        <w:t xml:space="preserve"> 公司（单位）名称（加盖CA电子公章）：</w:t>
      </w:r>
      <w:r w:rsidRPr="00F41514">
        <w:rPr>
          <w:rFonts w:ascii="Calibri" w:eastAsia="仿宋" w:hAnsi="Calibri" w:cs="Calibri"/>
          <w:color w:val="000000"/>
          <w:sz w:val="24"/>
          <w:shd w:val="clear" w:color="auto" w:fill="FFFFFF"/>
        </w:rPr>
        <w:t>        </w:t>
      </w:r>
      <w:r w:rsidRPr="00F41514">
        <w:rPr>
          <w:rFonts w:ascii="仿宋" w:eastAsia="仿宋" w:hAnsi="仿宋" w:cs="宋体"/>
          <w:color w:val="000000"/>
          <w:sz w:val="24"/>
          <w:shd w:val="clear" w:color="auto" w:fill="FFFFFF"/>
        </w:rPr>
        <w:t xml:space="preserve"> </w:t>
      </w:r>
    </w:p>
    <w:p w14:paraId="5C9FD6A6" w14:textId="77777777" w:rsidR="00F41514" w:rsidRPr="00F41514" w:rsidRDefault="00F41514" w:rsidP="00F41514">
      <w:pPr>
        <w:widowControl/>
        <w:shd w:val="clear" w:color="auto" w:fill="FFFFFF"/>
        <w:spacing w:before="30" w:after="30" w:line="360" w:lineRule="auto"/>
        <w:jc w:val="center"/>
        <w:rPr>
          <w:rFonts w:ascii="仿宋" w:eastAsia="仿宋" w:hAnsi="仿宋" w:cs="宋体"/>
          <w:sz w:val="24"/>
        </w:rPr>
      </w:pPr>
      <w:r w:rsidRPr="00F41514">
        <w:rPr>
          <w:rFonts w:ascii="Calibri" w:eastAsia="仿宋" w:hAnsi="Calibri" w:cs="Calibri"/>
          <w:color w:val="000000"/>
          <w:sz w:val="24"/>
          <w:shd w:val="clear" w:color="auto" w:fill="FFFFFF"/>
        </w:rPr>
        <w:t>          </w:t>
      </w:r>
      <w:r w:rsidRPr="00F41514">
        <w:rPr>
          <w:rFonts w:ascii="仿宋" w:eastAsia="仿宋" w:hAnsi="仿宋" w:cs="宋体"/>
          <w:color w:val="000000"/>
          <w:sz w:val="24"/>
          <w:shd w:val="clear" w:color="auto" w:fill="FFFFFF"/>
        </w:rPr>
        <w:t xml:space="preserve"> 日期：</w:t>
      </w:r>
      <w:r w:rsidRPr="00F41514">
        <w:rPr>
          <w:rFonts w:ascii="Calibri" w:eastAsia="仿宋" w:hAnsi="Calibri" w:cs="Calibri"/>
          <w:color w:val="000000"/>
          <w:sz w:val="24"/>
          <w:shd w:val="clear" w:color="auto" w:fill="FFFFFF"/>
        </w:rPr>
        <w:t>     </w:t>
      </w:r>
      <w:r w:rsidRPr="00F41514">
        <w:rPr>
          <w:rFonts w:ascii="仿宋" w:eastAsia="仿宋" w:hAnsi="仿宋" w:cs="宋体"/>
          <w:color w:val="000000"/>
          <w:sz w:val="24"/>
          <w:shd w:val="clear" w:color="auto" w:fill="FFFFFF"/>
        </w:rPr>
        <w:t xml:space="preserve"> 年</w:t>
      </w:r>
      <w:r w:rsidRPr="00F41514">
        <w:rPr>
          <w:rFonts w:ascii="Calibri" w:eastAsia="仿宋" w:hAnsi="Calibri" w:cs="Calibri"/>
          <w:color w:val="000000"/>
          <w:sz w:val="24"/>
          <w:shd w:val="clear" w:color="auto" w:fill="FFFFFF"/>
        </w:rPr>
        <w:t>  </w:t>
      </w:r>
      <w:r w:rsidRPr="00F41514">
        <w:rPr>
          <w:rFonts w:ascii="仿宋" w:eastAsia="仿宋" w:hAnsi="仿宋" w:cs="宋体"/>
          <w:color w:val="000000"/>
          <w:sz w:val="24"/>
          <w:shd w:val="clear" w:color="auto" w:fill="FFFFFF"/>
        </w:rPr>
        <w:t xml:space="preserve"> 月</w:t>
      </w:r>
      <w:r w:rsidRPr="00F41514">
        <w:rPr>
          <w:rFonts w:ascii="Calibri" w:eastAsia="仿宋" w:hAnsi="Calibri" w:cs="Calibri"/>
          <w:color w:val="000000"/>
          <w:sz w:val="24"/>
          <w:shd w:val="clear" w:color="auto" w:fill="FFFFFF"/>
        </w:rPr>
        <w:t>  </w:t>
      </w:r>
      <w:r w:rsidRPr="00F41514">
        <w:rPr>
          <w:rFonts w:ascii="仿宋" w:eastAsia="仿宋" w:hAnsi="仿宋" w:cs="宋体"/>
          <w:color w:val="000000"/>
          <w:sz w:val="24"/>
          <w:shd w:val="clear" w:color="auto" w:fill="FFFFFF"/>
        </w:rPr>
        <w:t xml:space="preserve"> 日</w:t>
      </w:r>
      <w:r w:rsidRPr="00F41514">
        <w:rPr>
          <w:rFonts w:ascii="Calibri" w:eastAsia="仿宋" w:hAnsi="Calibri" w:cs="Calibri"/>
          <w:color w:val="000000"/>
          <w:sz w:val="24"/>
          <w:shd w:val="clear" w:color="auto" w:fill="FFFFFF"/>
        </w:rPr>
        <w:t>        </w:t>
      </w:r>
      <w:r w:rsidRPr="00F41514">
        <w:rPr>
          <w:rFonts w:ascii="仿宋" w:eastAsia="仿宋" w:hAnsi="仿宋" w:cs="宋体"/>
          <w:color w:val="000000"/>
          <w:sz w:val="24"/>
          <w:shd w:val="clear" w:color="auto" w:fill="FFFFFF"/>
        </w:rPr>
        <w:t xml:space="preserve"> </w:t>
      </w:r>
    </w:p>
    <w:p w14:paraId="7AFA8EEB" w14:textId="77777777" w:rsidR="00F41514" w:rsidRPr="00F41514" w:rsidRDefault="00F41514" w:rsidP="00F41514">
      <w:pPr>
        <w:widowControl/>
        <w:shd w:val="clear" w:color="auto" w:fill="FFFFFF"/>
        <w:spacing w:before="30" w:after="30" w:line="0" w:lineRule="atLeast"/>
        <w:jc w:val="left"/>
        <w:rPr>
          <w:rFonts w:ascii="仿宋" w:eastAsia="仿宋" w:hAnsi="仿宋" w:cs="宋体"/>
          <w:sz w:val="24"/>
        </w:rPr>
      </w:pPr>
      <w:r w:rsidRPr="00F41514">
        <w:rPr>
          <w:rFonts w:ascii="Calibri" w:eastAsia="仿宋" w:hAnsi="Calibri" w:cs="Calibri"/>
          <w:sz w:val="24"/>
        </w:rPr>
        <w:t> </w:t>
      </w:r>
    </w:p>
    <w:p w14:paraId="7949CDCC" w14:textId="77777777" w:rsidR="00F41514" w:rsidRPr="00F41514" w:rsidRDefault="00F41514" w:rsidP="00F41514">
      <w:pPr>
        <w:widowControl/>
        <w:shd w:val="clear" w:color="auto" w:fill="FFFFFF"/>
        <w:spacing w:before="30" w:after="30" w:line="0" w:lineRule="atLeast"/>
        <w:jc w:val="left"/>
        <w:rPr>
          <w:rFonts w:ascii="仿宋" w:eastAsia="仿宋" w:hAnsi="仿宋" w:cs="宋体"/>
          <w:sz w:val="24"/>
        </w:rPr>
      </w:pPr>
      <w:r w:rsidRPr="00F41514">
        <w:rPr>
          <w:rFonts w:ascii="Calibri" w:eastAsia="仿宋" w:hAnsi="Calibri" w:cs="Calibri"/>
          <w:sz w:val="24"/>
        </w:rPr>
        <w:t> </w:t>
      </w:r>
    </w:p>
    <w:p w14:paraId="1F68F1D7" w14:textId="77777777" w:rsidR="00F41514" w:rsidRPr="00F41514" w:rsidRDefault="00F41514" w:rsidP="00F41514">
      <w:pPr>
        <w:widowControl/>
        <w:shd w:val="clear" w:color="auto" w:fill="FFFFFF"/>
        <w:spacing w:before="30" w:after="30" w:line="0" w:lineRule="atLeast"/>
        <w:jc w:val="left"/>
        <w:rPr>
          <w:rFonts w:ascii="仿宋" w:eastAsia="仿宋" w:hAnsi="仿宋" w:cs="宋体"/>
          <w:sz w:val="24"/>
        </w:rPr>
      </w:pPr>
      <w:r w:rsidRPr="00F41514">
        <w:rPr>
          <w:rFonts w:ascii="仿宋" w:eastAsia="仿宋" w:hAnsi="仿宋" w:cs="宋体"/>
          <w:color w:val="000000"/>
          <w:sz w:val="24"/>
          <w:shd w:val="clear" w:color="auto" w:fill="FFFFFF"/>
        </w:rPr>
        <w:t>_________________</w:t>
      </w:r>
    </w:p>
    <w:p w14:paraId="181279C8" w14:textId="77777777" w:rsidR="00F41514" w:rsidRPr="00F41514" w:rsidRDefault="00F41514" w:rsidP="00F41514">
      <w:pPr>
        <w:widowControl/>
        <w:shd w:val="clear" w:color="auto" w:fill="FFFFFF"/>
        <w:spacing w:before="30" w:after="30" w:line="360" w:lineRule="auto"/>
        <w:jc w:val="left"/>
        <w:rPr>
          <w:rFonts w:ascii="仿宋" w:eastAsia="仿宋" w:hAnsi="仿宋" w:cs="宋体"/>
          <w:sz w:val="24"/>
        </w:rPr>
      </w:pPr>
      <w:r w:rsidRPr="00F41514">
        <w:rPr>
          <w:rFonts w:ascii="仿宋" w:eastAsia="仿宋" w:hAnsi="仿宋" w:cs="宋体"/>
          <w:color w:val="000000"/>
          <w:sz w:val="24"/>
          <w:shd w:val="clear" w:color="auto" w:fill="FFFFFF"/>
        </w:rPr>
        <w:t>1.产品如有型号，请在“产品名称”栏一并填写。</w:t>
      </w:r>
    </w:p>
    <w:p w14:paraId="17D6BBBC" w14:textId="77777777" w:rsidR="00F41514" w:rsidRPr="00F41514" w:rsidRDefault="00F41514" w:rsidP="00F41514">
      <w:pPr>
        <w:widowControl/>
        <w:shd w:val="clear" w:color="auto" w:fill="FFFFFF"/>
        <w:spacing w:before="30" w:after="30" w:line="360" w:lineRule="auto"/>
        <w:jc w:val="left"/>
        <w:rPr>
          <w:rFonts w:ascii="仿宋" w:eastAsia="仿宋" w:hAnsi="仿宋" w:cs="宋体"/>
          <w:sz w:val="24"/>
        </w:rPr>
      </w:pPr>
      <w:r w:rsidRPr="00F41514">
        <w:rPr>
          <w:rFonts w:ascii="仿宋" w:eastAsia="仿宋" w:hAnsi="仿宋" w:cs="宋体"/>
          <w:color w:val="000000"/>
          <w:sz w:val="24"/>
          <w:shd w:val="clear" w:color="auto" w:fill="FFFFFF"/>
        </w:rPr>
        <w:t>2.生产厂名与厂址应与生产厂营业执照载明的相关信息保持一致。</w:t>
      </w:r>
    </w:p>
    <w:p w14:paraId="23ECD91D" w14:textId="77777777" w:rsidR="00F41514" w:rsidRPr="00F41514" w:rsidRDefault="00F41514" w:rsidP="00F41514">
      <w:pPr>
        <w:widowControl/>
        <w:shd w:val="clear" w:color="auto" w:fill="FFFFFF"/>
        <w:spacing w:before="30" w:after="30" w:line="360" w:lineRule="auto"/>
        <w:jc w:val="left"/>
        <w:rPr>
          <w:rFonts w:ascii="仿宋" w:eastAsia="仿宋" w:hAnsi="仿宋" w:cs="宋体"/>
          <w:sz w:val="24"/>
        </w:rPr>
      </w:pPr>
      <w:r w:rsidRPr="00F41514">
        <w:rPr>
          <w:rFonts w:ascii="仿宋" w:eastAsia="仿宋" w:hAnsi="仿宋" w:cs="宋体"/>
          <w:color w:val="000000"/>
          <w:sz w:val="24"/>
          <w:shd w:val="clear" w:color="auto" w:fill="FFFFFF"/>
        </w:rPr>
        <w:t>3.该产品的中国境内生产的组件成本占比相关要求实施前，“规定比例”栏可不填，下同。</w:t>
      </w:r>
    </w:p>
    <w:p w14:paraId="505201C1" w14:textId="77777777" w:rsidR="00F41514" w:rsidRPr="00F41514" w:rsidRDefault="00F41514" w:rsidP="00F41514">
      <w:pPr>
        <w:widowControl/>
        <w:shd w:val="clear" w:color="auto" w:fill="FFFFFF"/>
        <w:spacing w:before="30" w:after="30" w:line="360" w:lineRule="auto"/>
        <w:jc w:val="left"/>
        <w:rPr>
          <w:rFonts w:ascii="仿宋" w:eastAsia="仿宋" w:hAnsi="仿宋" w:cs="宋体"/>
          <w:sz w:val="24"/>
        </w:rPr>
      </w:pPr>
      <w:r w:rsidRPr="00F41514">
        <w:rPr>
          <w:rFonts w:ascii="仿宋" w:eastAsia="仿宋" w:hAnsi="仿宋" w:cs="宋体"/>
          <w:color w:val="000000"/>
          <w:sz w:val="24"/>
          <w:shd w:val="clear" w:color="auto" w:fill="FFFFFF"/>
        </w:rPr>
        <w:t>4.该产品的关键组件要求实施前，“关键组件”栏可不填，下同。</w:t>
      </w:r>
    </w:p>
    <w:p w14:paraId="751A293E" w14:textId="77777777" w:rsidR="00F41514" w:rsidRPr="00F41514" w:rsidRDefault="00F41514" w:rsidP="00F41514">
      <w:pPr>
        <w:widowControl/>
        <w:shd w:val="clear" w:color="auto" w:fill="FFFFFF"/>
        <w:spacing w:before="30" w:after="30" w:line="360" w:lineRule="auto"/>
        <w:jc w:val="left"/>
        <w:rPr>
          <w:rFonts w:ascii="仿宋" w:eastAsia="仿宋" w:hAnsi="仿宋" w:cs="宋体"/>
          <w:sz w:val="24"/>
        </w:rPr>
      </w:pPr>
      <w:r w:rsidRPr="00F41514">
        <w:rPr>
          <w:rFonts w:ascii="仿宋" w:eastAsia="仿宋" w:hAnsi="仿宋" w:cs="宋体"/>
          <w:color w:val="000000"/>
          <w:sz w:val="24"/>
          <w:shd w:val="clear" w:color="auto" w:fill="FFFFFF"/>
        </w:rPr>
        <w:t>5.该产品的关键工序要求实施前，“关键工序”栏可不填，下同。</w:t>
      </w:r>
    </w:p>
    <w:p w14:paraId="07AD3174" w14:textId="77777777" w:rsidR="00F41514" w:rsidRPr="00F41514" w:rsidRDefault="00F41514" w:rsidP="00F41514">
      <w:pPr>
        <w:widowControl/>
        <w:shd w:val="clear" w:color="auto" w:fill="FFFFFF"/>
        <w:spacing w:before="30" w:after="30" w:line="360" w:lineRule="auto"/>
        <w:jc w:val="left"/>
        <w:rPr>
          <w:rFonts w:ascii="仿宋" w:eastAsia="仿宋" w:hAnsi="仿宋" w:cs="宋体"/>
          <w:sz w:val="24"/>
        </w:rPr>
      </w:pPr>
      <w:r w:rsidRPr="00F41514">
        <w:rPr>
          <w:rFonts w:ascii="仿宋" w:eastAsia="仿宋" w:hAnsi="仿宋" w:cs="宋体"/>
          <w:color w:val="000000"/>
          <w:sz w:val="24"/>
          <w:shd w:val="clear" w:color="auto" w:fill="FFFFFF"/>
        </w:rPr>
        <w:t>6.《声明函》中标注“</w:t>
      </w:r>
      <w:r w:rsidRPr="00F41514">
        <w:rPr>
          <w:rFonts w:ascii="Calibri" w:eastAsia="仿宋" w:hAnsi="Calibri" w:cs="Calibri"/>
          <w:color w:val="000000"/>
          <w:sz w:val="24"/>
          <w:u w:val="single"/>
          <w:shd w:val="clear" w:color="auto" w:fill="FFFFFF"/>
        </w:rPr>
        <w:t> </w:t>
      </w:r>
      <w:r w:rsidRPr="00F41514">
        <w:rPr>
          <w:rFonts w:ascii="仿宋" w:eastAsia="仿宋" w:hAnsi="仿宋" w:cs="宋体"/>
          <w:color w:val="000000"/>
          <w:sz w:val="24"/>
          <w:u w:val="single"/>
          <w:shd w:val="clear" w:color="auto" w:fill="FFFFFF"/>
        </w:rPr>
        <w:t xml:space="preserve"> /</w:t>
      </w:r>
      <w:r w:rsidRPr="00F41514">
        <w:rPr>
          <w:rFonts w:ascii="Calibri" w:eastAsia="仿宋" w:hAnsi="Calibri" w:cs="Calibri"/>
          <w:color w:val="000000"/>
          <w:sz w:val="24"/>
          <w:u w:val="single"/>
          <w:shd w:val="clear" w:color="auto" w:fill="FFFFFF"/>
        </w:rPr>
        <w:t> </w:t>
      </w:r>
      <w:r w:rsidRPr="00F41514">
        <w:rPr>
          <w:rFonts w:ascii="仿宋" w:eastAsia="仿宋" w:hAnsi="仿宋" w:cs="宋体"/>
          <w:color w:val="000000"/>
          <w:sz w:val="24"/>
          <w:u w:val="single"/>
          <w:shd w:val="clear" w:color="auto" w:fill="FFFFFF"/>
        </w:rPr>
        <w:t xml:space="preserve"> </w:t>
      </w:r>
      <w:r w:rsidRPr="00F41514">
        <w:rPr>
          <w:rFonts w:ascii="仿宋" w:eastAsia="仿宋" w:hAnsi="仿宋" w:cs="宋体"/>
          <w:color w:val="000000"/>
          <w:sz w:val="24"/>
          <w:shd w:val="clear" w:color="auto" w:fill="FFFFFF"/>
        </w:rPr>
        <w:t>”的地方无需填写。</w:t>
      </w:r>
    </w:p>
    <w:bookmarkEnd w:id="67"/>
    <w:p w14:paraId="1C26DAB2" w14:textId="77777777" w:rsidR="00F41514" w:rsidRPr="00F41514" w:rsidRDefault="00F41514">
      <w:pPr>
        <w:pBdr>
          <w:top w:val="none" w:sz="0" w:space="0" w:color="000000"/>
          <w:left w:val="none" w:sz="0" w:space="0" w:color="000000"/>
          <w:bottom w:val="none" w:sz="0" w:space="0" w:color="000000"/>
          <w:right w:val="none" w:sz="0" w:space="0" w:color="000000"/>
        </w:pBdr>
        <w:spacing w:line="85" w:lineRule="atLeast"/>
        <w:rPr>
          <w:rFonts w:hint="eastAsia"/>
        </w:rPr>
      </w:pPr>
    </w:p>
    <w:sectPr w:rsidR="00F41514" w:rsidRPr="00F41514">
      <w:headerReference w:type="default" r:id="rId18"/>
      <w:footerReference w:type="default" r:id="rId19"/>
      <w:type w:val="continuous"/>
      <w:pgSz w:w="11907" w:h="16839"/>
      <w:pgMar w:top="993" w:right="1418" w:bottom="1418" w:left="1418"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74136" w14:textId="77777777" w:rsidR="005858EC" w:rsidRDefault="005858EC">
      <w:r>
        <w:separator/>
      </w:r>
    </w:p>
  </w:endnote>
  <w:endnote w:type="continuationSeparator" w:id="0">
    <w:p w14:paraId="7026CED7" w14:textId="77777777" w:rsidR="005858EC" w:rsidRDefault="00585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2B1CECA7-3BEA-4B26-8B58-A06E33089C29}"/>
  </w:font>
  <w:font w:name="楷体_GB2312">
    <w:altName w:val="楷体"/>
    <w:charset w:val="00"/>
    <w:family w:val="auto"/>
    <w:pitch w:val="default"/>
  </w:font>
  <w:font w:name="Arial Unicode MS">
    <w:altName w:val="Arial"/>
    <w:panose1 w:val="020B0604020202020204"/>
    <w:charset w:val="00"/>
    <w:family w:val="auto"/>
    <w:pitch w:val="default"/>
  </w:font>
  <w:font w:name="仿宋">
    <w:panose1 w:val="02010609060101010101"/>
    <w:charset w:val="86"/>
    <w:family w:val="modern"/>
    <w:pitch w:val="fixed"/>
    <w:sig w:usb0="800002BF" w:usb1="38CF7CFA" w:usb2="00000016" w:usb3="00000000" w:csb0="00040001" w:csb1="00000000"/>
    <w:embedRegular r:id="rId2" w:subsetted="1" w:fontKey="{9CEE6332-A711-463E-8BC9-4CD5B6BA7D48}"/>
    <w:embedBold r:id="rId3" w:subsetted="1" w:fontKey="{9527FCC6-D10C-4B72-8A17-814F04030E13}"/>
  </w:font>
  <w:font w:name="仿宋_GB2312">
    <w:altName w:val="仿宋"/>
    <w:charset w:val="00"/>
    <w:family w:val="auto"/>
    <w:pitch w:val="default"/>
  </w:font>
  <w:font w:name="Trebuchet MS">
    <w:panose1 w:val="020B0603020202020204"/>
    <w:charset w:val="00"/>
    <w:family w:val="swiss"/>
    <w:pitch w:val="variable"/>
    <w:sig w:usb0="00000687" w:usb1="00000000" w:usb2="00000000" w:usb3="00000000" w:csb0="0000009F" w:csb1="00000000"/>
    <w:embedRegular r:id="rId4" w:fontKey="{2B75DEAD-F6B2-406A-B12F-5DB6291BDA62}"/>
  </w:font>
  <w:font w:name="华文仿宋">
    <w:panose1 w:val="02010600040101010101"/>
    <w:charset w:val="86"/>
    <w:family w:val="auto"/>
    <w:pitch w:val="variable"/>
    <w:sig w:usb0="00000287" w:usb1="080F0000" w:usb2="00000010" w:usb3="00000000" w:csb0="0004009F" w:csb1="00000000"/>
    <w:embedRegular r:id="rId5" w:subsetted="1" w:fontKey="{34BA4D8B-A8FF-4308-AAC8-AD9D9E29C58F}"/>
  </w:font>
  <w:font w:name="Wingdings 2">
    <w:altName w:val="Wingdings"/>
    <w:panose1 w:val="05020102010507070707"/>
    <w:charset w:val="02"/>
    <w:family w:val="roman"/>
    <w:pitch w:val="variable"/>
    <w:sig w:usb0="00000000" w:usb1="10000000" w:usb2="00000000" w:usb3="00000000" w:csb0="80000000" w:csb1="00000000"/>
    <w:embedRegular r:id="rId6" w:fontKey="{DB2F6AA2-C566-4662-89C3-F4B22538BE26}"/>
  </w:font>
  <w:font w:name="Calibri Light">
    <w:panose1 w:val="020F0302020204030204"/>
    <w:charset w:val="00"/>
    <w:family w:val="swiss"/>
    <w:pitch w:val="variable"/>
    <w:sig w:usb0="E4002EFF" w:usb1="C200247B" w:usb2="00000009" w:usb3="00000000" w:csb0="000001FF" w:csb1="00000000"/>
    <w:embedRegular r:id="rId7" w:fontKey="{7BD84C1B-4DE1-4B06-8E2E-0D1947BC108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0F180" w14:textId="77777777" w:rsidR="006B73D1" w:rsidRDefault="00000000">
    <w:pPr>
      <w:pStyle w:val="a9"/>
      <w:jc w:val="center"/>
    </w:pPr>
    <w:r>
      <w:rPr>
        <w:noProof/>
      </w:rPr>
      <mc:AlternateContent>
        <mc:Choice Requires="wps">
          <w:drawing>
            <wp:anchor distT="0" distB="0" distL="114300" distR="114300" simplePos="0" relativeHeight="251660288" behindDoc="0" locked="0" layoutInCell="1" allowOverlap="1" wp14:anchorId="1AD3879F" wp14:editId="40069B87">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5CB97EF" w14:textId="77777777" w:rsidR="006B73D1" w:rsidRDefault="00000000">
                          <w:pPr>
                            <w:pStyle w:val="a9"/>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type w14:anchorId="1AD3879F"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" filled="f" stroked="f">
              <v:textbox style="mso-fit-shape-to-text:t" inset="0,0,0,0">
                <w:txbxContent>
                  <w:p w14:paraId="35CB97EF" w14:textId="77777777" w:rsidR="006B73D1"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BE23F" w14:textId="77777777" w:rsidR="006B73D1" w:rsidRDefault="00000000">
    <w:pPr>
      <w:pStyle w:val="a9"/>
    </w:pPr>
    <w:r>
      <w:rPr>
        <w:noProof/>
      </w:rPr>
      <mc:AlternateContent>
        <mc:Choice Requires="wps">
          <w:drawing>
            <wp:anchor distT="0" distB="0" distL="114300" distR="114300" simplePos="0" relativeHeight="251659264" behindDoc="0" locked="0" layoutInCell="1" allowOverlap="1" wp14:anchorId="58896FCB" wp14:editId="2B92B236">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AD48BE0" w14:textId="77777777" w:rsidR="006B73D1" w:rsidRDefault="00000000">
                          <w:pPr>
                            <w:pStyle w:val="a9"/>
                          </w:pPr>
                          <w:r>
                            <w:fldChar w:fldCharType="begin"/>
                          </w:r>
                          <w:r>
                            <w:instrText xml:space="preserve"> PAGE  \* MERGEFORMAT </w:instrText>
                          </w:r>
                          <w:r>
                            <w:fldChar w:fldCharType="separate"/>
                          </w:r>
                          <w:r>
                            <w:t>46</w:t>
                          </w:r>
                          <w:r>
                            <w:fldChar w:fldCharType="end"/>
                          </w:r>
                        </w:p>
                      </w:txbxContent>
                    </wps:txbx>
                    <wps:bodyPr wrap="none" lIns="0" tIns="0" rIns="0" bIns="0">
                      <a:spAutoFit/>
                    </wps:bodyPr>
                  </wps:wsp>
                </a:graphicData>
              </a:graphic>
            </wp:anchor>
          </w:drawing>
        </mc:Choice>
        <mc:Fallback>
          <w:pict>
            <v:shapetype w14:anchorId="58896FCB" id="_x0000_t202" coordsize="21600,21600" o:spt="202" path="m,l,21600r21600,l21600,xe">
              <v:stroke joinstyle="miter"/>
              <v:path gradientshapeok="t" o:connecttype="rect"/>
            </v:shapetype>
            <v:shape id="文本框 9" o:spid="_x0000_s1027"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" filled="f" stroked="f">
              <v:textbox style="mso-fit-shape-to-text:t" inset="0,0,0,0">
                <w:txbxContent>
                  <w:p w14:paraId="6AD48BE0" w14:textId="77777777" w:rsidR="006B73D1" w:rsidRDefault="00000000">
                    <w:pPr>
                      <w:pStyle w:val="a9"/>
                    </w:pPr>
                    <w:r>
                      <w:fldChar w:fldCharType="begin"/>
                    </w:r>
                    <w:r>
                      <w:instrText xml:space="preserve"> PAGE  \* MERGEFORMAT </w:instrText>
                    </w:r>
                    <w:r>
                      <w:fldChar w:fldCharType="separate"/>
                    </w:r>
                    <w:r>
                      <w:t>46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F512D" w14:textId="77777777" w:rsidR="005858EC" w:rsidRDefault="005858EC">
      <w:r>
        <w:separator/>
      </w:r>
    </w:p>
  </w:footnote>
  <w:footnote w:type="continuationSeparator" w:id="0">
    <w:p w14:paraId="1E5D1FB2" w14:textId="77777777" w:rsidR="005858EC" w:rsidRDefault="005858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8D688" w14:textId="77777777" w:rsidR="006B73D1" w:rsidRDefault="006B73D1">
    <w:pPr>
      <w:pStyle w:val="aa"/>
      <w:pBdr>
        <w:bottom w:val="none" w:sz="0" w:space="1" w:color="auto"/>
      </w:pBdr>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DF6FE" w14:textId="77777777" w:rsidR="006B73D1" w:rsidRDefault="006B73D1">
    <w:pPr>
      <w:pStyle w:val="aff0"/>
      <w:framePr w:w="170" w:h="290" w:wrap="auto" w:hAnchor="page" w:x="1357" w:yAlign="inli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707D4C6"/>
    <w:multiLevelType w:val="singleLevel"/>
    <w:tmpl w:val="8707D4C6"/>
    <w:lvl w:ilvl="0">
      <w:start w:val="1"/>
      <w:numFmt w:val="decimal"/>
      <w:suff w:val="nothing"/>
      <w:lvlText w:val="%1、"/>
      <w:lvlJc w:val="left"/>
    </w:lvl>
  </w:abstractNum>
  <w:abstractNum w:abstractNumId="1" w15:restartNumberingAfterBreak="0">
    <w:nsid w:val="B42DA380"/>
    <w:multiLevelType w:val="singleLevel"/>
    <w:tmpl w:val="B42DA380"/>
    <w:lvl w:ilvl="0">
      <w:start w:val="1"/>
      <w:numFmt w:val="decimal"/>
      <w:suff w:val="nothing"/>
      <w:lvlText w:val="%1、"/>
      <w:lvlJc w:val="left"/>
    </w:lvl>
  </w:abstractNum>
  <w:abstractNum w:abstractNumId="2" w15:restartNumberingAfterBreak="0">
    <w:nsid w:val="B5118335"/>
    <w:multiLevelType w:val="singleLevel"/>
    <w:tmpl w:val="B5118335"/>
    <w:lvl w:ilvl="0">
      <w:start w:val="1"/>
      <w:numFmt w:val="decimal"/>
      <w:suff w:val="nothing"/>
      <w:lvlText w:val="%1、"/>
      <w:lvlJc w:val="left"/>
    </w:lvl>
  </w:abstractNum>
  <w:abstractNum w:abstractNumId="3" w15:restartNumberingAfterBreak="0">
    <w:nsid w:val="B9FC8E6E"/>
    <w:multiLevelType w:val="singleLevel"/>
    <w:tmpl w:val="B9FC8E6E"/>
    <w:lvl w:ilvl="0">
      <w:start w:val="1"/>
      <w:numFmt w:val="decimal"/>
      <w:suff w:val="nothing"/>
      <w:lvlText w:val="%1、"/>
      <w:lvlJc w:val="left"/>
    </w:lvl>
  </w:abstractNum>
  <w:abstractNum w:abstractNumId="4" w15:restartNumberingAfterBreak="0">
    <w:nsid w:val="CF092B84"/>
    <w:multiLevelType w:val="multilevel"/>
    <w:tmpl w:val="CF092B84"/>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0053208E"/>
    <w:multiLevelType w:val="multilevel"/>
    <w:tmpl w:val="0053208E"/>
    <w:lvl w:ilvl="0">
      <w:start w:val="7"/>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03D62ECE"/>
    <w:multiLevelType w:val="multilevel"/>
    <w:tmpl w:val="03D62ECE"/>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2F019C66"/>
    <w:multiLevelType w:val="singleLevel"/>
    <w:tmpl w:val="2F019C66"/>
    <w:lvl w:ilvl="0">
      <w:start w:val="1"/>
      <w:numFmt w:val="decimal"/>
      <w:suff w:val="nothing"/>
      <w:lvlText w:val="%1、"/>
      <w:lvlJc w:val="left"/>
    </w:lvl>
  </w:abstractNum>
  <w:abstractNum w:abstractNumId="8" w15:restartNumberingAfterBreak="0">
    <w:nsid w:val="59ADCABA"/>
    <w:multiLevelType w:val="multilevel"/>
    <w:tmpl w:val="59ADCABA"/>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569653818">
    <w:abstractNumId w:val="5"/>
  </w:num>
  <w:num w:numId="2" w16cid:durableId="951278704">
    <w:abstractNumId w:val="4"/>
  </w:num>
  <w:num w:numId="3" w16cid:durableId="2047755616">
    <w:abstractNumId w:val="8"/>
  </w:num>
  <w:num w:numId="4" w16cid:durableId="2142649253">
    <w:abstractNumId w:val="0"/>
  </w:num>
  <w:num w:numId="5" w16cid:durableId="1171602589">
    <w:abstractNumId w:val="2"/>
  </w:num>
  <w:num w:numId="6" w16cid:durableId="446628158">
    <w:abstractNumId w:val="1"/>
  </w:num>
  <w:num w:numId="7" w16cid:durableId="891502259">
    <w:abstractNumId w:val="3"/>
  </w:num>
  <w:num w:numId="8" w16cid:durableId="1573469687">
    <w:abstractNumId w:val="7"/>
  </w:num>
  <w:num w:numId="9" w16cid:durableId="11173305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proofState w:spelling="clean" w:grammar="clean"/>
  <w:defaultTabStop w:val="420"/>
  <w:noPunctuationKerning/>
  <w:characterSpacingControl w:val="doNotCompres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3D1"/>
    <w:rsid w:val="001610CC"/>
    <w:rsid w:val="0025693F"/>
    <w:rsid w:val="00323CFF"/>
    <w:rsid w:val="00476F21"/>
    <w:rsid w:val="005858EC"/>
    <w:rsid w:val="006B73D1"/>
    <w:rsid w:val="006D0647"/>
    <w:rsid w:val="00760E54"/>
    <w:rsid w:val="00A6793E"/>
    <w:rsid w:val="00D45C36"/>
    <w:rsid w:val="00DF28B8"/>
    <w:rsid w:val="00ED476A"/>
    <w:rsid w:val="00F41514"/>
    <w:rsid w:val="03F9658F"/>
    <w:rsid w:val="07217D61"/>
    <w:rsid w:val="0B9F6376"/>
    <w:rsid w:val="1F524EB9"/>
    <w:rsid w:val="20F1647B"/>
    <w:rsid w:val="267B3C2C"/>
    <w:rsid w:val="29D7118A"/>
    <w:rsid w:val="31303FAE"/>
    <w:rsid w:val="5D6053C8"/>
    <w:rsid w:val="75192CB7"/>
    <w:rsid w:val="7EC83E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047492D"/>
  <w15:docId w15:val="{8BF3032E-77F5-4FAB-80A0-B895ECDBE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iPriority="0" w:qFormat="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iPriority="0"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 w:val="21"/>
      <w:szCs w:val="24"/>
    </w:rPr>
  </w:style>
  <w:style w:type="paragraph" w:styleId="1">
    <w:name w:val="heading 1"/>
    <w:basedOn w:val="a"/>
    <w:next w:val="a"/>
    <w:link w:val="10"/>
    <w:uiPriority w:val="9"/>
    <w:qFormat/>
    <w:pPr>
      <w:keepNext/>
      <w:keepLines/>
      <w:spacing w:before="340" w:after="330" w:line="576" w:lineRule="auto"/>
      <w:outlineLvl w:val="0"/>
    </w:pPr>
    <w:rPr>
      <w:b/>
      <w:bCs/>
      <w:sz w:val="44"/>
      <w:szCs w:val="44"/>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uiPriority w:val="9"/>
    <w:qFormat/>
    <w:pPr>
      <w:keepNext/>
      <w:keepLines/>
      <w:spacing w:before="120" w:after="120"/>
      <w:outlineLvl w:val="3"/>
    </w:pPr>
    <w:rPr>
      <w:rFonts w:ascii="Arial" w:eastAsia="黑体" w:hAnsi="Arial"/>
      <w:b/>
      <w:sz w:val="20"/>
      <w:szCs w:val="20"/>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pPr>
      <w:spacing w:after="57"/>
      <w:ind w:left="1701"/>
    </w:pPr>
  </w:style>
  <w:style w:type="paragraph" w:styleId="81">
    <w:name w:val="index 8"/>
    <w:basedOn w:val="a"/>
    <w:next w:val="a"/>
    <w:semiHidden/>
    <w:qFormat/>
    <w:pPr>
      <w:ind w:left="2940"/>
    </w:pPr>
  </w:style>
  <w:style w:type="paragraph" w:styleId="a3">
    <w:name w:val="caption"/>
    <w:basedOn w:val="a"/>
    <w:next w:val="a"/>
    <w:uiPriority w:val="35"/>
    <w:semiHidden/>
    <w:unhideWhenUsed/>
    <w:qFormat/>
    <w:pPr>
      <w:spacing w:line="276" w:lineRule="auto"/>
    </w:pPr>
    <w:rPr>
      <w:b/>
      <w:bCs/>
      <w:color w:val="4874CB" w:themeColor="accent1"/>
      <w:sz w:val="18"/>
      <w:szCs w:val="18"/>
    </w:rPr>
  </w:style>
  <w:style w:type="paragraph" w:styleId="a4">
    <w:name w:val="Body Text"/>
    <w:basedOn w:val="a"/>
    <w:next w:val="a"/>
    <w:uiPriority w:val="99"/>
    <w:unhideWhenUsed/>
    <w:qFormat/>
    <w:pPr>
      <w:spacing w:after="120"/>
    </w:pPr>
    <w:rPr>
      <w:sz w:val="24"/>
    </w:rPr>
  </w:style>
  <w:style w:type="paragraph" w:styleId="a5">
    <w:name w:val="Block Text"/>
    <w:basedOn w:val="a"/>
    <w:next w:val="a4"/>
    <w:qFormat/>
    <w:pPr>
      <w:framePr w:wrap="around" w:hAnchor="text" w:yAlign="top"/>
      <w:widowControl/>
      <w:spacing w:after="120"/>
      <w:ind w:left="1440" w:right="1440"/>
      <w:jc w:val="left"/>
    </w:pPr>
    <w:rPr>
      <w:rFonts w:ascii="Calibri" w:hAnsi="Calibri"/>
      <w:sz w:val="24"/>
      <w:lang w:eastAsia="en-US"/>
    </w:rPr>
  </w:style>
  <w:style w:type="paragraph" w:styleId="40">
    <w:name w:val="index 4"/>
    <w:basedOn w:val="a"/>
    <w:next w:val="a"/>
    <w:uiPriority w:val="99"/>
    <w:qFormat/>
    <w:pPr>
      <w:ind w:left="600"/>
    </w:p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6">
    <w:name w:val="Plain Text"/>
    <w:basedOn w:val="a"/>
    <w:qFormat/>
    <w:rPr>
      <w:rFonts w:ascii="宋体" w:hAnsi="Courier New"/>
      <w:szCs w:val="21"/>
    </w:rPr>
  </w:style>
  <w:style w:type="paragraph" w:styleId="TOC8">
    <w:name w:val="toc 8"/>
    <w:basedOn w:val="a"/>
    <w:next w:val="a"/>
    <w:uiPriority w:val="39"/>
    <w:unhideWhenUsed/>
    <w:qFormat/>
    <w:pPr>
      <w:spacing w:after="57"/>
      <w:ind w:left="1984"/>
    </w:pPr>
  </w:style>
  <w:style w:type="paragraph" w:styleId="a7">
    <w:name w:val="endnote text"/>
    <w:basedOn w:val="a"/>
    <w:link w:val="a8"/>
    <w:uiPriority w:val="99"/>
    <w:semiHidden/>
    <w:unhideWhenUsed/>
    <w:qFormat/>
    <w:rPr>
      <w:sz w:val="20"/>
    </w:rPr>
  </w:style>
  <w:style w:type="paragraph" w:styleId="a9">
    <w:name w:val="footer"/>
    <w:basedOn w:val="a"/>
    <w:unhideWhenUsed/>
    <w:qFormat/>
    <w:pPr>
      <w:tabs>
        <w:tab w:val="center" w:pos="4153"/>
        <w:tab w:val="right" w:pos="8306"/>
      </w:tabs>
      <w:jc w:val="left"/>
    </w:pPr>
    <w:rPr>
      <w:sz w:val="18"/>
      <w:szCs w:val="18"/>
    </w:rPr>
  </w:style>
  <w:style w:type="paragraph" w:styleId="aa">
    <w:name w:val="header"/>
    <w:basedOn w:val="a"/>
    <w:uiPriority w:val="99"/>
    <w:unhideWhenUsed/>
    <w:qFormat/>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b">
    <w:name w:val="Subtitle"/>
    <w:basedOn w:val="a"/>
    <w:next w:val="a"/>
    <w:link w:val="ac"/>
    <w:uiPriority w:val="11"/>
    <w:qFormat/>
    <w:pPr>
      <w:spacing w:before="200" w:after="200"/>
    </w:pPr>
    <w:rPr>
      <w:sz w:val="24"/>
    </w:rPr>
  </w:style>
  <w:style w:type="paragraph" w:styleId="ad">
    <w:name w:val="footnote text"/>
    <w:basedOn w:val="a"/>
    <w:link w:val="ae"/>
    <w:uiPriority w:val="99"/>
    <w:semiHidden/>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af">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0">
    <w:name w:val="Message Header"/>
    <w:basedOn w:val="a"/>
    <w:qFormat/>
    <w:pPr>
      <w:pBdr>
        <w:top w:val="single" w:sz="6" w:space="1" w:color="auto"/>
        <w:left w:val="single" w:sz="6" w:space="1" w:color="auto"/>
        <w:bottom w:val="single" w:sz="6" w:space="1" w:color="auto"/>
        <w:right w:val="single" w:sz="6" w:space="1" w:color="auto"/>
      </w:pBdr>
      <w:shd w:val="pct20" w:color="auto" w:fill="auto"/>
      <w:ind w:left="500" w:hanging="1080"/>
    </w:pPr>
    <w:rPr>
      <w:rFonts w:ascii="Arial" w:hAnsi="Arial"/>
      <w:sz w:val="24"/>
    </w:rPr>
  </w:style>
  <w:style w:type="paragraph" w:styleId="af1">
    <w:name w:val="Normal (Web)"/>
    <w:basedOn w:val="a"/>
    <w:uiPriority w:val="99"/>
    <w:qFormat/>
    <w:pPr>
      <w:widowControl/>
      <w:spacing w:before="100" w:beforeAutospacing="1" w:after="100" w:afterAutospacing="1"/>
      <w:jc w:val="left"/>
    </w:pPr>
    <w:rPr>
      <w:rFonts w:ascii="宋体" w:hAnsi="宋体" w:cs="宋体"/>
      <w:sz w:val="24"/>
    </w:rPr>
  </w:style>
  <w:style w:type="paragraph" w:styleId="af2">
    <w:name w:val="Title"/>
    <w:basedOn w:val="a"/>
    <w:next w:val="a"/>
    <w:link w:val="af3"/>
    <w:uiPriority w:val="10"/>
    <w:qFormat/>
    <w:pPr>
      <w:spacing w:before="300" w:after="200"/>
      <w:contextualSpacing/>
    </w:pPr>
    <w:rPr>
      <w:sz w:val="48"/>
      <w:szCs w:val="48"/>
    </w:rPr>
  </w:style>
  <w:style w:type="table" w:styleId="af4">
    <w:name w:val="Table Grid"/>
    <w:basedOn w:val="a1"/>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endnote reference"/>
    <w:basedOn w:val="a0"/>
    <w:uiPriority w:val="99"/>
    <w:semiHidden/>
    <w:unhideWhenUsed/>
    <w:qFormat/>
    <w:rPr>
      <w:vertAlign w:val="superscript"/>
    </w:rPr>
  </w:style>
  <w:style w:type="character" w:styleId="af6">
    <w:name w:val="Hyperlink"/>
    <w:uiPriority w:val="99"/>
    <w:unhideWhenUsed/>
    <w:qFormat/>
    <w:rPr>
      <w:color w:val="0026E5" w:themeColor="hyperlink"/>
      <w:u w:val="single"/>
    </w:rPr>
  </w:style>
  <w:style w:type="character" w:styleId="af7">
    <w:name w:val="footnote reference"/>
    <w:basedOn w:val="a0"/>
    <w:uiPriority w:val="99"/>
    <w:unhideWhenUsed/>
    <w:qFormat/>
    <w:rPr>
      <w:vertAlign w:val="superscript"/>
    </w:rPr>
  </w:style>
  <w:style w:type="character" w:customStyle="1" w:styleId="Heading1Char">
    <w:name w:val="Heading 1 Char"/>
    <w:basedOn w:val="a0"/>
    <w:uiPriority w:val="9"/>
    <w:qFormat/>
    <w:rPr>
      <w:rFonts w:ascii="Arial" w:eastAsia="Arial" w:hAnsi="Arial" w:cs="Arial"/>
      <w:sz w:val="40"/>
      <w:szCs w:val="40"/>
    </w:rPr>
  </w:style>
  <w:style w:type="character" w:customStyle="1" w:styleId="20">
    <w:name w:val="标题 2 字符"/>
    <w:basedOn w:val="a0"/>
    <w:link w:val="2"/>
    <w:uiPriority w:val="9"/>
    <w:qFormat/>
    <w:rPr>
      <w:rFonts w:ascii="Arial" w:eastAsia="Arial" w:hAnsi="Arial" w:cs="Arial"/>
      <w:sz w:val="34"/>
    </w:rPr>
  </w:style>
  <w:style w:type="character" w:customStyle="1" w:styleId="30">
    <w:name w:val="标题 3 字符"/>
    <w:basedOn w:val="a0"/>
    <w:link w:val="3"/>
    <w:uiPriority w:val="9"/>
    <w:qFormat/>
    <w:rPr>
      <w:rFonts w:ascii="Arial" w:eastAsia="Arial" w:hAnsi="Arial" w:cs="Arial"/>
      <w:sz w:val="30"/>
      <w:szCs w:val="30"/>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50">
    <w:name w:val="标题 5 字符"/>
    <w:basedOn w:val="a0"/>
    <w:link w:val="5"/>
    <w:uiPriority w:val="9"/>
    <w:qFormat/>
    <w:rPr>
      <w:rFonts w:ascii="Arial" w:eastAsia="Arial" w:hAnsi="Arial" w:cs="Arial"/>
      <w:b/>
      <w:bCs/>
      <w:sz w:val="24"/>
      <w:szCs w:val="24"/>
    </w:rPr>
  </w:style>
  <w:style w:type="character" w:customStyle="1" w:styleId="60">
    <w:name w:val="标题 6 字符"/>
    <w:basedOn w:val="a0"/>
    <w:link w:val="6"/>
    <w:uiPriority w:val="9"/>
    <w:qFormat/>
    <w:rPr>
      <w:rFonts w:ascii="Arial" w:eastAsia="Arial" w:hAnsi="Arial" w:cs="Arial"/>
      <w:b/>
      <w:bCs/>
      <w:sz w:val="22"/>
      <w:szCs w:val="22"/>
    </w:rPr>
  </w:style>
  <w:style w:type="character" w:customStyle="1" w:styleId="70">
    <w:name w:val="标题 7 字符"/>
    <w:basedOn w:val="a0"/>
    <w:link w:val="7"/>
    <w:uiPriority w:val="9"/>
    <w:qFormat/>
    <w:rPr>
      <w:rFonts w:ascii="Arial" w:eastAsia="Arial" w:hAnsi="Arial" w:cs="Arial"/>
      <w:b/>
      <w:bCs/>
      <w:i/>
      <w:iCs/>
      <w:sz w:val="22"/>
      <w:szCs w:val="22"/>
    </w:rPr>
  </w:style>
  <w:style w:type="character" w:customStyle="1" w:styleId="80">
    <w:name w:val="标题 8 字符"/>
    <w:basedOn w:val="a0"/>
    <w:link w:val="8"/>
    <w:uiPriority w:val="9"/>
    <w:qFormat/>
    <w:rPr>
      <w:rFonts w:ascii="Arial" w:eastAsia="Arial" w:hAnsi="Arial" w:cs="Arial"/>
      <w:i/>
      <w:iCs/>
      <w:sz w:val="22"/>
      <w:szCs w:val="22"/>
    </w:rPr>
  </w:style>
  <w:style w:type="character" w:customStyle="1" w:styleId="90">
    <w:name w:val="标题 9 字符"/>
    <w:basedOn w:val="a0"/>
    <w:link w:val="9"/>
    <w:uiPriority w:val="9"/>
    <w:qFormat/>
    <w:rPr>
      <w:rFonts w:ascii="Arial" w:eastAsia="Arial" w:hAnsi="Arial" w:cs="Arial"/>
      <w:i/>
      <w:iCs/>
      <w:sz w:val="21"/>
      <w:szCs w:val="21"/>
    </w:rPr>
  </w:style>
  <w:style w:type="paragraph" w:styleId="af8">
    <w:name w:val="List Paragraph"/>
    <w:basedOn w:val="a"/>
    <w:uiPriority w:val="34"/>
    <w:qFormat/>
    <w:pPr>
      <w:ind w:left="720"/>
      <w:contextualSpacing/>
    </w:pPr>
  </w:style>
  <w:style w:type="paragraph" w:styleId="af9">
    <w:name w:val="No Spacing"/>
    <w:uiPriority w:val="1"/>
    <w:qFormat/>
    <w:rPr>
      <w:rFonts w:asciiTheme="minorHAnsi" w:eastAsiaTheme="minorEastAsia" w:hAnsiTheme="minorHAnsi" w:cstheme="minorBidi"/>
    </w:rPr>
  </w:style>
  <w:style w:type="character" w:customStyle="1" w:styleId="af3">
    <w:name w:val="标题 字符"/>
    <w:basedOn w:val="a0"/>
    <w:link w:val="af2"/>
    <w:uiPriority w:val="10"/>
    <w:qFormat/>
    <w:rPr>
      <w:sz w:val="48"/>
      <w:szCs w:val="48"/>
    </w:rPr>
  </w:style>
  <w:style w:type="character" w:customStyle="1" w:styleId="ac">
    <w:name w:val="副标题 字符"/>
    <w:basedOn w:val="a0"/>
    <w:link w:val="ab"/>
    <w:uiPriority w:val="11"/>
    <w:qFormat/>
    <w:rPr>
      <w:sz w:val="24"/>
      <w:szCs w:val="24"/>
    </w:rPr>
  </w:style>
  <w:style w:type="paragraph" w:styleId="afa">
    <w:name w:val="Quote"/>
    <w:basedOn w:val="a"/>
    <w:next w:val="a"/>
    <w:link w:val="afb"/>
    <w:uiPriority w:val="29"/>
    <w:qFormat/>
    <w:pPr>
      <w:ind w:left="720" w:right="720"/>
    </w:pPr>
    <w:rPr>
      <w:i/>
    </w:rPr>
  </w:style>
  <w:style w:type="character" w:customStyle="1" w:styleId="afb">
    <w:name w:val="引用 字符"/>
    <w:link w:val="afa"/>
    <w:uiPriority w:val="29"/>
    <w:qFormat/>
    <w:rPr>
      <w:i/>
    </w:rPr>
  </w:style>
  <w:style w:type="paragraph" w:styleId="afc">
    <w:name w:val="Intense Quote"/>
    <w:basedOn w:val="a"/>
    <w:next w:val="a"/>
    <w:link w:val="afd"/>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d">
    <w:name w:val="明显引用 字符"/>
    <w:link w:val="afc"/>
    <w:uiPriority w:val="30"/>
    <w:qFormat/>
    <w:rPr>
      <w:i/>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CaptionChar">
    <w:name w:val="Caption Char"/>
    <w:uiPriority w:val="99"/>
    <w:qFormat/>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b/>
        <w:color w:val="404040"/>
      </w:rPr>
      <w:tblPr/>
      <w:tcPr>
        <w:tcBorders>
          <w:bottom w:val="single" w:sz="12" w:space="0" w:color="94ADE0"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GridTable1Light-Accent2">
    <w:name w:val="Grid Table 1 Light - Accent 2"/>
    <w:basedOn w:val="a1"/>
    <w:uiPriority w:val="99"/>
    <w:qFormat/>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b/>
        <w:color w:val="404040"/>
      </w:rPr>
      <w:tblPr/>
      <w:tcPr>
        <w:tcBorders>
          <w:bottom w:val="single" w:sz="12" w:space="0" w:color="F5B585"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GridTable1Light-Accent3">
    <w:name w:val="Grid Table 1 Light - Accent 3"/>
    <w:basedOn w:val="a1"/>
    <w:uiPriority w:val="99"/>
    <w:qFormat/>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b/>
        <w:color w:val="404040"/>
      </w:rPr>
      <w:tblPr/>
      <w:tcPr>
        <w:tcBorders>
          <w:bottom w:val="single" w:sz="12" w:space="0" w:color="FDD964"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GridTable1Light-Accent4">
    <w:name w:val="Grid Table 1 Light - Accent 4"/>
    <w:basedOn w:val="a1"/>
    <w:uiPriority w:val="99"/>
    <w:qFormat/>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b/>
        <w:color w:val="404040"/>
      </w:rPr>
      <w:tblPr/>
      <w:tcPr>
        <w:tcBorders>
          <w:bottom w:val="single" w:sz="12" w:space="0" w:color="AED890"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GridTable1Light-Accent5">
    <w:name w:val="Grid Table 1 Light - Accent 5"/>
    <w:basedOn w:val="a1"/>
    <w:uiPriority w:val="99"/>
    <w:qFormat/>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b/>
        <w:color w:val="404040"/>
      </w:rPr>
      <w:tblPr/>
      <w:tcPr>
        <w:tcBorders>
          <w:bottom w:val="single" w:sz="12" w:space="0" w:color="80DFD7"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GridTable1Light-Accent6">
    <w:name w:val="Grid Table 1 Light - Accent 6"/>
    <w:basedOn w:val="a1"/>
    <w:uiPriority w:val="99"/>
    <w:qFormat/>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b/>
        <w:color w:val="404040"/>
      </w:rPr>
      <w:tblPr/>
      <w:tcPr>
        <w:tcBorders>
          <w:bottom w:val="single" w:sz="12" w:space="0" w:color="EF96A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table" w:customStyle="1" w:styleId="210">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single" w:sz="12" w:space="0" w:color="577FCF" w:themeColor="accent1" w:themeTint="EA"/>
          <w:right w:val="nil"/>
        </w:tcBorders>
        <w:shd w:val="clear" w:color="FFFFFF" w:fill="auto"/>
      </w:tcPr>
    </w:tblStylePr>
    <w:tblStylePr w:type="lastRow">
      <w:rPr>
        <w:b/>
        <w:color w:val="404040"/>
      </w:rPr>
      <w:tblPr/>
      <w:tcPr>
        <w:tcBorders>
          <w:top w:val="single" w:sz="4" w:space="0" w:color="577FCF"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2-Accent2">
    <w:name w:val="Grid Table 2 - Accent 2"/>
    <w:basedOn w:val="a1"/>
    <w:uiPriority w:val="99"/>
    <w:qFormat/>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single" w:sz="12" w:space="0" w:color="F5B483" w:themeColor="accent2" w:themeTint="97"/>
          <w:right w:val="nil"/>
        </w:tcBorders>
        <w:shd w:val="clear" w:color="FFFFFF" w:fill="auto"/>
      </w:tcPr>
    </w:tblStylePr>
    <w:tblStylePr w:type="lastRow">
      <w:rPr>
        <w:b/>
        <w:color w:val="404040"/>
      </w:rPr>
      <w:tblPr/>
      <w:tcPr>
        <w:tcBorders>
          <w:top w:val="single" w:sz="4" w:space="0" w:color="F5B483"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2-Accent3">
    <w:name w:val="Grid Table 2 - Accent 3"/>
    <w:basedOn w:val="a1"/>
    <w:uiPriority w:val="99"/>
    <w:qFormat/>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single" w:sz="12" w:space="0" w:color="F2BA02" w:themeColor="accent3" w:themeTint="FE"/>
          <w:right w:val="nil"/>
        </w:tcBorders>
        <w:shd w:val="clear" w:color="FFFFFF" w:fill="auto"/>
      </w:tcPr>
    </w:tblStylePr>
    <w:tblStylePr w:type="lastRow">
      <w:rPr>
        <w:b/>
        <w:color w:val="404040"/>
      </w:rPr>
      <w:tblPr/>
      <w:tcPr>
        <w:tcBorders>
          <w:top w:val="single" w:sz="4" w:space="0" w:color="F2BA02"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2-Accent4">
    <w:name w:val="Grid Table 2 - Accent 4"/>
    <w:basedOn w:val="a1"/>
    <w:uiPriority w:val="99"/>
    <w:qFormat/>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single" w:sz="12" w:space="0" w:color="ABD78C" w:themeColor="accent4" w:themeTint="9A"/>
          <w:right w:val="nil"/>
        </w:tcBorders>
        <w:shd w:val="clear" w:color="FFFFFF" w:fill="auto"/>
      </w:tcPr>
    </w:tblStylePr>
    <w:tblStylePr w:type="lastRow">
      <w:rPr>
        <w:b/>
        <w:color w:val="404040"/>
      </w:rPr>
      <w:tblPr/>
      <w:tcPr>
        <w:tcBorders>
          <w:top w:val="single" w:sz="4" w:space="0" w:color="ABD78C"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2-Accent5">
    <w:name w:val="Grid Table 2 - Accent 5"/>
    <w:basedOn w:val="a1"/>
    <w:uiPriority w:val="99"/>
    <w:qFormat/>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single" w:sz="12" w:space="0" w:color="30C0B4" w:themeColor="accent5"/>
          <w:right w:val="nil"/>
        </w:tcBorders>
        <w:shd w:val="clear" w:color="FFFFFF" w:fill="auto"/>
      </w:tcPr>
    </w:tblStylePr>
    <w:tblStylePr w:type="lastRow">
      <w:rPr>
        <w:b/>
        <w:color w:val="404040"/>
      </w:rPr>
      <w:tblPr/>
      <w:tcPr>
        <w:tcBorders>
          <w:top w:val="single" w:sz="4" w:space="0" w:color="30C0B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2-Accent6">
    <w:name w:val="Grid Table 2 - Accent 6"/>
    <w:basedOn w:val="a1"/>
    <w:uiPriority w:val="99"/>
    <w:qFormat/>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single" w:sz="12" w:space="0" w:color="E54C5E" w:themeColor="accent6"/>
          <w:right w:val="nil"/>
        </w:tcBorders>
        <w:shd w:val="clear" w:color="FFFFFF" w:fill="auto"/>
      </w:tcPr>
    </w:tblStylePr>
    <w:tblStylePr w:type="lastRow">
      <w:rPr>
        <w:b/>
        <w:color w:val="404040"/>
      </w:rPr>
      <w:tblPr/>
      <w:tcPr>
        <w:tcBorders>
          <w:top w:val="single" w:sz="4" w:space="0" w:color="E54C5E"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3-Accent2">
    <w:name w:val="Grid Table 3 - Accent 2"/>
    <w:basedOn w:val="a1"/>
    <w:uiPriority w:val="99"/>
    <w:qFormat/>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3-Accent3">
    <w:name w:val="Grid Table 3 - Accent 3"/>
    <w:basedOn w:val="a1"/>
    <w:uiPriority w:val="99"/>
    <w:qFormat/>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3-Accent4">
    <w:name w:val="Grid Table 3 - Accent 4"/>
    <w:basedOn w:val="a1"/>
    <w:uiPriority w:val="99"/>
    <w:qFormat/>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3-Accent5">
    <w:name w:val="Grid Table 3 - Accent 5"/>
    <w:basedOn w:val="a1"/>
    <w:uiPriority w:val="99"/>
    <w:qFormat/>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3-Accent6">
    <w:name w:val="Grid Table 3 - Accent 6"/>
    <w:basedOn w:val="a1"/>
    <w:uiPriority w:val="99"/>
    <w:qFormat/>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insideV w:val="single" w:sz="4" w:space="0" w:color="97B0E1" w:themeColor="accent1" w:themeTint="90"/>
      </w:tblBorders>
    </w:tblPr>
    <w:tblStylePr w:type="firstRow">
      <w:rPr>
        <w:rFonts w:ascii="Arial" w:hAnsi="Arial"/>
        <w:b/>
        <w:color w:val="FFFFFF"/>
        <w:sz w:val="22"/>
      </w:rPr>
      <w:tblPr/>
      <w:tcPr>
        <w:tcBorders>
          <w:top w:val="single" w:sz="4" w:space="0" w:color="577FCF" w:themeColor="accent1" w:themeTint="EA"/>
          <w:left w:val="single" w:sz="4" w:space="0" w:color="577FCF" w:themeColor="accent1" w:themeTint="EA"/>
          <w:bottom w:val="single" w:sz="4" w:space="0" w:color="577FCF" w:themeColor="accent1" w:themeTint="EA"/>
          <w:right w:val="single" w:sz="4" w:space="0" w:color="577FCF" w:themeColor="accent1" w:themeTint="EA"/>
        </w:tcBorders>
        <w:shd w:val="clear" w:color="577FCF" w:themeColor="accent1" w:themeTint="EA" w:fill="577FCF" w:themeFill="accent1" w:themeFillTint="EA"/>
      </w:tcPr>
    </w:tblStylePr>
    <w:tblStylePr w:type="lastRow">
      <w:rPr>
        <w:b/>
        <w:color w:val="404040"/>
      </w:rPr>
      <w:tblPr/>
      <w:tcPr>
        <w:tcBorders>
          <w:top w:val="single" w:sz="4" w:space="0" w:color="577FCF"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4" w:themeColor="accent1" w:themeTint="32" w:fill="DAE3F4" w:themeFill="accent1" w:themeFillTint="32"/>
      </w:tcPr>
    </w:tblStylePr>
    <w:tblStylePr w:type="band1Horz">
      <w:rPr>
        <w:rFonts w:ascii="Arial" w:hAnsi="Arial"/>
        <w:color w:val="404040"/>
        <w:sz w:val="22"/>
      </w:rPr>
      <w:tblPr/>
      <w:tcPr>
        <w:shd w:val="clear" w:color="DAE3F4" w:themeColor="accent1" w:themeTint="32" w:fill="DAE3F4" w:themeFill="accent1" w:themeFillTint="32"/>
      </w:tcPr>
    </w:tblStylePr>
  </w:style>
  <w:style w:type="table" w:customStyle="1" w:styleId="GridTable4-Accent2">
    <w:name w:val="Grid Table 4 - Accent 2"/>
    <w:basedOn w:val="a1"/>
    <w:uiPriority w:val="59"/>
    <w:qFormat/>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insideV w:val="single" w:sz="4" w:space="0" w:color="F5B789" w:themeColor="accent2" w:themeTint="90"/>
      </w:tblBorders>
    </w:tblPr>
    <w:tblStylePr w:type="firstRow">
      <w:rPr>
        <w:rFonts w:ascii="Arial" w:hAnsi="Arial"/>
        <w:b/>
        <w:color w:val="FFFFFF"/>
        <w:sz w:val="22"/>
      </w:rPr>
      <w:tblPr/>
      <w:tcPr>
        <w:tc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cBorders>
        <w:shd w:val="clear" w:color="F5B483" w:themeColor="accent2" w:themeTint="97" w:fill="F5B483" w:themeFill="accent2" w:themeFillTint="97"/>
      </w:tcPr>
    </w:tblStylePr>
    <w:tblStylePr w:type="lastRow">
      <w:rPr>
        <w:b/>
        <w:color w:val="404040"/>
      </w:rPr>
      <w:tblPr/>
      <w:tcPr>
        <w:tcBorders>
          <w:top w:val="single" w:sz="4" w:space="0" w:color="F5B483"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4-Accent3">
    <w:name w:val="Grid Table 4 - Accent 3"/>
    <w:basedOn w:val="a1"/>
    <w:uiPriority w:val="59"/>
    <w:qFormat/>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insideV w:val="single" w:sz="4" w:space="0" w:color="FDDB69" w:themeColor="accent3" w:themeTint="90"/>
      </w:tblBorders>
    </w:tblPr>
    <w:tblStylePr w:type="firstRow">
      <w:rPr>
        <w:rFonts w:ascii="Arial" w:hAnsi="Arial"/>
        <w:b/>
        <w:color w:val="FFFFFF"/>
        <w:sz w:val="22"/>
      </w:rPr>
      <w:tblPr/>
      <w:tcPr>
        <w:tc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tcBorders>
        <w:shd w:val="clear" w:color="F2BA02" w:themeColor="accent3" w:themeTint="FE" w:fill="F2BA02" w:themeFill="accent3" w:themeFillTint="FE"/>
      </w:tcPr>
    </w:tblStylePr>
    <w:tblStylePr w:type="lastRow">
      <w:rPr>
        <w:b/>
        <w:color w:val="404040"/>
      </w:rPr>
      <w:tblPr/>
      <w:tcPr>
        <w:tcBorders>
          <w:top w:val="single" w:sz="4" w:space="0" w:color="F2BA02"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4-Accent4">
    <w:name w:val="Grid Table 4 - Accent 4"/>
    <w:basedOn w:val="a1"/>
    <w:uiPriority w:val="59"/>
    <w:qFormat/>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insideV w:val="single" w:sz="4" w:space="0" w:color="B0D994" w:themeColor="accent4" w:themeTint="90"/>
      </w:tblBorders>
    </w:tblPr>
    <w:tblStylePr w:type="firstRow">
      <w:rPr>
        <w:rFonts w:ascii="Arial" w:hAnsi="Arial"/>
        <w:b/>
        <w:color w:val="FFFFFF"/>
        <w:sz w:val="22"/>
      </w:rPr>
      <w:tblPr/>
      <w:tcPr>
        <w:tc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cBorders>
        <w:shd w:val="clear" w:color="ABD78C" w:themeColor="accent4" w:themeTint="9A" w:fill="ABD78C" w:themeFill="accent4" w:themeFillTint="9A"/>
      </w:tcPr>
    </w:tblStylePr>
    <w:tblStylePr w:type="lastRow">
      <w:rPr>
        <w:b/>
        <w:color w:val="404040"/>
      </w:rPr>
      <w:tblPr/>
      <w:tcPr>
        <w:tcBorders>
          <w:top w:val="single" w:sz="4" w:space="0" w:color="ABD78C"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4-Accent5">
    <w:name w:val="Grid Table 4 - Accent 5"/>
    <w:basedOn w:val="a1"/>
    <w:uiPriority w:val="59"/>
    <w:qFormat/>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FFFFFF"/>
        <w:sz w:val="22"/>
      </w:rPr>
      <w:tblPr/>
      <w:tcPr>
        <w:tcBorders>
          <w:top w:val="single" w:sz="4" w:space="0" w:color="30C0B4" w:themeColor="accent5"/>
          <w:left w:val="single" w:sz="4" w:space="0" w:color="30C0B4" w:themeColor="accent5"/>
          <w:bottom w:val="single" w:sz="4" w:space="0" w:color="30C0B4" w:themeColor="accent5"/>
          <w:right w:val="single" w:sz="4" w:space="0" w:color="30C0B4" w:themeColor="accent5"/>
        </w:tcBorders>
        <w:shd w:val="clear" w:color="30C0B4" w:themeColor="accent5" w:fill="30C0B4" w:themeFill="accent5"/>
      </w:tcPr>
    </w:tblStylePr>
    <w:tblStylePr w:type="lastRow">
      <w:rPr>
        <w:b/>
        <w:color w:val="404040"/>
      </w:rPr>
      <w:tblPr/>
      <w:tcPr>
        <w:tcBorders>
          <w:top w:val="single" w:sz="4" w:space="0" w:color="30C0B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4-Accent6">
    <w:name w:val="Grid Table 4 - Accent 6"/>
    <w:basedOn w:val="a1"/>
    <w:uiPriority w:val="59"/>
    <w:qFormat/>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FFFFFF"/>
        <w:sz w:val="22"/>
      </w:rPr>
      <w:tblPr/>
      <w:tcPr>
        <w:tcBorders>
          <w:top w:val="single" w:sz="4" w:space="0" w:color="E54C5E" w:themeColor="accent6"/>
          <w:left w:val="single" w:sz="4" w:space="0" w:color="E54C5E" w:themeColor="accent6"/>
          <w:bottom w:val="single" w:sz="4" w:space="0" w:color="E54C5E" w:themeColor="accent6"/>
          <w:right w:val="single" w:sz="4" w:space="0" w:color="E54C5E" w:themeColor="accent6"/>
        </w:tcBorders>
        <w:shd w:val="clear" w:color="E54C5E" w:themeColor="accent6" w:fill="E54C5E" w:themeFill="accent6"/>
      </w:tcPr>
    </w:tblStylePr>
    <w:tblStylePr w:type="lastRow">
      <w:rPr>
        <w:b/>
        <w:color w:val="404040"/>
      </w:rPr>
      <w:tblPr/>
      <w:tcPr>
        <w:tcBorders>
          <w:top w:val="single" w:sz="4" w:space="0" w:color="E54C5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874CB" w:themeColor="accent1" w:fill="4874CB" w:themeFill="accent1"/>
      </w:tcPr>
    </w:tblStylePr>
    <w:tblStylePr w:type="lastRow">
      <w:rPr>
        <w:rFonts w:ascii="Arial" w:hAnsi="Arial"/>
        <w:b/>
        <w:color w:val="FFFFFF"/>
        <w:sz w:val="22"/>
      </w:rPr>
      <w:tblPr/>
      <w:tcPr>
        <w:tcBorders>
          <w:top w:val="single" w:sz="4" w:space="0" w:color="FFFFFF" w:themeColor="light1"/>
        </w:tcBorders>
        <w:shd w:val="clear" w:color="4874CB" w:themeColor="accent1" w:fill="4874CB" w:themeFill="accent1"/>
      </w:tcPr>
    </w:tblStylePr>
    <w:tblStylePr w:type="firstCol">
      <w:rPr>
        <w:rFonts w:ascii="Arial" w:hAnsi="Arial"/>
        <w:b/>
        <w:color w:val="FFFFFF"/>
        <w:sz w:val="22"/>
      </w:rPr>
      <w:tblPr/>
      <w:tcPr>
        <w:shd w:val="clear" w:color="4874CB" w:themeColor="accent1" w:fill="4874CB" w:themeFill="accent1"/>
      </w:tcPr>
    </w:tblStylePr>
    <w:tblStylePr w:type="lastCol">
      <w:rPr>
        <w:rFonts w:ascii="Arial" w:hAnsi="Arial"/>
        <w:b/>
        <w:color w:val="FFFFFF"/>
        <w:sz w:val="22"/>
      </w:rPr>
      <w:tblPr/>
      <w:tcPr>
        <w:shd w:val="clear" w:color="4874CB" w:themeColor="accent1" w:fill="4874CB" w:themeFill="accent1"/>
      </w:tcPr>
    </w:tblStylePr>
    <w:tblStylePr w:type="band1Vert">
      <w:tblPr/>
      <w:tcPr>
        <w:shd w:val="clear" w:color="AABEE7" w:themeColor="accent1" w:themeTint="75" w:fill="AABEE7" w:themeFill="accent1" w:themeFillTint="75"/>
      </w:tcPr>
    </w:tblStylePr>
    <w:tblStylePr w:type="band1Horz">
      <w:tblPr/>
      <w:tcPr>
        <w:shd w:val="clear" w:color="AABEE7" w:themeColor="accent1" w:themeTint="75" w:fill="AABEE7"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E822F" w:themeColor="accent2" w:fill="EE822F" w:themeFill="accent2"/>
      </w:tcPr>
    </w:tblStylePr>
    <w:tblStylePr w:type="lastRow">
      <w:rPr>
        <w:rFonts w:ascii="Arial" w:hAnsi="Arial"/>
        <w:b/>
        <w:color w:val="FFFFFF"/>
        <w:sz w:val="22"/>
      </w:rPr>
      <w:tblPr/>
      <w:tcPr>
        <w:tcBorders>
          <w:top w:val="single" w:sz="4" w:space="0" w:color="FFFFFF" w:themeColor="light1"/>
        </w:tcBorders>
        <w:shd w:val="clear" w:color="EE822F" w:themeColor="accent2" w:fill="EE822F" w:themeFill="accent2"/>
      </w:tcPr>
    </w:tblStylePr>
    <w:tblStylePr w:type="firstCol">
      <w:rPr>
        <w:rFonts w:ascii="Arial" w:hAnsi="Arial"/>
        <w:b/>
        <w:color w:val="FFFFFF"/>
        <w:sz w:val="22"/>
      </w:rPr>
      <w:tblPr/>
      <w:tcPr>
        <w:shd w:val="clear" w:color="EE822F" w:themeColor="accent2" w:fill="EE822F" w:themeFill="accent2"/>
      </w:tcPr>
    </w:tblStylePr>
    <w:tblStylePr w:type="lastCol">
      <w:rPr>
        <w:rFonts w:ascii="Arial" w:hAnsi="Arial"/>
        <w:b/>
        <w:color w:val="FFFFFF"/>
        <w:sz w:val="22"/>
      </w:rPr>
      <w:tblPr/>
      <w:tcPr>
        <w:shd w:val="clear" w:color="EE822F" w:themeColor="accent2" w:fill="EE822F" w:themeFill="accent2"/>
      </w:tcPr>
    </w:tblStylePr>
    <w:tblStylePr w:type="band1Vert">
      <w:tblPr/>
      <w:tcPr>
        <w:shd w:val="clear" w:color="F7C59F" w:themeColor="accent2" w:themeTint="75" w:fill="F7C59F" w:themeFill="accent2" w:themeFillTint="75"/>
      </w:tcPr>
    </w:tblStylePr>
    <w:tblStylePr w:type="band1Horz">
      <w:tblPr/>
      <w:tcPr>
        <w:shd w:val="clear" w:color="F7C59F" w:themeColor="accent2" w:themeTint="75" w:fill="F7C59F"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2BA02" w:themeColor="accent3" w:fill="F2BA02" w:themeFill="accent3"/>
      </w:tcPr>
    </w:tblStylePr>
    <w:tblStylePr w:type="lastRow">
      <w:rPr>
        <w:rFonts w:ascii="Arial" w:hAnsi="Arial"/>
        <w:b/>
        <w:color w:val="FFFFFF"/>
        <w:sz w:val="22"/>
      </w:rPr>
      <w:tblPr/>
      <w:tcPr>
        <w:tcBorders>
          <w:top w:val="single" w:sz="4" w:space="0" w:color="FFFFFF" w:themeColor="light1"/>
        </w:tcBorders>
        <w:shd w:val="clear" w:color="F2BA02" w:themeColor="accent3" w:fill="F2BA02" w:themeFill="accent3"/>
      </w:tcPr>
    </w:tblStylePr>
    <w:tblStylePr w:type="firstCol">
      <w:rPr>
        <w:rFonts w:ascii="Arial" w:hAnsi="Arial"/>
        <w:b/>
        <w:color w:val="FFFFFF"/>
        <w:sz w:val="22"/>
      </w:rPr>
      <w:tblPr/>
      <w:tcPr>
        <w:shd w:val="clear" w:color="F2BA02" w:themeColor="accent3" w:fill="F2BA02" w:themeFill="accent3"/>
      </w:tcPr>
    </w:tblStylePr>
    <w:tblStylePr w:type="lastCol">
      <w:rPr>
        <w:rFonts w:ascii="Arial" w:hAnsi="Arial"/>
        <w:b/>
        <w:color w:val="FFFFFF"/>
        <w:sz w:val="22"/>
      </w:rPr>
      <w:tblPr/>
      <w:tcPr>
        <w:shd w:val="clear" w:color="F2BA02" w:themeColor="accent3" w:fill="F2BA02" w:themeFill="accent3"/>
      </w:tcPr>
    </w:tblStylePr>
    <w:tblStylePr w:type="band1Vert">
      <w:tblPr/>
      <w:tcPr>
        <w:shd w:val="clear" w:color="FEE185" w:themeColor="accent3" w:themeTint="75" w:fill="FEE185" w:themeFill="accent3" w:themeFillTint="75"/>
      </w:tcPr>
    </w:tblStylePr>
    <w:tblStylePr w:type="band1Horz">
      <w:tblPr/>
      <w:tcPr>
        <w:shd w:val="clear" w:color="FEE185" w:themeColor="accent3" w:themeTint="75" w:fill="FEE185"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5BD42" w:themeColor="accent4" w:fill="75BD42" w:themeFill="accent4"/>
      </w:tcPr>
    </w:tblStylePr>
    <w:tblStylePr w:type="lastRow">
      <w:rPr>
        <w:rFonts w:ascii="Arial" w:hAnsi="Arial"/>
        <w:b/>
        <w:color w:val="FFFFFF"/>
        <w:sz w:val="22"/>
      </w:rPr>
      <w:tblPr/>
      <w:tcPr>
        <w:tcBorders>
          <w:top w:val="single" w:sz="4" w:space="0" w:color="FFFFFF" w:themeColor="light1"/>
        </w:tcBorders>
        <w:shd w:val="clear" w:color="75BD42" w:themeColor="accent4" w:fill="75BD42" w:themeFill="accent4"/>
      </w:tcPr>
    </w:tblStylePr>
    <w:tblStylePr w:type="firstCol">
      <w:rPr>
        <w:rFonts w:ascii="Arial" w:hAnsi="Arial"/>
        <w:b/>
        <w:color w:val="FFFFFF"/>
        <w:sz w:val="22"/>
      </w:rPr>
      <w:tblPr/>
      <w:tcPr>
        <w:shd w:val="clear" w:color="75BD42" w:themeColor="accent4" w:fill="75BD42" w:themeFill="accent4"/>
      </w:tcPr>
    </w:tblStylePr>
    <w:tblStylePr w:type="lastCol">
      <w:rPr>
        <w:rFonts w:ascii="Arial" w:hAnsi="Arial"/>
        <w:b/>
        <w:color w:val="FFFFFF"/>
        <w:sz w:val="22"/>
      </w:rPr>
      <w:tblPr/>
      <w:tcPr>
        <w:shd w:val="clear" w:color="75BD42" w:themeColor="accent4" w:fill="75BD42" w:themeFill="accent4"/>
      </w:tcPr>
    </w:tblStylePr>
    <w:tblStylePr w:type="band1Vert">
      <w:tblPr/>
      <w:tcPr>
        <w:shd w:val="clear" w:color="BFE0A8" w:themeColor="accent4" w:themeTint="75" w:fill="BFE0A8" w:themeFill="accent4" w:themeFillTint="75"/>
      </w:tcPr>
    </w:tblStylePr>
    <w:tblStylePr w:type="band1Horz">
      <w:tblPr/>
      <w:tcPr>
        <w:shd w:val="clear" w:color="BFE0A8" w:themeColor="accent4" w:themeTint="75" w:fill="BFE0A8"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30C0B4" w:themeColor="accent5" w:fill="30C0B4" w:themeFill="accent5"/>
      </w:tcPr>
    </w:tblStylePr>
    <w:tblStylePr w:type="lastRow">
      <w:rPr>
        <w:rFonts w:ascii="Arial" w:hAnsi="Arial"/>
        <w:b/>
        <w:color w:val="FFFFFF"/>
        <w:sz w:val="22"/>
      </w:rPr>
      <w:tblPr/>
      <w:tcPr>
        <w:tcBorders>
          <w:top w:val="single" w:sz="4" w:space="0" w:color="FFFFFF" w:themeColor="light1"/>
        </w:tcBorders>
        <w:shd w:val="clear" w:color="30C0B4" w:themeColor="accent5" w:fill="30C0B4" w:themeFill="accent5"/>
      </w:tcPr>
    </w:tblStylePr>
    <w:tblStylePr w:type="firstCol">
      <w:rPr>
        <w:rFonts w:ascii="Arial" w:hAnsi="Arial"/>
        <w:b/>
        <w:color w:val="FFFFFF"/>
        <w:sz w:val="22"/>
      </w:rPr>
      <w:tblPr/>
      <w:tcPr>
        <w:shd w:val="clear" w:color="30C0B4" w:themeColor="accent5" w:fill="30C0B4" w:themeFill="accent5"/>
      </w:tcPr>
    </w:tblStylePr>
    <w:tblStylePr w:type="lastCol">
      <w:rPr>
        <w:rFonts w:ascii="Arial" w:hAnsi="Arial"/>
        <w:b/>
        <w:color w:val="FFFFFF"/>
        <w:sz w:val="22"/>
      </w:rPr>
      <w:tblPr/>
      <w:tcPr>
        <w:shd w:val="clear" w:color="30C0B4" w:themeColor="accent5" w:fill="30C0B4" w:themeFill="accent5"/>
      </w:tcPr>
    </w:tblStylePr>
    <w:tblStylePr w:type="band1Vert">
      <w:tblPr/>
      <w:tcPr>
        <w:shd w:val="clear" w:color="9BE6DF" w:themeColor="accent5" w:themeTint="75" w:fill="9BE6DF" w:themeFill="accent5" w:themeFillTint="75"/>
      </w:tcPr>
    </w:tblStylePr>
    <w:tblStylePr w:type="band1Horz">
      <w:tblPr/>
      <w:tcPr>
        <w:shd w:val="clear" w:color="9BE6DF" w:themeColor="accent5" w:themeTint="75" w:fill="9BE6DF"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54C5E" w:themeColor="accent6" w:fill="E54C5E" w:themeFill="accent6"/>
      </w:tcPr>
    </w:tblStylePr>
    <w:tblStylePr w:type="lastRow">
      <w:rPr>
        <w:rFonts w:ascii="Arial" w:hAnsi="Arial"/>
        <w:b/>
        <w:color w:val="FFFFFF"/>
        <w:sz w:val="22"/>
      </w:rPr>
      <w:tblPr/>
      <w:tcPr>
        <w:tcBorders>
          <w:top w:val="single" w:sz="4" w:space="0" w:color="FFFFFF" w:themeColor="light1"/>
        </w:tcBorders>
        <w:shd w:val="clear" w:color="E54C5E" w:themeColor="accent6" w:fill="E54C5E" w:themeFill="accent6"/>
      </w:tcPr>
    </w:tblStylePr>
    <w:tblStylePr w:type="firstCol">
      <w:rPr>
        <w:rFonts w:ascii="Arial" w:hAnsi="Arial"/>
        <w:b/>
        <w:color w:val="FFFFFF"/>
        <w:sz w:val="22"/>
      </w:rPr>
      <w:tblPr/>
      <w:tcPr>
        <w:shd w:val="clear" w:color="E54C5E" w:themeColor="accent6" w:fill="E54C5E" w:themeFill="accent6"/>
      </w:tcPr>
    </w:tblStylePr>
    <w:tblStylePr w:type="lastCol">
      <w:rPr>
        <w:rFonts w:ascii="Arial" w:hAnsi="Arial"/>
        <w:b/>
        <w:color w:val="FFFFFF"/>
        <w:sz w:val="22"/>
      </w:rPr>
      <w:tblPr/>
      <w:tcPr>
        <w:shd w:val="clear" w:color="E54C5E" w:themeColor="accent6" w:fill="E54C5E" w:themeFill="accent6"/>
      </w:tcPr>
    </w:tblStylePr>
    <w:tblStylePr w:type="band1Vert">
      <w:tblPr/>
      <w:tcPr>
        <w:shd w:val="clear" w:color="F3ACB4" w:themeColor="accent6" w:themeTint="75" w:fill="F3ACB4" w:themeFill="accent6" w:themeFillTint="75"/>
      </w:tcPr>
    </w:tblStylePr>
    <w:tblStylePr w:type="band1Horz">
      <w:tblPr/>
      <w:tcPr>
        <w:shd w:val="clear" w:color="F3ACB4" w:themeColor="accent6" w:themeTint="75" w:fill="F3ACB4" w:themeFill="accent6"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3B9E5" w:themeColor="accent1" w:themeTint="80"/>
        <w:left w:val="single" w:sz="4" w:space="0" w:color="A3B9E5" w:themeColor="accent1" w:themeTint="80"/>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b/>
        <w:color w:val="A3B9E5" w:themeColor="accent1" w:themeTint="80"/>
      </w:rPr>
      <w:tblPr/>
      <w:tcPr>
        <w:tcBorders>
          <w:bottom w:val="single" w:sz="12" w:space="0" w:color="A3B9E5" w:themeColor="accent1" w:themeTint="80"/>
        </w:tcBorders>
      </w:tcPr>
    </w:tblStylePr>
    <w:tblStylePr w:type="lastRow">
      <w:rPr>
        <w:b/>
        <w:color w:val="A3B9E5" w:themeColor="accent1" w:themeTint="80"/>
      </w:rPr>
    </w:tblStylePr>
    <w:tblStylePr w:type="firstCol">
      <w:rPr>
        <w:b/>
        <w:color w:val="A3B9E5" w:themeColor="accent1" w:themeTint="80"/>
      </w:rPr>
    </w:tblStylePr>
    <w:tblStylePr w:type="lastCol">
      <w:rPr>
        <w:b/>
        <w:color w:val="A3B9E5" w:themeColor="accent1" w:themeTint="80"/>
      </w:r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sz w:val="22"/>
      </w:rPr>
      <w:tblPr/>
      <w:tcPr>
        <w:shd w:val="clear" w:color="D9E2F4" w:themeColor="accent1" w:themeTint="34" w:fill="D9E2F4" w:themeFill="accent1" w:themeFillTint="34"/>
      </w:tcPr>
    </w:tblStylePr>
    <w:tblStylePr w:type="band2Horz">
      <w:rPr>
        <w:rFonts w:ascii="Arial" w:hAnsi="Arial"/>
        <w:color w:val="A3B9E5" w:themeColor="accent1" w:themeTint="80"/>
        <w:sz w:val="22"/>
      </w:rPr>
    </w:tblStylePr>
  </w:style>
  <w:style w:type="table" w:customStyle="1" w:styleId="GridTable6Colorful-Accent2">
    <w:name w:val="Grid Table 6 Colorful - Accent 2"/>
    <w:basedOn w:val="a1"/>
    <w:uiPriority w:val="99"/>
    <w:qFormat/>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F5B484" w:themeColor="accent2" w:themeTint="96"/>
      </w:rPr>
      <w:tblPr/>
      <w:tcPr>
        <w:tcBorders>
          <w:bottom w:val="single" w:sz="12" w:space="0" w:color="F5B483" w:themeColor="accent2" w:themeTint="97"/>
        </w:tcBorders>
      </w:tcPr>
    </w:tblStylePr>
    <w:tblStylePr w:type="lastRow">
      <w:rPr>
        <w:b/>
        <w:color w:val="F5B484" w:themeColor="accent2" w:themeTint="96"/>
      </w:rPr>
    </w:tblStylePr>
    <w:tblStylePr w:type="firstCol">
      <w:rPr>
        <w:b/>
        <w:color w:val="F5B484" w:themeColor="accent2" w:themeTint="96"/>
      </w:rPr>
    </w:tblStylePr>
    <w:tblStylePr w:type="lastCol">
      <w:rPr>
        <w:b/>
        <w:color w:val="F5B484" w:themeColor="accent2" w:themeTint="96"/>
      </w:rPr>
    </w:tblStylePr>
    <w:tblStylePr w:type="band1Vert">
      <w:tblPr/>
      <w:tcPr>
        <w:shd w:val="clear" w:color="FBE6D6" w:themeColor="accent2" w:themeTint="32" w:fill="FBE6D6" w:themeFill="accent2" w:themeFillTint="32"/>
      </w:tcPr>
    </w:tblStylePr>
    <w:tblStylePr w:type="band1Horz">
      <w:rPr>
        <w:rFonts w:ascii="Arial" w:hAnsi="Arial"/>
        <w:color w:val="F5B484" w:themeColor="accent2" w:themeTint="96"/>
        <w:sz w:val="22"/>
      </w:rPr>
      <w:tblPr/>
      <w:tcPr>
        <w:shd w:val="clear" w:color="FBE6D6" w:themeColor="accent2" w:themeTint="32" w:fill="FBE6D6" w:themeFill="accent2" w:themeFillTint="32"/>
      </w:tcPr>
    </w:tblStylePr>
    <w:tblStylePr w:type="band2Horz">
      <w:rPr>
        <w:rFonts w:ascii="Arial" w:hAnsi="Arial"/>
        <w:color w:val="F5B484" w:themeColor="accent2" w:themeTint="96"/>
        <w:sz w:val="22"/>
      </w:rPr>
    </w:tblStylePr>
  </w:style>
  <w:style w:type="table" w:customStyle="1" w:styleId="GridTable6Colorful-Accent3">
    <w:name w:val="Grid Table 6 Colorful - Accent 3"/>
    <w:basedOn w:val="a1"/>
    <w:uiPriority w:val="99"/>
    <w:qFormat/>
    <w:tblPr>
      <w:tbl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F2BA02" w:themeColor="accent3"/>
      </w:rPr>
      <w:tblPr/>
      <w:tcPr>
        <w:tcBorders>
          <w:bottom w:val="single" w:sz="12" w:space="0" w:color="F2BA02" w:themeColor="accent3" w:themeTint="FE"/>
        </w:tcBorders>
      </w:tcPr>
    </w:tblStylePr>
    <w:tblStylePr w:type="lastRow">
      <w:rPr>
        <w:b/>
        <w:color w:val="F2BA02" w:themeColor="accent3"/>
      </w:rPr>
    </w:tblStylePr>
    <w:tblStylePr w:type="firstCol">
      <w:rPr>
        <w:b/>
        <w:color w:val="F2BA02" w:themeColor="accent3"/>
      </w:rPr>
    </w:tblStylePr>
    <w:tblStylePr w:type="lastCol">
      <w:rPr>
        <w:b/>
        <w:color w:val="F2BA02" w:themeColor="accent3"/>
      </w:r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sz w:val="22"/>
      </w:rPr>
      <w:tblPr/>
      <w:tcPr>
        <w:shd w:val="clear" w:color="FEF2C9" w:themeColor="accent3" w:themeTint="34" w:fill="FEF2C9" w:themeFill="accent3" w:themeFillTint="34"/>
      </w:tcPr>
    </w:tblStylePr>
    <w:tblStylePr w:type="band2Horz">
      <w:rPr>
        <w:rFonts w:ascii="Arial" w:hAnsi="Arial"/>
        <w:color w:val="F2BA02" w:themeColor="accent3"/>
        <w:sz w:val="22"/>
      </w:rPr>
    </w:tblStylePr>
  </w:style>
  <w:style w:type="table" w:customStyle="1" w:styleId="GridTable6Colorful-Accent4">
    <w:name w:val="Grid Table 6 Colorful - Accent 4"/>
    <w:basedOn w:val="a1"/>
    <w:uiPriority w:val="99"/>
    <w:qFormat/>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ABD78D" w:themeColor="accent4" w:themeTint="99"/>
      </w:rPr>
      <w:tblPr/>
      <w:tcPr>
        <w:tcBorders>
          <w:bottom w:val="single" w:sz="12" w:space="0" w:color="ABD78C" w:themeColor="accent4" w:themeTint="9A"/>
        </w:tcBorders>
      </w:tcPr>
    </w:tblStylePr>
    <w:tblStylePr w:type="lastRow">
      <w:rPr>
        <w:b/>
        <w:color w:val="ABD78D" w:themeColor="accent4" w:themeTint="99"/>
      </w:rPr>
    </w:tblStylePr>
    <w:tblStylePr w:type="firstCol">
      <w:rPr>
        <w:b/>
        <w:color w:val="ABD78D" w:themeColor="accent4" w:themeTint="99"/>
      </w:rPr>
    </w:tblStylePr>
    <w:tblStylePr w:type="lastCol">
      <w:rPr>
        <w:b/>
        <w:color w:val="ABD78D" w:themeColor="accent4" w:themeTint="99"/>
      </w:rPr>
    </w:tblStylePr>
    <w:tblStylePr w:type="band1Vert">
      <w:tblPr/>
      <w:tcPr>
        <w:shd w:val="clear" w:color="E2F1D8" w:themeColor="accent4" w:themeTint="34" w:fill="E2F1D8" w:themeFill="accent4" w:themeFillTint="34"/>
      </w:tcPr>
    </w:tblStylePr>
    <w:tblStylePr w:type="band1Horz">
      <w:rPr>
        <w:rFonts w:ascii="Arial" w:hAnsi="Arial"/>
        <w:color w:val="ABD78D" w:themeColor="accent4" w:themeTint="99"/>
        <w:sz w:val="22"/>
      </w:rPr>
      <w:tblPr/>
      <w:tcPr>
        <w:shd w:val="clear" w:color="E2F1D8" w:themeColor="accent4" w:themeTint="34" w:fill="E2F1D8" w:themeFill="accent4" w:themeFillTint="34"/>
      </w:tcPr>
    </w:tblStylePr>
    <w:tblStylePr w:type="band2Horz">
      <w:rPr>
        <w:rFonts w:ascii="Arial" w:hAnsi="Arial"/>
        <w:color w:val="ABD78D" w:themeColor="accent4" w:themeTint="99"/>
        <w:sz w:val="22"/>
      </w:rPr>
    </w:tblStylePr>
  </w:style>
  <w:style w:type="table" w:customStyle="1" w:styleId="GridTable6Colorful-Accent5">
    <w:name w:val="Grid Table 6 Colorful - Accent 5"/>
    <w:basedOn w:val="a1"/>
    <w:uiPriority w:val="99"/>
    <w:qFormat/>
    <w:tblPr>
      <w:tblBorders>
        <w:top w:val="single" w:sz="4" w:space="0" w:color="30C0B4" w:themeColor="accent5"/>
        <w:left w:val="single" w:sz="4" w:space="0" w:color="30C0B4" w:themeColor="accent5"/>
        <w:bottom w:val="single" w:sz="4" w:space="0" w:color="30C0B4" w:themeColor="accent5"/>
        <w:right w:val="single" w:sz="4" w:space="0" w:color="30C0B4" w:themeColor="accent5"/>
        <w:insideH w:val="single" w:sz="4" w:space="0" w:color="30C0B4" w:themeColor="accent5"/>
        <w:insideV w:val="single" w:sz="4" w:space="0" w:color="30C0B4" w:themeColor="accent5"/>
      </w:tblBorders>
    </w:tblPr>
    <w:tblStylePr w:type="firstRow">
      <w:rPr>
        <w:b/>
        <w:color w:val="1B6F67" w:themeColor="accent5" w:themeShade="94"/>
      </w:rPr>
      <w:tblPr/>
      <w:tcPr>
        <w:tcBorders>
          <w:bottom w:val="single" w:sz="12" w:space="0" w:color="30C0B4" w:themeColor="accent5"/>
        </w:tcBorders>
      </w:tcPr>
    </w:tblStylePr>
    <w:tblStylePr w:type="lastRow">
      <w:rPr>
        <w:b/>
        <w:color w:val="1B6F67" w:themeColor="accent5" w:themeShade="94"/>
      </w:rPr>
    </w:tblStylePr>
    <w:tblStylePr w:type="firstCol">
      <w:rPr>
        <w:b/>
        <w:color w:val="1B6F67" w:themeColor="accent5" w:themeShade="94"/>
      </w:rPr>
    </w:tblStylePr>
    <w:tblStylePr w:type="lastCol">
      <w:rPr>
        <w:b/>
        <w:color w:val="1B6F67" w:themeColor="accent5" w:themeShade="94"/>
      </w:rPr>
    </w:tblStylePr>
    <w:tblStylePr w:type="band1Vert">
      <w:tblPr/>
      <w:tcPr>
        <w:shd w:val="clear" w:color="D2F4F1" w:themeColor="accent5" w:themeTint="34" w:fill="D2F4F1" w:themeFill="accent5" w:themeFillTint="34"/>
      </w:tcPr>
    </w:tblStylePr>
    <w:tblStylePr w:type="band1Horz">
      <w:rPr>
        <w:rFonts w:ascii="Arial" w:hAnsi="Arial"/>
        <w:color w:val="1B6F67" w:themeColor="accent5" w:themeShade="94"/>
        <w:sz w:val="22"/>
      </w:rPr>
      <w:tblPr/>
      <w:tcPr>
        <w:shd w:val="clear" w:color="D2F4F1" w:themeColor="accent5" w:themeTint="34" w:fill="D2F4F1" w:themeFill="accent5" w:themeFillTint="34"/>
      </w:tcPr>
    </w:tblStylePr>
    <w:tblStylePr w:type="band2Horz">
      <w:rPr>
        <w:rFonts w:ascii="Arial" w:hAnsi="Arial"/>
        <w:color w:val="1B6F67" w:themeColor="accent5" w:themeShade="94"/>
        <w:sz w:val="22"/>
      </w:rPr>
    </w:tblStylePr>
  </w:style>
  <w:style w:type="table" w:customStyle="1" w:styleId="GridTable6Colorful-Accent6">
    <w:name w:val="Grid Table 6 Colorful - Accent 6"/>
    <w:basedOn w:val="a1"/>
    <w:uiPriority w:val="99"/>
    <w:qFormat/>
    <w:tblPr>
      <w:tblBorders>
        <w:top w:val="single" w:sz="4" w:space="0" w:color="E54C5E" w:themeColor="accent6"/>
        <w:left w:val="single" w:sz="4" w:space="0" w:color="E54C5E" w:themeColor="accent6"/>
        <w:bottom w:val="single" w:sz="4" w:space="0" w:color="E54C5E" w:themeColor="accent6"/>
        <w:right w:val="single" w:sz="4" w:space="0" w:color="E54C5E" w:themeColor="accent6"/>
        <w:insideH w:val="single" w:sz="4" w:space="0" w:color="E54C5E" w:themeColor="accent6"/>
        <w:insideV w:val="single" w:sz="4" w:space="0" w:color="E54C5E" w:themeColor="accent6"/>
      </w:tblBorders>
    </w:tblPr>
    <w:tblStylePr w:type="firstRow">
      <w:rPr>
        <w:b/>
        <w:color w:val="1B6F67" w:themeColor="accent5" w:themeShade="94"/>
      </w:rPr>
      <w:tblPr/>
      <w:tcPr>
        <w:tcBorders>
          <w:bottom w:val="single" w:sz="12" w:space="0" w:color="E54C5E" w:themeColor="accent6"/>
        </w:tcBorders>
      </w:tcPr>
    </w:tblStylePr>
    <w:tblStylePr w:type="lastRow">
      <w:rPr>
        <w:b/>
        <w:color w:val="1B6F67" w:themeColor="accent5" w:themeShade="94"/>
      </w:rPr>
    </w:tblStylePr>
    <w:tblStylePr w:type="firstCol">
      <w:rPr>
        <w:b/>
        <w:color w:val="1B6F67" w:themeColor="accent5" w:themeShade="94"/>
      </w:rPr>
    </w:tblStylePr>
    <w:tblStylePr w:type="lastCol">
      <w:rPr>
        <w:b/>
        <w:color w:val="1B6F67" w:themeColor="accent5" w:themeShade="94"/>
      </w:rPr>
    </w:tblStylePr>
    <w:tblStylePr w:type="band1Vert">
      <w:tblPr/>
      <w:tcPr>
        <w:shd w:val="clear" w:color="F9DADE" w:themeColor="accent6" w:themeTint="34" w:fill="F9DADE" w:themeFill="accent6" w:themeFillTint="34"/>
      </w:tcPr>
    </w:tblStylePr>
    <w:tblStylePr w:type="band1Horz">
      <w:rPr>
        <w:rFonts w:ascii="Arial" w:hAnsi="Arial"/>
        <w:color w:val="1B6F67" w:themeColor="accent5" w:themeShade="94"/>
        <w:sz w:val="22"/>
      </w:rPr>
      <w:tblPr/>
      <w:tcPr>
        <w:shd w:val="clear" w:color="F9DADE" w:themeColor="accent6" w:themeTint="34" w:fill="F9DADE" w:themeFill="accent6" w:themeFillTint="34"/>
      </w:tcPr>
    </w:tblStylePr>
    <w:tblStylePr w:type="band2Horz">
      <w:rPr>
        <w:rFonts w:ascii="Arial" w:hAnsi="Arial"/>
        <w:color w:val="1B6F67" w:themeColor="accent5" w:themeShade="94"/>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rFonts w:ascii="Arial" w:hAnsi="Arial"/>
        <w:b/>
        <w:color w:val="A3B9E5" w:themeColor="accent1" w:themeTint="80"/>
        <w:sz w:val="22"/>
      </w:rPr>
      <w:tblPr/>
      <w:tcPr>
        <w:tcBorders>
          <w:top w:val="nil"/>
          <w:left w:val="nil"/>
          <w:bottom w:val="single" w:sz="4" w:space="0" w:color="A3B9E5" w:themeColor="accent1" w:themeTint="80"/>
          <w:right w:val="nil"/>
        </w:tcBorders>
        <w:shd w:val="clear" w:color="FFFFFF" w:themeColor="light1" w:fill="FFFFFF" w:themeFill="light1"/>
      </w:tcPr>
    </w:tblStylePr>
    <w:tblStylePr w:type="lastRow">
      <w:rPr>
        <w:rFonts w:ascii="Arial" w:hAnsi="Arial"/>
        <w:b/>
        <w:color w:val="A3B9E5" w:themeColor="accent1" w:themeTint="80"/>
        <w:sz w:val="22"/>
      </w:rPr>
      <w:tblPr/>
      <w:tcPr>
        <w:tcBorders>
          <w:top w:val="single" w:sz="4" w:space="0" w:color="A3B9E5"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3B9E5" w:themeColor="accent1" w:themeTint="80"/>
        <w:sz w:val="22"/>
      </w:rPr>
      <w:tblPr/>
      <w:tcPr>
        <w:tcBorders>
          <w:top w:val="nil"/>
          <w:left w:val="nil"/>
          <w:bottom w:val="nil"/>
          <w:right w:val="single" w:sz="4" w:space="0" w:color="A3B9E5" w:themeColor="accent1" w:themeTint="80"/>
        </w:tcBorders>
        <w:shd w:val="clear" w:color="FFFFFF" w:fill="auto"/>
      </w:tcPr>
    </w:tblStylePr>
    <w:tblStylePr w:type="lastCol">
      <w:rPr>
        <w:rFonts w:ascii="Arial" w:hAnsi="Arial"/>
        <w:i/>
        <w:color w:val="A3B9E5" w:themeColor="accent1" w:themeTint="80"/>
        <w:sz w:val="22"/>
      </w:rPr>
      <w:tblPr/>
      <w:tcPr>
        <w:tcBorders>
          <w:top w:val="nil"/>
          <w:left w:val="single" w:sz="4" w:space="0" w:color="A3B9E5" w:themeColor="accent1" w:themeTint="80"/>
          <w:bottom w:val="nil"/>
          <w:right w:val="nil"/>
        </w:tcBorders>
        <w:shd w:val="clear" w:color="FFFFFF" w:fill="auto"/>
      </w:tc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sz w:val="22"/>
      </w:rPr>
      <w:tblPr/>
      <w:tcPr>
        <w:shd w:val="clear" w:color="D9E2F4" w:themeColor="accent1" w:themeTint="34" w:fill="D9E2F4" w:themeFill="accent1" w:themeFillTint="34"/>
      </w:tcPr>
    </w:tblStylePr>
    <w:tblStylePr w:type="band2Horz">
      <w:rPr>
        <w:rFonts w:ascii="Arial" w:hAnsi="Arial"/>
        <w:color w:val="A3B9E5" w:themeColor="accent1" w:themeTint="80"/>
        <w:sz w:val="22"/>
      </w:rPr>
    </w:tblStylePr>
  </w:style>
  <w:style w:type="table" w:customStyle="1" w:styleId="GridTable7Colorful-Accent2">
    <w:name w:val="Grid Table 7 Colorful - Accent 2"/>
    <w:basedOn w:val="a1"/>
    <w:uiPriority w:val="99"/>
    <w:qFormat/>
    <w:tblPr>
      <w:tblBorders>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rFonts w:ascii="Arial" w:hAnsi="Arial"/>
        <w:b/>
        <w:color w:val="F5B484" w:themeColor="accent2" w:themeTint="96"/>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b/>
        <w:color w:val="F5B484" w:themeColor="accent2" w:themeTint="96"/>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4" w:themeColor="accent2" w:themeTint="96"/>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4" w:themeColor="accent2" w:themeTint="96"/>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BE6D6" w:themeColor="accent2" w:themeTint="32" w:fill="FBE6D6" w:themeFill="accent2" w:themeFillTint="32"/>
      </w:tcPr>
    </w:tblStylePr>
    <w:tblStylePr w:type="band1Horz">
      <w:rPr>
        <w:rFonts w:ascii="Arial" w:hAnsi="Arial"/>
        <w:color w:val="F5B484" w:themeColor="accent2" w:themeTint="96"/>
        <w:sz w:val="22"/>
      </w:rPr>
      <w:tblPr/>
      <w:tcPr>
        <w:shd w:val="clear" w:color="FBE6D6" w:themeColor="accent2" w:themeTint="32" w:fill="FBE6D6" w:themeFill="accent2" w:themeFillTint="32"/>
      </w:tcPr>
    </w:tblStylePr>
    <w:tblStylePr w:type="band2Horz">
      <w:rPr>
        <w:rFonts w:ascii="Arial" w:hAnsi="Arial"/>
        <w:color w:val="F5B484" w:themeColor="accent2" w:themeTint="96"/>
        <w:sz w:val="22"/>
      </w:rPr>
    </w:tblStylePr>
  </w:style>
  <w:style w:type="table" w:customStyle="1" w:styleId="GridTable7Colorful-Accent3">
    <w:name w:val="Grid Table 7 Colorful - Accent 3"/>
    <w:basedOn w:val="a1"/>
    <w:uiPriority w:val="99"/>
    <w:qFormat/>
    <w:tblPr>
      <w:tblBorders>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rFonts w:ascii="Arial" w:hAnsi="Arial"/>
        <w:b/>
        <w:color w:val="F2BA02" w:themeColor="accent3"/>
        <w:sz w:val="22"/>
      </w:rPr>
      <w:tblPr/>
      <w:tcPr>
        <w:tcBorders>
          <w:top w:val="nil"/>
          <w:left w:val="nil"/>
          <w:bottom w:val="single" w:sz="4" w:space="0" w:color="F2BA02" w:themeColor="accent3" w:themeTint="FE"/>
          <w:right w:val="nil"/>
        </w:tcBorders>
        <w:shd w:val="clear" w:color="FFFFFF" w:themeColor="light1" w:fill="FFFFFF" w:themeFill="light1"/>
      </w:tcPr>
    </w:tblStylePr>
    <w:tblStylePr w:type="lastRow">
      <w:rPr>
        <w:rFonts w:ascii="Arial" w:hAnsi="Arial"/>
        <w:b/>
        <w:color w:val="F2BA02" w:themeColor="accent3"/>
        <w:sz w:val="22"/>
      </w:rPr>
      <w:tblPr/>
      <w:tcPr>
        <w:tcBorders>
          <w:top w:val="single" w:sz="4" w:space="0" w:color="F2BA02"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rPr>
      <w:tblPr/>
      <w:tcPr>
        <w:tcBorders>
          <w:top w:val="nil"/>
          <w:left w:val="nil"/>
          <w:bottom w:val="nil"/>
          <w:right w:val="single" w:sz="4" w:space="0" w:color="F2BA02" w:themeColor="accent3" w:themeTint="FE"/>
        </w:tcBorders>
        <w:shd w:val="clear" w:color="FFFFFF" w:fill="auto"/>
      </w:tcPr>
    </w:tblStylePr>
    <w:tblStylePr w:type="lastCol">
      <w:rPr>
        <w:rFonts w:ascii="Arial" w:hAnsi="Arial"/>
        <w:i/>
        <w:color w:val="F2BA02" w:themeColor="accent3"/>
        <w:sz w:val="22"/>
      </w:rPr>
      <w:tblPr/>
      <w:tcPr>
        <w:tcBorders>
          <w:top w:val="nil"/>
          <w:left w:val="single" w:sz="4" w:space="0" w:color="F2BA02" w:themeColor="accent3" w:themeTint="FE"/>
          <w:bottom w:val="nil"/>
          <w:right w:val="nil"/>
        </w:tcBorders>
        <w:shd w:val="clear" w:color="FFFFFF" w:fill="auto"/>
      </w:tc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sz w:val="22"/>
      </w:rPr>
      <w:tblPr/>
      <w:tcPr>
        <w:shd w:val="clear" w:color="FEF2C9" w:themeColor="accent3" w:themeTint="34" w:fill="FEF2C9" w:themeFill="accent3" w:themeFillTint="34"/>
      </w:tcPr>
    </w:tblStylePr>
    <w:tblStylePr w:type="band2Horz">
      <w:rPr>
        <w:rFonts w:ascii="Arial" w:hAnsi="Arial"/>
        <w:color w:val="F2BA02" w:themeColor="accent3"/>
        <w:sz w:val="22"/>
      </w:rPr>
    </w:tblStylePr>
  </w:style>
  <w:style w:type="table" w:customStyle="1" w:styleId="GridTable7Colorful-Accent4">
    <w:name w:val="Grid Table 7 Colorful - Accent 4"/>
    <w:basedOn w:val="a1"/>
    <w:uiPriority w:val="99"/>
    <w:qFormat/>
    <w:tblPr>
      <w:tblBorders>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rFonts w:ascii="Arial" w:hAnsi="Arial"/>
        <w:b/>
        <w:color w:val="ABD78D" w:themeColor="accent4" w:themeTint="99"/>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b/>
        <w:color w:val="ABD78D" w:themeColor="accent4" w:themeTint="99"/>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D" w:themeColor="accent4" w:themeTint="99"/>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D" w:themeColor="accent4" w:themeTint="99"/>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E2F1D8" w:themeColor="accent4" w:themeTint="34" w:fill="E2F1D8" w:themeFill="accent4" w:themeFillTint="34"/>
      </w:tcPr>
    </w:tblStylePr>
    <w:tblStylePr w:type="band1Horz">
      <w:rPr>
        <w:rFonts w:ascii="Arial" w:hAnsi="Arial"/>
        <w:color w:val="ABD78D" w:themeColor="accent4" w:themeTint="99"/>
        <w:sz w:val="22"/>
      </w:rPr>
      <w:tblPr/>
      <w:tcPr>
        <w:shd w:val="clear" w:color="E2F1D8" w:themeColor="accent4" w:themeTint="34" w:fill="E2F1D8" w:themeFill="accent4" w:themeFillTint="34"/>
      </w:tcPr>
    </w:tblStylePr>
    <w:tblStylePr w:type="band2Horz">
      <w:rPr>
        <w:rFonts w:ascii="Arial" w:hAnsi="Arial"/>
        <w:color w:val="ABD78D" w:themeColor="accent4" w:themeTint="99"/>
        <w:sz w:val="22"/>
      </w:rPr>
    </w:tblStylePr>
  </w:style>
  <w:style w:type="table" w:customStyle="1" w:styleId="GridTable7Colorful-Accent5">
    <w:name w:val="Grid Table 7 Colorful - Accent 5"/>
    <w:basedOn w:val="a1"/>
    <w:uiPriority w:val="99"/>
    <w:qFormat/>
    <w:tblPr>
      <w:tblBorders>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1B6F67" w:themeColor="accent5" w:themeShade="94"/>
        <w:sz w:val="22"/>
      </w:rPr>
      <w:tblPr/>
      <w:tcPr>
        <w:tcBorders>
          <w:top w:val="nil"/>
          <w:left w:val="nil"/>
          <w:bottom w:val="single" w:sz="4" w:space="0" w:color="84E0D8" w:themeColor="accent5" w:themeTint="90"/>
          <w:right w:val="nil"/>
        </w:tcBorders>
        <w:shd w:val="clear" w:color="FFFFFF" w:themeColor="light1" w:fill="FFFFFF" w:themeFill="light1"/>
      </w:tcPr>
    </w:tblStylePr>
    <w:tblStylePr w:type="lastRow">
      <w:rPr>
        <w:rFonts w:ascii="Arial" w:hAnsi="Arial"/>
        <w:b/>
        <w:color w:val="1B6F67" w:themeColor="accent5" w:themeShade="94"/>
        <w:sz w:val="22"/>
      </w:rPr>
      <w:tblPr/>
      <w:tcPr>
        <w:tcBorders>
          <w:top w:val="single" w:sz="4" w:space="0" w:color="84E0D8"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1B6F67" w:themeColor="accent5" w:themeShade="94"/>
        <w:sz w:val="22"/>
      </w:rPr>
      <w:tblPr/>
      <w:tcPr>
        <w:tcBorders>
          <w:top w:val="nil"/>
          <w:left w:val="nil"/>
          <w:bottom w:val="nil"/>
          <w:right w:val="single" w:sz="4" w:space="0" w:color="84E0D8" w:themeColor="accent5" w:themeTint="90"/>
        </w:tcBorders>
        <w:shd w:val="clear" w:color="FFFFFF" w:fill="auto"/>
      </w:tcPr>
    </w:tblStylePr>
    <w:tblStylePr w:type="lastCol">
      <w:rPr>
        <w:rFonts w:ascii="Arial" w:hAnsi="Arial"/>
        <w:i/>
        <w:color w:val="1B6F67" w:themeColor="accent5" w:themeShade="94"/>
        <w:sz w:val="22"/>
      </w:rPr>
      <w:tblPr/>
      <w:tcPr>
        <w:tcBorders>
          <w:top w:val="nil"/>
          <w:left w:val="single" w:sz="4" w:space="0" w:color="84E0D8" w:themeColor="accent5" w:themeTint="90"/>
          <w:bottom w:val="nil"/>
          <w:right w:val="nil"/>
        </w:tcBorders>
        <w:shd w:val="clear" w:color="FFFFFF" w:fill="auto"/>
      </w:tcPr>
    </w:tblStylePr>
    <w:tblStylePr w:type="band1Vert">
      <w:tblPr/>
      <w:tcPr>
        <w:shd w:val="clear" w:color="D2F4F1" w:themeColor="accent5" w:themeTint="34" w:fill="D2F4F1" w:themeFill="accent5" w:themeFillTint="34"/>
      </w:tcPr>
    </w:tblStylePr>
    <w:tblStylePr w:type="band1Horz">
      <w:rPr>
        <w:rFonts w:ascii="Arial" w:hAnsi="Arial"/>
        <w:color w:val="1B6F67" w:themeColor="accent5" w:themeShade="94"/>
        <w:sz w:val="22"/>
      </w:rPr>
      <w:tblPr/>
      <w:tcPr>
        <w:shd w:val="clear" w:color="D2F4F1" w:themeColor="accent5" w:themeTint="34" w:fill="D2F4F1" w:themeFill="accent5" w:themeFillTint="34"/>
      </w:tcPr>
    </w:tblStylePr>
    <w:tblStylePr w:type="band2Horz">
      <w:rPr>
        <w:rFonts w:ascii="Arial" w:hAnsi="Arial"/>
        <w:color w:val="1B6F67" w:themeColor="accent5" w:themeShade="94"/>
        <w:sz w:val="22"/>
      </w:rPr>
    </w:tblStylePr>
  </w:style>
  <w:style w:type="table" w:customStyle="1" w:styleId="GridTable7Colorful-Accent6">
    <w:name w:val="Grid Table 7 Colorful - Accent 6"/>
    <w:basedOn w:val="a1"/>
    <w:uiPriority w:val="99"/>
    <w:qFormat/>
    <w:tblPr>
      <w:tblBorders>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9A1626" w:themeColor="accent6" w:themeShade="94"/>
        <w:sz w:val="22"/>
      </w:rPr>
      <w:tblPr/>
      <w:tcPr>
        <w:tcBorders>
          <w:top w:val="nil"/>
          <w:left w:val="nil"/>
          <w:bottom w:val="single" w:sz="4" w:space="0" w:color="F099A3" w:themeColor="accent6" w:themeTint="90"/>
          <w:right w:val="nil"/>
        </w:tcBorders>
        <w:shd w:val="clear" w:color="FFFFFF" w:themeColor="light1" w:fill="FFFFFF" w:themeFill="light1"/>
      </w:tcPr>
    </w:tblStylePr>
    <w:tblStylePr w:type="lastRow">
      <w:rPr>
        <w:rFonts w:ascii="Arial" w:hAnsi="Arial"/>
        <w:b/>
        <w:color w:val="9A1626" w:themeColor="accent6" w:themeShade="94"/>
        <w:sz w:val="22"/>
      </w:rPr>
      <w:tblPr/>
      <w:tcPr>
        <w:tcBorders>
          <w:top w:val="single" w:sz="4" w:space="0" w:color="F099A3"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blPr/>
      <w:tcPr>
        <w:tcBorders>
          <w:top w:val="nil"/>
          <w:left w:val="nil"/>
          <w:bottom w:val="nil"/>
          <w:right w:val="single" w:sz="4" w:space="0" w:color="F099A3" w:themeColor="accent6" w:themeTint="90"/>
        </w:tcBorders>
        <w:shd w:val="clear" w:color="FFFFFF" w:fill="auto"/>
      </w:tcPr>
    </w:tblStylePr>
    <w:tblStylePr w:type="lastCol">
      <w:rPr>
        <w:rFonts w:ascii="Arial" w:hAnsi="Arial"/>
        <w:i/>
        <w:color w:val="9A1626" w:themeColor="accent6" w:themeShade="94"/>
        <w:sz w:val="22"/>
      </w:rPr>
      <w:tblPr/>
      <w:tcPr>
        <w:tcBorders>
          <w:top w:val="nil"/>
          <w:left w:val="single" w:sz="4" w:space="0" w:color="F099A3" w:themeColor="accent6" w:themeTint="90"/>
          <w:bottom w:val="nil"/>
          <w:right w:val="nil"/>
        </w:tcBorders>
        <w:shd w:val="clear" w:color="FFFFFF" w:fill="auto"/>
      </w:tcPr>
    </w:tblStylePr>
    <w:tblStylePr w:type="band1Vert">
      <w:tblPr/>
      <w:tcPr>
        <w:shd w:val="clear" w:color="F9DADE" w:themeColor="accent6" w:themeTint="34" w:fill="F9DADE" w:themeFill="accent6" w:themeFillTint="34"/>
      </w:tcPr>
    </w:tblStylePr>
    <w:tblStylePr w:type="band1Horz">
      <w:rPr>
        <w:rFonts w:ascii="Arial" w:hAnsi="Arial"/>
        <w:color w:val="9A1626" w:themeColor="accent6" w:themeShade="94"/>
        <w:sz w:val="22"/>
      </w:rPr>
      <w:tbl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874CB" w:themeColor="accent1"/>
          <w:right w:val="nil"/>
        </w:tcBorders>
      </w:tcPr>
    </w:tblStylePr>
    <w:tblStylePr w:type="lastRow">
      <w:rPr>
        <w:b/>
        <w:color w:val="404040"/>
      </w:rPr>
      <w:tblPr/>
      <w:tcPr>
        <w:tcBorders>
          <w:top w:val="single" w:sz="4" w:space="0" w:color="4874CB"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1DCF2" w:themeColor="accent1" w:themeTint="40" w:fill="D1DCF2" w:themeFill="accent1" w:themeFillTint="40"/>
      </w:tcPr>
    </w:tblStylePr>
    <w:tblStylePr w:type="band1Horz">
      <w:tblPr/>
      <w:tcPr>
        <w:shd w:val="clear" w:color="D1DCF2" w:themeColor="accent1" w:themeTint="40" w:fill="D1DCF2"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EE822F" w:themeColor="accent2"/>
          <w:right w:val="nil"/>
        </w:tcBorders>
      </w:tcPr>
    </w:tblStylePr>
    <w:tblStylePr w:type="lastRow">
      <w:rPr>
        <w:b/>
        <w:color w:val="404040"/>
      </w:rPr>
      <w:tblPr/>
      <w:tcPr>
        <w:tcBorders>
          <w:top w:val="single" w:sz="4" w:space="0" w:color="EE822F"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FCA" w:themeColor="accent2" w:themeTint="40" w:fill="FADFCA" w:themeFill="accent2" w:themeFillTint="40"/>
      </w:tcPr>
    </w:tblStylePr>
    <w:tblStylePr w:type="band1Horz">
      <w:tblPr/>
      <w:tcPr>
        <w:shd w:val="clear" w:color="FADFCA" w:themeColor="accent2" w:themeTint="40" w:fill="FADFCA"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F2BA02" w:themeColor="accent3"/>
          <w:right w:val="nil"/>
        </w:tcBorders>
      </w:tcPr>
    </w:tblStylePr>
    <w:tblStylePr w:type="lastRow">
      <w:rPr>
        <w:b/>
        <w:color w:val="404040"/>
      </w:rPr>
      <w:tblPr/>
      <w:tcPr>
        <w:tcBorders>
          <w:top w:val="single" w:sz="4" w:space="0" w:color="F2BA02"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FEEEBC" w:themeColor="accent3" w:themeTint="40" w:fill="FEEEBC" w:themeFill="accent3" w:themeFillTint="40"/>
      </w:tcPr>
    </w:tblStylePr>
    <w:tblStylePr w:type="band1Horz">
      <w:tblPr/>
      <w:tcPr>
        <w:shd w:val="clear" w:color="FEEEBC" w:themeColor="accent3" w:themeTint="40" w:fill="FEEEBC"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75BD42" w:themeColor="accent4"/>
          <w:right w:val="nil"/>
        </w:tcBorders>
      </w:tcPr>
    </w:tblStylePr>
    <w:tblStylePr w:type="lastRow">
      <w:rPr>
        <w:b/>
        <w:color w:val="404040"/>
      </w:rPr>
      <w:tblPr/>
      <w:tcPr>
        <w:tcBorders>
          <w:top w:val="single" w:sz="4" w:space="0" w:color="75BD4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CEECF" w:themeColor="accent4" w:themeTint="40" w:fill="DCEECF" w:themeFill="accent4" w:themeFillTint="40"/>
      </w:tcPr>
    </w:tblStylePr>
    <w:tblStylePr w:type="band1Horz">
      <w:tblPr/>
      <w:tcPr>
        <w:shd w:val="clear" w:color="DCEECF" w:themeColor="accent4" w:themeTint="40" w:fill="DCEECF"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30C0B4" w:themeColor="accent5"/>
          <w:right w:val="nil"/>
        </w:tcBorders>
      </w:tcPr>
    </w:tblStylePr>
    <w:tblStylePr w:type="lastRow">
      <w:rPr>
        <w:b/>
        <w:color w:val="404040"/>
      </w:rPr>
      <w:tblPr/>
      <w:tcPr>
        <w:tcBorders>
          <w:top w:val="single" w:sz="4" w:space="0" w:color="30C0B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8F1ED" w:themeColor="accent5" w:themeTint="40" w:fill="C8F1ED" w:themeFill="accent5" w:themeFillTint="40"/>
      </w:tcPr>
    </w:tblStylePr>
    <w:tblStylePr w:type="band1Horz">
      <w:tblPr/>
      <w:tcPr>
        <w:shd w:val="clear" w:color="C8F1ED" w:themeColor="accent5" w:themeTint="40" w:fill="C8F1ED"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E54C5E" w:themeColor="accent6"/>
          <w:right w:val="nil"/>
        </w:tcBorders>
      </w:tcPr>
    </w:tblStylePr>
    <w:tblStylePr w:type="lastRow">
      <w:rPr>
        <w:b/>
        <w:color w:val="404040"/>
      </w:rPr>
      <w:tblPr/>
      <w:tcPr>
        <w:tcBorders>
          <w:top w:val="single" w:sz="4" w:space="0" w:color="E54C5E"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8D1D6" w:themeColor="accent6" w:themeTint="40" w:fill="F8D1D6" w:themeFill="accent6" w:themeFillTint="40"/>
      </w:tcPr>
    </w:tblStylePr>
    <w:tblStylePr w:type="band1Horz">
      <w:tblPr/>
      <w:tcPr>
        <w:shd w:val="clear" w:color="F8D1D6" w:themeColor="accent6" w:themeTint="40" w:fill="F8D1D6" w:themeFill="accent6" w:themeFillTint="40"/>
      </w:tcPr>
    </w:tblStylePr>
  </w:style>
  <w:style w:type="table" w:customStyle="1" w:styleId="211">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97B0E1" w:themeColor="accent1" w:themeTint="90"/>
        <w:bottom w:val="single" w:sz="4" w:space="0" w:color="97B0E1" w:themeColor="accent1" w:themeTint="90"/>
        <w:insideH w:val="single" w:sz="4" w:space="0" w:color="97B0E1" w:themeColor="accent1" w:themeTint="90"/>
      </w:tblBorders>
    </w:tblPr>
    <w:tblStylePr w:type="fir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la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2-Accent2">
    <w:name w:val="List Table 2 - Accent 2"/>
    <w:basedOn w:val="a1"/>
    <w:uiPriority w:val="99"/>
    <w:qFormat/>
    <w:tblPr>
      <w:tblBorders>
        <w:top w:val="single" w:sz="4" w:space="0" w:color="F5B789" w:themeColor="accent2" w:themeTint="90"/>
        <w:bottom w:val="single" w:sz="4" w:space="0" w:color="F5B789" w:themeColor="accent2" w:themeTint="90"/>
        <w:insideH w:val="single" w:sz="4" w:space="0" w:color="F5B789" w:themeColor="accent2" w:themeTint="90"/>
      </w:tblBorders>
    </w:tblPr>
    <w:tblStylePr w:type="fir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la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2-Accent3">
    <w:name w:val="List Table 2 - Accent 3"/>
    <w:basedOn w:val="a1"/>
    <w:uiPriority w:val="99"/>
    <w:qFormat/>
    <w:tblPr>
      <w:tblBorders>
        <w:top w:val="single" w:sz="4" w:space="0" w:color="FDDB69" w:themeColor="accent3" w:themeTint="90"/>
        <w:bottom w:val="single" w:sz="4" w:space="0" w:color="FDDB69" w:themeColor="accent3" w:themeTint="90"/>
        <w:insideH w:val="single" w:sz="4" w:space="0" w:color="FDDB69" w:themeColor="accent3" w:themeTint="90"/>
      </w:tblBorders>
    </w:tblPr>
    <w:tblStylePr w:type="fir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la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2-Accent4">
    <w:name w:val="List Table 2 - Accent 4"/>
    <w:basedOn w:val="a1"/>
    <w:uiPriority w:val="99"/>
    <w:qFormat/>
    <w:tblPr>
      <w:tblBorders>
        <w:top w:val="single" w:sz="4" w:space="0" w:color="B0D994" w:themeColor="accent4" w:themeTint="90"/>
        <w:bottom w:val="single" w:sz="4" w:space="0" w:color="B0D994" w:themeColor="accent4" w:themeTint="90"/>
        <w:insideH w:val="single" w:sz="4" w:space="0" w:color="B0D994" w:themeColor="accent4" w:themeTint="90"/>
      </w:tblBorders>
    </w:tblPr>
    <w:tblStylePr w:type="fir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la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2-Accent5">
    <w:name w:val="List Table 2 - Accent 5"/>
    <w:basedOn w:val="a1"/>
    <w:uiPriority w:val="99"/>
    <w:qFormat/>
    <w:tblPr>
      <w:tblBorders>
        <w:top w:val="single" w:sz="4" w:space="0" w:color="84E0D8" w:themeColor="accent5" w:themeTint="90"/>
        <w:bottom w:val="single" w:sz="4" w:space="0" w:color="84E0D8" w:themeColor="accent5" w:themeTint="90"/>
        <w:insideH w:val="single" w:sz="4" w:space="0" w:color="84E0D8" w:themeColor="accent5" w:themeTint="90"/>
      </w:tblBorders>
    </w:tblPr>
    <w:tblStylePr w:type="fir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la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2-Accent6">
    <w:name w:val="List Table 2 - Accent 6"/>
    <w:basedOn w:val="a1"/>
    <w:uiPriority w:val="99"/>
    <w:qFormat/>
    <w:tblPr>
      <w:tblBorders>
        <w:top w:val="single" w:sz="4" w:space="0" w:color="F099A3" w:themeColor="accent6" w:themeTint="90"/>
        <w:bottom w:val="single" w:sz="4" w:space="0" w:color="F099A3" w:themeColor="accent6" w:themeTint="90"/>
        <w:insideH w:val="single" w:sz="4" w:space="0" w:color="F099A3" w:themeColor="accent6" w:themeTint="90"/>
      </w:tblBorders>
    </w:tblPr>
    <w:tblStylePr w:type="fir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la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4874CB" w:themeColor="accent1"/>
        <w:left w:val="single" w:sz="4" w:space="0" w:color="4874CB" w:themeColor="accent1"/>
        <w:bottom w:val="single" w:sz="4" w:space="0" w:color="4874CB" w:themeColor="accent1"/>
        <w:right w:val="single" w:sz="4" w:space="0" w:color="4874CB" w:themeColor="accent1"/>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74CB" w:themeColor="accent1"/>
          <w:right w:val="single" w:sz="4" w:space="0" w:color="4874CB" w:themeColor="accent1"/>
        </w:tcBorders>
      </w:tcPr>
    </w:tblStylePr>
    <w:tblStylePr w:type="band1Horz">
      <w:rPr>
        <w:rFonts w:ascii="Arial" w:hAnsi="Arial"/>
        <w:color w:val="404040"/>
        <w:sz w:val="22"/>
      </w:rPr>
      <w:tblPr/>
      <w:tcPr>
        <w:tcBorders>
          <w:top w:val="single" w:sz="4" w:space="0" w:color="4874CB" w:themeColor="accent1"/>
          <w:bottom w:val="single" w:sz="4" w:space="0" w:color="4874CB" w:themeColor="accent1"/>
        </w:tcBorders>
      </w:tcPr>
    </w:tblStylePr>
  </w:style>
  <w:style w:type="table" w:customStyle="1" w:styleId="ListTable3-Accent2">
    <w:name w:val="List Table 3 - Accent 2"/>
    <w:basedOn w:val="a1"/>
    <w:uiPriority w:val="99"/>
    <w:qFormat/>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blBorders>
    </w:tblPr>
    <w:tblStylePr w:type="firstRow">
      <w:rPr>
        <w:rFonts w:ascii="Arial" w:hAnsi="Arial"/>
        <w:b/>
        <w:color w:val="FFFFFF"/>
        <w:sz w:val="22"/>
      </w:rPr>
      <w:tblPr/>
      <w:tcPr>
        <w:shd w:val="clear" w:color="F5B483" w:themeColor="accent2" w:themeTint="97" w:fill="F5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5B483" w:themeColor="accent2" w:themeTint="97"/>
          <w:right w:val="single" w:sz="4" w:space="0" w:color="F5B483" w:themeColor="accent2" w:themeTint="97"/>
        </w:tcBorders>
      </w:tcPr>
    </w:tblStylePr>
    <w:tblStylePr w:type="band1Horz">
      <w:rPr>
        <w:rFonts w:ascii="Arial" w:hAnsi="Arial"/>
        <w:color w:val="404040"/>
        <w:sz w:val="22"/>
      </w:rPr>
      <w:tblPr/>
      <w:tcPr>
        <w:tcBorders>
          <w:top w:val="single" w:sz="4" w:space="0" w:color="F5B483" w:themeColor="accent2" w:themeTint="97"/>
          <w:bottom w:val="single" w:sz="4" w:space="0" w:color="F5B483" w:themeColor="accent2" w:themeTint="97"/>
        </w:tcBorders>
      </w:tcPr>
    </w:tblStylePr>
  </w:style>
  <w:style w:type="table" w:customStyle="1" w:styleId="ListTable3-Accent3">
    <w:name w:val="List Table 3 - Accent 3"/>
    <w:basedOn w:val="a1"/>
    <w:uiPriority w:val="99"/>
    <w:qFormat/>
    <w:tblPr>
      <w:tblBorders>
        <w:top w:val="single" w:sz="4" w:space="0" w:color="FDD861" w:themeColor="accent3" w:themeTint="98"/>
        <w:left w:val="single" w:sz="4" w:space="0" w:color="FDD861" w:themeColor="accent3" w:themeTint="98"/>
        <w:bottom w:val="single" w:sz="4" w:space="0" w:color="FDD861" w:themeColor="accent3" w:themeTint="98"/>
        <w:right w:val="single" w:sz="4" w:space="0" w:color="FDD861" w:themeColor="accent3" w:themeTint="98"/>
      </w:tblBorders>
    </w:tblPr>
    <w:tblStylePr w:type="firstRow">
      <w:rPr>
        <w:rFonts w:ascii="Arial" w:hAnsi="Arial"/>
        <w:b/>
        <w:color w:val="FFFFFF"/>
        <w:sz w:val="22"/>
      </w:rPr>
      <w:tblPr/>
      <w:tcPr>
        <w:shd w:val="clear" w:color="FDD861" w:themeColor="accent3" w:themeTint="98" w:fill="FDD8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DD861" w:themeColor="accent3" w:themeTint="98"/>
          <w:right w:val="single" w:sz="4" w:space="0" w:color="FDD861" w:themeColor="accent3" w:themeTint="98"/>
        </w:tcBorders>
      </w:tcPr>
    </w:tblStylePr>
    <w:tblStylePr w:type="band1Horz">
      <w:rPr>
        <w:rFonts w:ascii="Arial" w:hAnsi="Arial"/>
        <w:color w:val="404040"/>
        <w:sz w:val="22"/>
      </w:rPr>
      <w:tblPr/>
      <w:tcPr>
        <w:tcBorders>
          <w:top w:val="single" w:sz="4" w:space="0" w:color="FDD861" w:themeColor="accent3" w:themeTint="98"/>
          <w:bottom w:val="single" w:sz="4" w:space="0" w:color="FDD861" w:themeColor="accent3" w:themeTint="98"/>
        </w:tcBorders>
      </w:tcPr>
    </w:tblStylePr>
  </w:style>
  <w:style w:type="table" w:customStyle="1" w:styleId="ListTable3-Accent4">
    <w:name w:val="List Table 3 - Accent 4"/>
    <w:basedOn w:val="a1"/>
    <w:uiPriority w:val="99"/>
    <w:qFormat/>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blBorders>
    </w:tblPr>
    <w:tblStylePr w:type="firstRow">
      <w:rPr>
        <w:rFonts w:ascii="Arial" w:hAnsi="Arial"/>
        <w:b/>
        <w:color w:val="FFFFFF"/>
        <w:sz w:val="22"/>
      </w:rPr>
      <w:tbl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BD78C" w:themeColor="accent4" w:themeTint="9A"/>
          <w:right w:val="single" w:sz="4" w:space="0" w:color="ABD78C" w:themeColor="accent4" w:themeTint="9A"/>
        </w:tcBorders>
      </w:tcPr>
    </w:tblStylePr>
    <w:tblStylePr w:type="band1Horz">
      <w:rPr>
        <w:rFonts w:ascii="Arial" w:hAnsi="Arial"/>
        <w:color w:val="404040"/>
        <w:sz w:val="22"/>
      </w:rPr>
      <w:tblPr/>
      <w:tcPr>
        <w:tcBorders>
          <w:top w:val="single" w:sz="4" w:space="0" w:color="ABD78C" w:themeColor="accent4" w:themeTint="9A"/>
          <w:bottom w:val="single" w:sz="4" w:space="0" w:color="ABD78C" w:themeColor="accent4" w:themeTint="9A"/>
        </w:tcBorders>
      </w:tcPr>
    </w:tblStylePr>
  </w:style>
  <w:style w:type="table" w:customStyle="1" w:styleId="ListTable3-Accent5">
    <w:name w:val="List Table 3 - Accent 5"/>
    <w:basedOn w:val="a1"/>
    <w:uiPriority w:val="99"/>
    <w:qFormat/>
    <w:tblPr>
      <w:tblBorders>
        <w:top w:val="single" w:sz="4" w:space="0" w:color="7CDED5" w:themeColor="accent5" w:themeTint="9A"/>
        <w:left w:val="single" w:sz="4" w:space="0" w:color="7CDED5" w:themeColor="accent5" w:themeTint="9A"/>
        <w:bottom w:val="single" w:sz="4" w:space="0" w:color="7CDED5" w:themeColor="accent5" w:themeTint="9A"/>
        <w:right w:val="single" w:sz="4" w:space="0" w:color="7CDED5" w:themeColor="accent5" w:themeTint="9A"/>
      </w:tblBorders>
    </w:tblPr>
    <w:tblStylePr w:type="firstRow">
      <w:rPr>
        <w:rFonts w:ascii="Arial" w:hAnsi="Arial"/>
        <w:b/>
        <w:color w:val="FFFFFF"/>
        <w:sz w:val="22"/>
      </w:rPr>
      <w:tblPr/>
      <w:tcPr>
        <w:shd w:val="clear" w:color="7CDED5" w:themeColor="accent5" w:themeTint="9A" w:fill="7CDED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7CDED5" w:themeColor="accent5" w:themeTint="9A"/>
          <w:right w:val="single" w:sz="4" w:space="0" w:color="7CDED5" w:themeColor="accent5" w:themeTint="9A"/>
        </w:tcBorders>
      </w:tcPr>
    </w:tblStylePr>
    <w:tblStylePr w:type="band1Horz">
      <w:rPr>
        <w:rFonts w:ascii="Arial" w:hAnsi="Arial"/>
        <w:color w:val="404040"/>
        <w:sz w:val="22"/>
      </w:rPr>
      <w:tblPr/>
      <w:tcPr>
        <w:tcBorders>
          <w:top w:val="single" w:sz="4" w:space="0" w:color="7CDED5" w:themeColor="accent5" w:themeTint="9A"/>
          <w:bottom w:val="single" w:sz="4" w:space="0" w:color="7CDED5" w:themeColor="accent5" w:themeTint="9A"/>
        </w:tcBorders>
      </w:tcPr>
    </w:tblStylePr>
  </w:style>
  <w:style w:type="table" w:customStyle="1" w:styleId="ListTable3-Accent6">
    <w:name w:val="List Table 3 - Accent 6"/>
    <w:basedOn w:val="a1"/>
    <w:uiPriority w:val="99"/>
    <w:qFormat/>
    <w:tblPr>
      <w:tblBorders>
        <w:top w:val="single" w:sz="4" w:space="0" w:color="EF949E" w:themeColor="accent6" w:themeTint="98"/>
        <w:left w:val="single" w:sz="4" w:space="0" w:color="EF949E" w:themeColor="accent6" w:themeTint="98"/>
        <w:bottom w:val="single" w:sz="4" w:space="0" w:color="EF949E" w:themeColor="accent6" w:themeTint="98"/>
        <w:right w:val="single" w:sz="4" w:space="0" w:color="EF949E" w:themeColor="accent6" w:themeTint="98"/>
      </w:tblBorders>
    </w:tblPr>
    <w:tblStylePr w:type="firstRow">
      <w:rPr>
        <w:rFonts w:ascii="Arial" w:hAnsi="Arial"/>
        <w:b/>
        <w:color w:val="FFFFFF"/>
        <w:sz w:val="22"/>
      </w:rPr>
      <w:tblPr/>
      <w:tcPr>
        <w:shd w:val="clear" w:color="EF949E" w:themeColor="accent6" w:themeTint="98" w:fill="EF949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F949E" w:themeColor="accent6" w:themeTint="98"/>
          <w:right w:val="single" w:sz="4" w:space="0" w:color="EF949E" w:themeColor="accent6" w:themeTint="98"/>
        </w:tcBorders>
      </w:tcPr>
    </w:tblStylePr>
    <w:tblStylePr w:type="band1Horz">
      <w:rPr>
        <w:rFonts w:ascii="Arial" w:hAnsi="Arial"/>
        <w:color w:val="404040"/>
        <w:sz w:val="22"/>
      </w:rPr>
      <w:tblPr/>
      <w:tcPr>
        <w:tcBorders>
          <w:top w:val="single" w:sz="4" w:space="0" w:color="EF949E" w:themeColor="accent6" w:themeTint="98"/>
          <w:bottom w:val="single" w:sz="4" w:space="0" w:color="EF949E" w:themeColor="accent6" w:themeTint="98"/>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4-Accent2">
    <w:name w:val="List Table 4 - Accent 2"/>
    <w:basedOn w:val="a1"/>
    <w:uiPriority w:val="99"/>
    <w:qFormat/>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tblBorders>
    </w:tblPr>
    <w:tblStylePr w:type="firstRow">
      <w:rPr>
        <w:rFonts w:ascii="Arial" w:hAnsi="Arial"/>
        <w:b/>
        <w:color w:val="FFFFFF"/>
        <w:sz w:val="22"/>
      </w:rPr>
      <w:tbl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4-Accent3">
    <w:name w:val="List Table 4 - Accent 3"/>
    <w:basedOn w:val="a1"/>
    <w:uiPriority w:val="99"/>
    <w:qFormat/>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tblBorders>
    </w:tblPr>
    <w:tblStylePr w:type="firstRow">
      <w:rPr>
        <w:rFonts w:ascii="Arial" w:hAnsi="Arial"/>
        <w:b/>
        <w:color w:val="FFFFFF"/>
        <w:sz w:val="22"/>
      </w:rPr>
      <w:tbl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4-Accent4">
    <w:name w:val="List Table 4 - Accent 4"/>
    <w:basedOn w:val="a1"/>
    <w:uiPriority w:val="99"/>
    <w:qFormat/>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tblBorders>
    </w:tblPr>
    <w:tblStylePr w:type="firstRow">
      <w:rPr>
        <w:rFonts w:ascii="Arial" w:hAnsi="Arial"/>
        <w:b/>
        <w:color w:val="FFFFFF"/>
        <w:sz w:val="22"/>
      </w:rPr>
      <w:tbl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4-Accent5">
    <w:name w:val="List Table 4 - Accent 5"/>
    <w:basedOn w:val="a1"/>
    <w:uiPriority w:val="99"/>
    <w:qFormat/>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tblBorders>
    </w:tblPr>
    <w:tblStylePr w:type="firstRow">
      <w:rPr>
        <w:rFonts w:ascii="Arial" w:hAnsi="Arial"/>
        <w:b/>
        <w:color w:val="FFFFFF"/>
        <w:sz w:val="22"/>
      </w:rPr>
      <w:tbl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4-Accent6">
    <w:name w:val="List Table 4 - Accent 6"/>
    <w:basedOn w:val="a1"/>
    <w:uiPriority w:val="99"/>
    <w:qFormat/>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tblBorders>
    </w:tblPr>
    <w:tblStylePr w:type="firstRow">
      <w:rPr>
        <w:rFonts w:ascii="Arial" w:hAnsi="Arial"/>
        <w:b/>
        <w:color w:val="FFFFFF"/>
        <w:sz w:val="22"/>
      </w:rPr>
      <w:tbl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4874CB" w:themeColor="accent1"/>
        <w:left w:val="single" w:sz="32" w:space="0" w:color="4874CB" w:themeColor="accent1"/>
        <w:bottom w:val="single" w:sz="32" w:space="0" w:color="4874CB" w:themeColor="accent1"/>
        <w:right w:val="single" w:sz="32" w:space="0" w:color="4874CB" w:themeColor="accent1"/>
      </w:tblBorders>
    </w:tblPr>
    <w:tblStylePr w:type="firstRow">
      <w:rPr>
        <w:rFonts w:ascii="Arial" w:hAnsi="Arial"/>
        <w:b/>
        <w:color w:val="FFFFFF" w:themeColor="light1"/>
        <w:sz w:val="22"/>
      </w:rPr>
      <w:tblPr/>
      <w:tcPr>
        <w:tcBorders>
          <w:top w:val="single" w:sz="32" w:space="0" w:color="4874CB" w:themeColor="accent1"/>
          <w:bottom w:val="single" w:sz="12" w:space="0" w:color="FFFFFF" w:themeColor="light1"/>
        </w:tcBorders>
        <w:shd w:val="clear" w:color="4874CB" w:themeColor="accent1" w:fill="4874CB"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74CB" w:themeColor="accent1"/>
          <w:right w:val="single" w:sz="4" w:space="0" w:color="FFFFFF" w:themeColor="light1"/>
        </w:tcBorders>
      </w:tcPr>
    </w:tblStylePr>
    <w:tblStylePr w:type="lastCol">
      <w:tblPr/>
      <w:tcPr>
        <w:tcBorders>
          <w:left w:val="single" w:sz="4" w:space="0" w:color="FFFFFF" w:themeColor="light1"/>
          <w:right w:val="single" w:sz="32" w:space="0" w:color="4874CB" w:themeColor="accent1"/>
        </w:tcBorders>
      </w:tcPr>
    </w:tblStylePr>
    <w:tblStylePr w:type="band1Vert">
      <w:tblPr/>
      <w:tcPr>
        <w:tcBorders>
          <w:left w:val="single" w:sz="4" w:space="0" w:color="FFFFFF" w:themeColor="light1"/>
          <w:right w:val="single" w:sz="4" w:space="0" w:color="FFFFFF" w:themeColor="light1"/>
        </w:tcBorders>
        <w:shd w:val="clear" w:color="4874CB" w:themeColor="accent1" w:fill="4874CB"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74CB" w:themeColor="accent1" w:fill="4874CB" w:themeFill="accent1"/>
      </w:tcPr>
    </w:tblStylePr>
    <w:tblStylePr w:type="band2Horz">
      <w:tblPr/>
      <w:tcPr>
        <w:tcBorders>
          <w:top w:val="single" w:sz="4" w:space="0" w:color="FFFFFF" w:themeColor="light1"/>
          <w:bottom w:val="single" w:sz="4" w:space="0" w:color="FFFFFF" w:themeColor="light1"/>
        </w:tcBorders>
        <w:shd w:val="clear" w:color="4874CB" w:themeColor="accent1" w:fill="4874CB" w:themeFill="accent1"/>
      </w:tcPr>
    </w:tblStylePr>
  </w:style>
  <w:style w:type="table" w:customStyle="1" w:styleId="ListTable5Dark-Accent2">
    <w:name w:val="List Table 5 Dark - Accent 2"/>
    <w:basedOn w:val="a1"/>
    <w:uiPriority w:val="99"/>
    <w:qFormat/>
    <w:tblPr>
      <w:tblBorders>
        <w:top w:val="single" w:sz="32" w:space="0" w:color="F5B483" w:themeColor="accent2" w:themeTint="97"/>
        <w:left w:val="single" w:sz="32" w:space="0" w:color="F5B483" w:themeColor="accent2" w:themeTint="97"/>
        <w:bottom w:val="single" w:sz="32" w:space="0" w:color="F5B483" w:themeColor="accent2" w:themeTint="97"/>
        <w:right w:val="single" w:sz="32" w:space="0" w:color="F5B483" w:themeColor="accent2" w:themeTint="97"/>
      </w:tblBorders>
    </w:tblPr>
    <w:tblStylePr w:type="firstRow">
      <w:rPr>
        <w:rFonts w:ascii="Arial" w:hAnsi="Arial"/>
        <w:b/>
        <w:color w:val="FFFFFF" w:themeColor="light1"/>
        <w:sz w:val="22"/>
      </w:rPr>
      <w:tblPr/>
      <w:tcPr>
        <w:tcBorders>
          <w:top w:val="single" w:sz="32" w:space="0" w:color="F5B483" w:themeColor="accent2" w:themeTint="97"/>
          <w:bottom w:val="single" w:sz="12" w:space="0" w:color="FFFFFF" w:themeColor="light1"/>
        </w:tcBorders>
        <w:shd w:val="clear" w:color="F5B483" w:themeColor="accent2" w:themeTint="97" w:fill="F5B483"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5B483" w:themeColor="accent2" w:themeTint="97"/>
          <w:right w:val="single" w:sz="4" w:space="0" w:color="FFFFFF" w:themeColor="light1"/>
        </w:tcBorders>
      </w:tcPr>
    </w:tblStylePr>
    <w:tblStylePr w:type="lastCol">
      <w:tblPr/>
      <w:tcPr>
        <w:tcBorders>
          <w:left w:val="single" w:sz="4" w:space="0" w:color="FFFFFF" w:themeColor="light1"/>
          <w:right w:val="single" w:sz="32" w:space="0" w:color="F5B483" w:themeColor="accent2" w:themeTint="97"/>
        </w:tcBorders>
      </w:tcPr>
    </w:tblStylePr>
    <w:tblStylePr w:type="band1Vert">
      <w:tblPr/>
      <w:tcPr>
        <w:tcBorders>
          <w:left w:val="single" w:sz="4" w:space="0" w:color="FFFFFF" w:themeColor="light1"/>
          <w:right w:val="single" w:sz="4" w:space="0" w:color="FFFFFF" w:themeColor="light1"/>
        </w:tcBorders>
        <w:shd w:val="clear" w:color="F5B483" w:themeColor="accent2" w:themeTint="97" w:fill="F5B483"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tblStylePr w:type="band2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style>
  <w:style w:type="table" w:customStyle="1" w:styleId="ListTable5Dark-Accent3">
    <w:name w:val="List Table 5 Dark - Accent 3"/>
    <w:basedOn w:val="a1"/>
    <w:uiPriority w:val="99"/>
    <w:qFormat/>
    <w:tblPr>
      <w:tblBorders>
        <w:top w:val="single" w:sz="32" w:space="0" w:color="FDD861" w:themeColor="accent3" w:themeTint="98"/>
        <w:left w:val="single" w:sz="32" w:space="0" w:color="FDD861" w:themeColor="accent3" w:themeTint="98"/>
        <w:bottom w:val="single" w:sz="32" w:space="0" w:color="FDD861" w:themeColor="accent3" w:themeTint="98"/>
        <w:right w:val="single" w:sz="32" w:space="0" w:color="FDD861" w:themeColor="accent3" w:themeTint="98"/>
      </w:tblBorders>
    </w:tblPr>
    <w:tblStylePr w:type="firstRow">
      <w:rPr>
        <w:rFonts w:ascii="Arial" w:hAnsi="Arial"/>
        <w:b/>
        <w:color w:val="FFFFFF" w:themeColor="light1"/>
        <w:sz w:val="22"/>
      </w:rPr>
      <w:tblPr/>
      <w:tcPr>
        <w:tcBorders>
          <w:top w:val="single" w:sz="32" w:space="0" w:color="FDD861" w:themeColor="accent3" w:themeTint="98"/>
          <w:bottom w:val="single" w:sz="12" w:space="0" w:color="FFFFFF" w:themeColor="light1"/>
        </w:tcBorders>
        <w:shd w:val="clear" w:color="FDD861" w:themeColor="accent3" w:themeTint="98" w:fill="FDD861"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DD861" w:themeColor="accent3" w:themeTint="98"/>
          <w:right w:val="single" w:sz="4" w:space="0" w:color="FFFFFF" w:themeColor="light1"/>
        </w:tcBorders>
      </w:tcPr>
    </w:tblStylePr>
    <w:tblStylePr w:type="lastCol">
      <w:tblPr/>
      <w:tcPr>
        <w:tcBorders>
          <w:left w:val="single" w:sz="4" w:space="0" w:color="FFFFFF" w:themeColor="light1"/>
          <w:right w:val="single" w:sz="32" w:space="0" w:color="FDD861" w:themeColor="accent3" w:themeTint="98"/>
        </w:tcBorders>
      </w:tcPr>
    </w:tblStylePr>
    <w:tblStylePr w:type="band1Vert">
      <w:tblPr/>
      <w:tcPr>
        <w:tcBorders>
          <w:left w:val="single" w:sz="4" w:space="0" w:color="FFFFFF" w:themeColor="light1"/>
          <w:right w:val="single" w:sz="4" w:space="0" w:color="FFFFFF" w:themeColor="light1"/>
        </w:tcBorders>
        <w:shd w:val="clear" w:color="FDD861" w:themeColor="accent3" w:themeTint="98" w:fill="FDD861"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tblStylePr w:type="band2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style>
  <w:style w:type="table" w:customStyle="1" w:styleId="ListTable5Dark-Accent4">
    <w:name w:val="List Table 5 Dark - Accent 4"/>
    <w:basedOn w:val="a1"/>
    <w:uiPriority w:val="99"/>
    <w:qFormat/>
    <w:tblPr>
      <w:tblBorders>
        <w:top w:val="single" w:sz="32" w:space="0" w:color="ABD78C" w:themeColor="accent4" w:themeTint="9A"/>
        <w:left w:val="single" w:sz="32" w:space="0" w:color="ABD78C" w:themeColor="accent4" w:themeTint="9A"/>
        <w:bottom w:val="single" w:sz="32" w:space="0" w:color="ABD78C" w:themeColor="accent4" w:themeTint="9A"/>
        <w:right w:val="single" w:sz="32" w:space="0" w:color="ABD78C" w:themeColor="accent4" w:themeTint="9A"/>
      </w:tblBorders>
    </w:tblPr>
    <w:tblStylePr w:type="firstRow">
      <w:rPr>
        <w:rFonts w:ascii="Arial" w:hAnsi="Arial"/>
        <w:b/>
        <w:color w:val="FFFFFF" w:themeColor="light1"/>
        <w:sz w:val="22"/>
      </w:rPr>
      <w:tblPr/>
      <w:tcPr>
        <w:tcBorders>
          <w:top w:val="single" w:sz="32" w:space="0" w:color="ABD78C" w:themeColor="accent4" w:themeTint="9A"/>
          <w:bottom w:val="single" w:sz="12" w:space="0" w:color="FFFFFF" w:themeColor="light1"/>
        </w:tcBorders>
        <w:shd w:val="clear" w:color="ABD78C" w:themeColor="accent4" w:themeTint="9A" w:fill="ABD78C"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BD78C" w:themeColor="accent4" w:themeTint="9A"/>
          <w:right w:val="single" w:sz="4" w:space="0" w:color="FFFFFF" w:themeColor="light1"/>
        </w:tcBorders>
      </w:tcPr>
    </w:tblStylePr>
    <w:tblStylePr w:type="lastCol">
      <w:tblPr/>
      <w:tcPr>
        <w:tcBorders>
          <w:left w:val="single" w:sz="4" w:space="0" w:color="FFFFFF" w:themeColor="light1"/>
          <w:right w:val="single" w:sz="32" w:space="0" w:color="ABD78C" w:themeColor="accent4" w:themeTint="9A"/>
        </w:tcBorders>
      </w:tcPr>
    </w:tblStylePr>
    <w:tblStylePr w:type="band1Vert">
      <w:tblPr/>
      <w:tcPr>
        <w:tcBorders>
          <w:left w:val="single" w:sz="4" w:space="0" w:color="FFFFFF" w:themeColor="light1"/>
          <w:right w:val="single" w:sz="4" w:space="0" w:color="FFFFFF" w:themeColor="light1"/>
        </w:tcBorders>
        <w:shd w:val="clear" w:color="ABD78C" w:themeColor="accent4" w:themeTint="9A" w:fill="ABD78C"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tblStylePr w:type="band2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style>
  <w:style w:type="table" w:customStyle="1" w:styleId="ListTable5Dark-Accent5">
    <w:name w:val="List Table 5 Dark - Accent 5"/>
    <w:basedOn w:val="a1"/>
    <w:uiPriority w:val="99"/>
    <w:qFormat/>
    <w:tblPr>
      <w:tblBorders>
        <w:top w:val="single" w:sz="32" w:space="0" w:color="7CDED5" w:themeColor="accent5" w:themeTint="9A"/>
        <w:left w:val="single" w:sz="32" w:space="0" w:color="7CDED5" w:themeColor="accent5" w:themeTint="9A"/>
        <w:bottom w:val="single" w:sz="32" w:space="0" w:color="7CDED5" w:themeColor="accent5" w:themeTint="9A"/>
        <w:right w:val="single" w:sz="32" w:space="0" w:color="7CDED5" w:themeColor="accent5" w:themeTint="9A"/>
      </w:tblBorders>
    </w:tblPr>
    <w:tblStylePr w:type="firstRow">
      <w:rPr>
        <w:rFonts w:ascii="Arial" w:hAnsi="Arial"/>
        <w:b/>
        <w:color w:val="FFFFFF" w:themeColor="light1"/>
        <w:sz w:val="22"/>
      </w:rPr>
      <w:tblPr/>
      <w:tcPr>
        <w:tcBorders>
          <w:top w:val="single" w:sz="32" w:space="0" w:color="7CDED5" w:themeColor="accent5" w:themeTint="9A"/>
          <w:bottom w:val="single" w:sz="12" w:space="0" w:color="FFFFFF" w:themeColor="light1"/>
        </w:tcBorders>
        <w:shd w:val="clear" w:color="7CDED5" w:themeColor="accent5" w:themeTint="9A" w:fill="7CDED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CDED5" w:themeColor="accent5" w:themeTint="9A"/>
          <w:right w:val="single" w:sz="4" w:space="0" w:color="FFFFFF" w:themeColor="light1"/>
        </w:tcBorders>
      </w:tcPr>
    </w:tblStylePr>
    <w:tblStylePr w:type="lastCol">
      <w:tblPr/>
      <w:tcPr>
        <w:tcBorders>
          <w:left w:val="single" w:sz="4" w:space="0" w:color="FFFFFF" w:themeColor="light1"/>
          <w:right w:val="single" w:sz="32" w:space="0" w:color="7CDED5" w:themeColor="accent5" w:themeTint="9A"/>
        </w:tcBorders>
      </w:tcPr>
    </w:tblStylePr>
    <w:tblStylePr w:type="band1Vert">
      <w:tblPr/>
      <w:tcPr>
        <w:tcBorders>
          <w:left w:val="single" w:sz="4" w:space="0" w:color="FFFFFF" w:themeColor="light1"/>
          <w:right w:val="single" w:sz="4" w:space="0" w:color="FFFFFF" w:themeColor="light1"/>
        </w:tcBorders>
        <w:shd w:val="clear" w:color="7CDED5" w:themeColor="accent5" w:themeTint="9A" w:fill="7CDED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tblStylePr w:type="band2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style>
  <w:style w:type="table" w:customStyle="1" w:styleId="ListTable5Dark-Accent6">
    <w:name w:val="List Table 5 Dark - Accent 6"/>
    <w:basedOn w:val="a1"/>
    <w:uiPriority w:val="99"/>
    <w:qFormat/>
    <w:tblPr>
      <w:tblBorders>
        <w:top w:val="single" w:sz="32" w:space="0" w:color="EF949E" w:themeColor="accent6" w:themeTint="98"/>
        <w:left w:val="single" w:sz="32" w:space="0" w:color="EF949E" w:themeColor="accent6" w:themeTint="98"/>
        <w:bottom w:val="single" w:sz="32" w:space="0" w:color="EF949E" w:themeColor="accent6" w:themeTint="98"/>
        <w:right w:val="single" w:sz="32" w:space="0" w:color="EF949E" w:themeColor="accent6" w:themeTint="98"/>
      </w:tblBorders>
    </w:tblPr>
    <w:tblStylePr w:type="firstRow">
      <w:rPr>
        <w:rFonts w:ascii="Arial" w:hAnsi="Arial"/>
        <w:b/>
        <w:color w:val="FFFFFF" w:themeColor="light1"/>
        <w:sz w:val="22"/>
      </w:rPr>
      <w:tblPr/>
      <w:tcPr>
        <w:tcBorders>
          <w:top w:val="single" w:sz="32" w:space="0" w:color="EF949E" w:themeColor="accent6" w:themeTint="98"/>
          <w:bottom w:val="single" w:sz="12" w:space="0" w:color="FFFFFF" w:themeColor="light1"/>
        </w:tcBorders>
        <w:shd w:val="clear" w:color="EF949E" w:themeColor="accent6" w:themeTint="98" w:fill="EF949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EF949E" w:themeColor="accent6" w:themeTint="98"/>
          <w:right w:val="single" w:sz="4" w:space="0" w:color="FFFFFF" w:themeColor="light1"/>
        </w:tcBorders>
      </w:tcPr>
    </w:tblStylePr>
    <w:tblStylePr w:type="lastCol">
      <w:tblPr/>
      <w:tcPr>
        <w:tcBorders>
          <w:left w:val="single" w:sz="4" w:space="0" w:color="FFFFFF" w:themeColor="light1"/>
          <w:right w:val="single" w:sz="32" w:space="0" w:color="EF949E" w:themeColor="accent6" w:themeTint="98"/>
        </w:tcBorders>
      </w:tcPr>
    </w:tblStylePr>
    <w:tblStylePr w:type="band1Vert">
      <w:tblPr/>
      <w:tcPr>
        <w:tcBorders>
          <w:left w:val="single" w:sz="4" w:space="0" w:color="FFFFFF" w:themeColor="light1"/>
          <w:right w:val="single" w:sz="4" w:space="0" w:color="FFFFFF" w:themeColor="light1"/>
        </w:tcBorders>
        <w:shd w:val="clear" w:color="EF949E" w:themeColor="accent6" w:themeTint="98" w:fill="EF949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tblStylePr w:type="band2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4874CB" w:themeColor="accent1"/>
        <w:bottom w:val="single" w:sz="4" w:space="0" w:color="4874CB" w:themeColor="accent1"/>
      </w:tblBorders>
    </w:tblPr>
    <w:tblStylePr w:type="firstRow">
      <w:rPr>
        <w:b/>
        <w:color w:val="23407C" w:themeColor="accent1" w:themeShade="94"/>
      </w:rPr>
      <w:tblPr/>
      <w:tcPr>
        <w:tcBorders>
          <w:bottom w:val="single" w:sz="4" w:space="0" w:color="4874CB" w:themeColor="accent1"/>
        </w:tcBorders>
      </w:tcPr>
    </w:tblStylePr>
    <w:tblStylePr w:type="lastRow">
      <w:rPr>
        <w:b/>
        <w:color w:val="23407C" w:themeColor="accent1" w:themeShade="94"/>
      </w:rPr>
      <w:tblPr/>
      <w:tcPr>
        <w:tcBorders>
          <w:top w:val="single" w:sz="4" w:space="0" w:color="4874CB" w:themeColor="accent1"/>
        </w:tcBorders>
      </w:tcPr>
    </w:tblStylePr>
    <w:tblStylePr w:type="firstCol">
      <w:rPr>
        <w:b/>
        <w:color w:val="23407C" w:themeColor="accent1" w:themeShade="94"/>
      </w:rPr>
    </w:tblStylePr>
    <w:tblStylePr w:type="lastCol">
      <w:rPr>
        <w:b/>
        <w:color w:val="23407C" w:themeColor="accent1" w:themeShade="94"/>
      </w:rPr>
    </w:tblStylePr>
    <w:tblStylePr w:type="band1Vert">
      <w:tblPr/>
      <w:tcPr>
        <w:shd w:val="clear" w:color="D1DCF2" w:themeColor="accent1" w:themeTint="40" w:fill="D1DCF2" w:themeFill="accent1" w:themeFillTint="40"/>
      </w:tcPr>
    </w:tblStylePr>
    <w:tblStylePr w:type="band1Horz">
      <w:rPr>
        <w:rFonts w:ascii="Arial" w:hAnsi="Arial"/>
        <w:color w:val="23407C" w:themeColor="accent1" w:themeShade="94"/>
        <w:sz w:val="22"/>
      </w:rPr>
      <w:tblPr/>
      <w:tcPr>
        <w:shd w:val="clear" w:color="D1DCF2" w:themeColor="accent1" w:themeTint="40" w:fill="D1DCF2" w:themeFill="accent1" w:themeFillTint="40"/>
      </w:tcPr>
    </w:tblStylePr>
    <w:tblStylePr w:type="band2Horz">
      <w:rPr>
        <w:rFonts w:ascii="Arial" w:hAnsi="Arial"/>
        <w:color w:val="23407C" w:themeColor="accent1" w:themeShade="94"/>
        <w:sz w:val="22"/>
      </w:rPr>
    </w:tblStylePr>
  </w:style>
  <w:style w:type="table" w:customStyle="1" w:styleId="ListTable6Colorful-Accent2">
    <w:name w:val="List Table 6 Colorful - Accent 2"/>
    <w:basedOn w:val="a1"/>
    <w:uiPriority w:val="99"/>
    <w:qFormat/>
    <w:tblPr>
      <w:tblBorders>
        <w:top w:val="single" w:sz="4" w:space="0" w:color="F5B483" w:themeColor="accent2" w:themeTint="97"/>
        <w:bottom w:val="single" w:sz="4" w:space="0" w:color="F5B483" w:themeColor="accent2" w:themeTint="97"/>
      </w:tblBorders>
    </w:tblPr>
    <w:tblStylePr w:type="firstRow">
      <w:rPr>
        <w:b/>
        <w:color w:val="F5B484" w:themeColor="accent2" w:themeTint="96"/>
      </w:rPr>
      <w:tblPr/>
      <w:tcPr>
        <w:tcBorders>
          <w:bottom w:val="single" w:sz="4" w:space="0" w:color="F5B483" w:themeColor="accent2" w:themeTint="97"/>
        </w:tcBorders>
      </w:tcPr>
    </w:tblStylePr>
    <w:tblStylePr w:type="lastRow">
      <w:rPr>
        <w:b/>
        <w:color w:val="F5B484" w:themeColor="accent2" w:themeTint="96"/>
      </w:rPr>
      <w:tblPr/>
      <w:tcPr>
        <w:tcBorders>
          <w:top w:val="single" w:sz="4" w:space="0" w:color="F5B483" w:themeColor="accent2" w:themeTint="97"/>
        </w:tcBorders>
      </w:tcPr>
    </w:tblStylePr>
    <w:tblStylePr w:type="firstCol">
      <w:rPr>
        <w:b/>
        <w:color w:val="F5B484" w:themeColor="accent2" w:themeTint="96"/>
      </w:rPr>
    </w:tblStylePr>
    <w:tblStylePr w:type="lastCol">
      <w:rPr>
        <w:b/>
        <w:color w:val="F5B484" w:themeColor="accent2" w:themeTint="96"/>
      </w:rPr>
    </w:tblStylePr>
    <w:tblStylePr w:type="band1Vert">
      <w:tblPr/>
      <w:tcPr>
        <w:shd w:val="clear" w:color="FADFCA" w:themeColor="accent2" w:themeTint="40" w:fill="FADFCA" w:themeFill="accent2" w:themeFillTint="40"/>
      </w:tcPr>
    </w:tblStylePr>
    <w:tblStylePr w:type="band1Horz">
      <w:rPr>
        <w:rFonts w:ascii="Arial" w:hAnsi="Arial"/>
        <w:color w:val="F5B484" w:themeColor="accent2" w:themeTint="96"/>
        <w:sz w:val="22"/>
      </w:rPr>
      <w:tblPr/>
      <w:tcPr>
        <w:shd w:val="clear" w:color="FADFCA" w:themeColor="accent2" w:themeTint="40" w:fill="FADFCA" w:themeFill="accent2" w:themeFillTint="40"/>
      </w:tcPr>
    </w:tblStylePr>
    <w:tblStylePr w:type="band2Horz">
      <w:rPr>
        <w:rFonts w:ascii="Arial" w:hAnsi="Arial"/>
        <w:color w:val="F5B484" w:themeColor="accent2" w:themeTint="96"/>
        <w:sz w:val="22"/>
      </w:rPr>
    </w:tblStylePr>
  </w:style>
  <w:style w:type="table" w:customStyle="1" w:styleId="ListTable6Colorful-Accent3">
    <w:name w:val="List Table 6 Colorful - Accent 3"/>
    <w:basedOn w:val="a1"/>
    <w:uiPriority w:val="99"/>
    <w:qFormat/>
    <w:tblPr>
      <w:tblBorders>
        <w:top w:val="single" w:sz="4" w:space="0" w:color="FDD861" w:themeColor="accent3" w:themeTint="98"/>
        <w:bottom w:val="single" w:sz="4" w:space="0" w:color="FDD861" w:themeColor="accent3" w:themeTint="98"/>
      </w:tblBorders>
    </w:tblPr>
    <w:tblStylePr w:type="firstRow">
      <w:rPr>
        <w:b/>
        <w:color w:val="FDD860" w:themeColor="accent3" w:themeTint="99"/>
      </w:rPr>
      <w:tblPr/>
      <w:tcPr>
        <w:tcBorders>
          <w:bottom w:val="single" w:sz="4" w:space="0" w:color="FDD861" w:themeColor="accent3" w:themeTint="98"/>
        </w:tcBorders>
      </w:tcPr>
    </w:tblStylePr>
    <w:tblStylePr w:type="lastRow">
      <w:rPr>
        <w:b/>
        <w:color w:val="FDD860" w:themeColor="accent3" w:themeTint="99"/>
      </w:rPr>
      <w:tblPr/>
      <w:tcPr>
        <w:tcBorders>
          <w:top w:val="single" w:sz="4" w:space="0" w:color="FDD861" w:themeColor="accent3" w:themeTint="98"/>
        </w:tcBorders>
      </w:tcPr>
    </w:tblStylePr>
    <w:tblStylePr w:type="firstCol">
      <w:rPr>
        <w:b/>
        <w:color w:val="FDD860" w:themeColor="accent3" w:themeTint="99"/>
      </w:rPr>
    </w:tblStylePr>
    <w:tblStylePr w:type="lastCol">
      <w:rPr>
        <w:b/>
        <w:color w:val="FDD860" w:themeColor="accent3" w:themeTint="99"/>
      </w:rPr>
    </w:tblStylePr>
    <w:tblStylePr w:type="band1Vert">
      <w:tblPr/>
      <w:tcPr>
        <w:shd w:val="clear" w:color="FEEEBC" w:themeColor="accent3" w:themeTint="40" w:fill="FEEEBC" w:themeFill="accent3" w:themeFillTint="40"/>
      </w:tcPr>
    </w:tblStylePr>
    <w:tblStylePr w:type="band1Horz">
      <w:rPr>
        <w:rFonts w:ascii="Arial" w:hAnsi="Arial"/>
        <w:color w:val="FDD860" w:themeColor="accent3" w:themeTint="99"/>
        <w:sz w:val="22"/>
      </w:rPr>
      <w:tblPr/>
      <w:tcPr>
        <w:shd w:val="clear" w:color="FEEEBC" w:themeColor="accent3" w:themeTint="40" w:fill="FEEEBC" w:themeFill="accent3" w:themeFillTint="40"/>
      </w:tcPr>
    </w:tblStylePr>
    <w:tblStylePr w:type="band2Horz">
      <w:rPr>
        <w:rFonts w:ascii="Arial" w:hAnsi="Arial"/>
        <w:color w:val="FDD860" w:themeColor="accent3" w:themeTint="99"/>
        <w:sz w:val="22"/>
      </w:rPr>
    </w:tblStylePr>
  </w:style>
  <w:style w:type="table" w:customStyle="1" w:styleId="ListTable6Colorful-Accent4">
    <w:name w:val="List Table 6 Colorful - Accent 4"/>
    <w:basedOn w:val="a1"/>
    <w:uiPriority w:val="99"/>
    <w:qFormat/>
    <w:tblPr>
      <w:tblBorders>
        <w:top w:val="single" w:sz="4" w:space="0" w:color="ABD78C" w:themeColor="accent4" w:themeTint="9A"/>
        <w:bottom w:val="single" w:sz="4" w:space="0" w:color="ABD78C" w:themeColor="accent4" w:themeTint="9A"/>
      </w:tblBorders>
    </w:tblPr>
    <w:tblStylePr w:type="firstRow">
      <w:rPr>
        <w:b/>
        <w:color w:val="ABD78D" w:themeColor="accent4" w:themeTint="99"/>
      </w:rPr>
      <w:tblPr/>
      <w:tcPr>
        <w:tcBorders>
          <w:bottom w:val="single" w:sz="4" w:space="0" w:color="ABD78C" w:themeColor="accent4" w:themeTint="9A"/>
        </w:tcBorders>
      </w:tcPr>
    </w:tblStylePr>
    <w:tblStylePr w:type="lastRow">
      <w:rPr>
        <w:b/>
        <w:color w:val="ABD78D" w:themeColor="accent4" w:themeTint="99"/>
      </w:rPr>
      <w:tblPr/>
      <w:tcPr>
        <w:tcBorders>
          <w:top w:val="single" w:sz="4" w:space="0" w:color="ABD78C" w:themeColor="accent4" w:themeTint="9A"/>
        </w:tcBorders>
      </w:tcPr>
    </w:tblStylePr>
    <w:tblStylePr w:type="firstCol">
      <w:rPr>
        <w:b/>
        <w:color w:val="ABD78D" w:themeColor="accent4" w:themeTint="99"/>
      </w:rPr>
    </w:tblStylePr>
    <w:tblStylePr w:type="lastCol">
      <w:rPr>
        <w:b/>
        <w:color w:val="ABD78D" w:themeColor="accent4" w:themeTint="99"/>
      </w:rPr>
    </w:tblStylePr>
    <w:tblStylePr w:type="band1Vert">
      <w:tblPr/>
      <w:tcPr>
        <w:shd w:val="clear" w:color="DCEECF" w:themeColor="accent4" w:themeTint="40" w:fill="DCEECF" w:themeFill="accent4" w:themeFillTint="40"/>
      </w:tcPr>
    </w:tblStylePr>
    <w:tblStylePr w:type="band1Horz">
      <w:rPr>
        <w:rFonts w:ascii="Arial" w:hAnsi="Arial"/>
        <w:color w:val="ABD78D" w:themeColor="accent4" w:themeTint="99"/>
        <w:sz w:val="22"/>
      </w:rPr>
      <w:tblPr/>
      <w:tcPr>
        <w:shd w:val="clear" w:color="DCEECF" w:themeColor="accent4" w:themeTint="40" w:fill="DCEECF" w:themeFill="accent4" w:themeFillTint="40"/>
      </w:tcPr>
    </w:tblStylePr>
    <w:tblStylePr w:type="band2Horz">
      <w:rPr>
        <w:rFonts w:ascii="Arial" w:hAnsi="Arial"/>
        <w:color w:val="ABD78D" w:themeColor="accent4" w:themeTint="99"/>
        <w:sz w:val="22"/>
      </w:rPr>
    </w:tblStylePr>
  </w:style>
  <w:style w:type="table" w:customStyle="1" w:styleId="ListTable6Colorful-Accent5">
    <w:name w:val="List Table 6 Colorful - Accent 5"/>
    <w:basedOn w:val="a1"/>
    <w:uiPriority w:val="99"/>
    <w:qFormat/>
    <w:tblPr>
      <w:tblBorders>
        <w:top w:val="single" w:sz="4" w:space="0" w:color="7CDED5" w:themeColor="accent5" w:themeTint="9A"/>
        <w:bottom w:val="single" w:sz="4" w:space="0" w:color="7CDED5" w:themeColor="accent5" w:themeTint="9A"/>
      </w:tblBorders>
    </w:tblPr>
    <w:tblStylePr w:type="firstRow">
      <w:rPr>
        <w:b/>
        <w:color w:val="7DDED6" w:themeColor="accent5" w:themeTint="99"/>
      </w:rPr>
      <w:tblPr/>
      <w:tcPr>
        <w:tcBorders>
          <w:bottom w:val="single" w:sz="4" w:space="0" w:color="7CDED5" w:themeColor="accent5" w:themeTint="9A"/>
        </w:tcBorders>
      </w:tcPr>
    </w:tblStylePr>
    <w:tblStylePr w:type="lastRow">
      <w:rPr>
        <w:b/>
        <w:color w:val="7DDED6" w:themeColor="accent5" w:themeTint="99"/>
      </w:rPr>
      <w:tblPr/>
      <w:tcPr>
        <w:tcBorders>
          <w:top w:val="single" w:sz="4" w:space="0" w:color="7CDED5" w:themeColor="accent5" w:themeTint="9A"/>
        </w:tcBorders>
      </w:tcPr>
    </w:tblStylePr>
    <w:tblStylePr w:type="firstCol">
      <w:rPr>
        <w:b/>
        <w:color w:val="7DDED6" w:themeColor="accent5" w:themeTint="99"/>
      </w:rPr>
    </w:tblStylePr>
    <w:tblStylePr w:type="lastCol">
      <w:rPr>
        <w:b/>
        <w:color w:val="7DDED6" w:themeColor="accent5" w:themeTint="99"/>
      </w:rPr>
    </w:tblStylePr>
    <w:tblStylePr w:type="band1Vert">
      <w:tblPr/>
      <w:tcPr>
        <w:shd w:val="clear" w:color="C8F1ED" w:themeColor="accent5" w:themeTint="40" w:fill="C8F1ED" w:themeFill="accent5" w:themeFillTint="40"/>
      </w:tcPr>
    </w:tblStylePr>
    <w:tblStylePr w:type="band1Horz">
      <w:rPr>
        <w:rFonts w:ascii="Arial" w:hAnsi="Arial"/>
        <w:color w:val="7DDED6" w:themeColor="accent5" w:themeTint="99"/>
        <w:sz w:val="22"/>
      </w:rPr>
      <w:tblPr/>
      <w:tcPr>
        <w:shd w:val="clear" w:color="C8F1ED" w:themeColor="accent5" w:themeTint="40" w:fill="C8F1ED" w:themeFill="accent5" w:themeFillTint="40"/>
      </w:tcPr>
    </w:tblStylePr>
    <w:tblStylePr w:type="band2Horz">
      <w:rPr>
        <w:rFonts w:ascii="Arial" w:hAnsi="Arial"/>
        <w:color w:val="7DDED6" w:themeColor="accent5" w:themeTint="99"/>
        <w:sz w:val="22"/>
      </w:rPr>
    </w:tblStylePr>
  </w:style>
  <w:style w:type="table" w:customStyle="1" w:styleId="ListTable6Colorful-Accent6">
    <w:name w:val="List Table 6 Colorful - Accent 6"/>
    <w:basedOn w:val="a1"/>
    <w:uiPriority w:val="99"/>
    <w:qFormat/>
    <w:tblPr>
      <w:tblBorders>
        <w:top w:val="single" w:sz="4" w:space="0" w:color="EF949E" w:themeColor="accent6" w:themeTint="98"/>
        <w:bottom w:val="single" w:sz="4" w:space="0" w:color="EF949E" w:themeColor="accent6" w:themeTint="98"/>
      </w:tblBorders>
    </w:tblPr>
    <w:tblStylePr w:type="firstRow">
      <w:rPr>
        <w:b/>
        <w:color w:val="EF939E" w:themeColor="accent6" w:themeTint="99"/>
      </w:rPr>
      <w:tblPr/>
      <w:tcPr>
        <w:tcBorders>
          <w:bottom w:val="single" w:sz="4" w:space="0" w:color="EF949E" w:themeColor="accent6" w:themeTint="98"/>
        </w:tcBorders>
      </w:tcPr>
    </w:tblStylePr>
    <w:tblStylePr w:type="lastRow">
      <w:rPr>
        <w:b/>
        <w:color w:val="EF939E" w:themeColor="accent6" w:themeTint="99"/>
      </w:rPr>
      <w:tblPr/>
      <w:tcPr>
        <w:tcBorders>
          <w:top w:val="single" w:sz="4" w:space="0" w:color="EF949E" w:themeColor="accent6" w:themeTint="98"/>
        </w:tcBorders>
      </w:tcPr>
    </w:tblStylePr>
    <w:tblStylePr w:type="firstCol">
      <w:rPr>
        <w:b/>
        <w:color w:val="EF939E" w:themeColor="accent6" w:themeTint="99"/>
      </w:rPr>
    </w:tblStylePr>
    <w:tblStylePr w:type="lastCol">
      <w:rPr>
        <w:b/>
        <w:color w:val="EF939E" w:themeColor="accent6" w:themeTint="99"/>
      </w:rPr>
    </w:tblStylePr>
    <w:tblStylePr w:type="band1Vert">
      <w:tblPr/>
      <w:tcPr>
        <w:shd w:val="clear" w:color="F8D1D6" w:themeColor="accent6" w:themeTint="40" w:fill="F8D1D6" w:themeFill="accent6" w:themeFillTint="40"/>
      </w:tcPr>
    </w:tblStylePr>
    <w:tblStylePr w:type="band1Horz">
      <w:rPr>
        <w:rFonts w:ascii="Arial" w:hAnsi="Arial"/>
        <w:color w:val="EF939E" w:themeColor="accent6" w:themeTint="99"/>
        <w:sz w:val="22"/>
      </w:rPr>
      <w:tblPr/>
      <w:tcPr>
        <w:shd w:val="clear" w:color="F8D1D6" w:themeColor="accent6" w:themeTint="40" w:fill="F8D1D6" w:themeFill="accent6" w:themeFillTint="40"/>
      </w:tcPr>
    </w:tblStylePr>
    <w:tblStylePr w:type="band2Horz">
      <w:rPr>
        <w:rFonts w:ascii="Arial" w:hAnsi="Arial"/>
        <w:color w:val="EF939E" w:themeColor="accent6" w:themeTint="99"/>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4874CB" w:themeColor="accent1"/>
      </w:tblBorders>
    </w:tblPr>
    <w:tblStylePr w:type="firstRow">
      <w:rPr>
        <w:rFonts w:ascii="Arial" w:hAnsi="Arial"/>
        <w:i/>
        <w:color w:val="23407C" w:themeColor="accent1" w:themeShade="94"/>
        <w:sz w:val="22"/>
      </w:rPr>
      <w:tblPr/>
      <w:tcPr>
        <w:tcBorders>
          <w:top w:val="nil"/>
          <w:left w:val="nil"/>
          <w:bottom w:val="single" w:sz="4" w:space="0" w:color="4874CB" w:themeColor="accent1"/>
          <w:right w:val="nil"/>
        </w:tcBorders>
        <w:shd w:val="clear" w:color="FFFFFF" w:themeColor="light1" w:fill="FFFFFF" w:themeFill="light1"/>
      </w:tcPr>
    </w:tblStylePr>
    <w:tblStylePr w:type="lastRow">
      <w:rPr>
        <w:rFonts w:ascii="Arial" w:hAnsi="Arial"/>
        <w:i/>
        <w:color w:val="23407C" w:themeColor="accent1" w:themeShade="94"/>
        <w:sz w:val="22"/>
      </w:rPr>
      <w:tblPr/>
      <w:tcPr>
        <w:tcBorders>
          <w:top w:val="single" w:sz="4" w:space="0" w:color="4874CB" w:themeColor="accent1"/>
          <w:left w:val="nil"/>
          <w:bottom w:val="nil"/>
          <w:right w:val="nil"/>
        </w:tcBorders>
        <w:shd w:val="clear" w:color="FFFFFF" w:themeColor="light1" w:fill="FFFFFF" w:themeFill="light1"/>
      </w:tcPr>
    </w:tblStylePr>
    <w:tblStylePr w:type="firstCol">
      <w:pPr>
        <w:jc w:val="right"/>
      </w:pPr>
      <w:rPr>
        <w:rFonts w:ascii="Arial" w:hAnsi="Arial"/>
        <w:i/>
        <w:color w:val="23407C" w:themeColor="accent1" w:themeShade="94"/>
        <w:sz w:val="22"/>
      </w:rPr>
      <w:tblPr/>
      <w:tcPr>
        <w:tcBorders>
          <w:top w:val="nil"/>
          <w:left w:val="nil"/>
          <w:bottom w:val="nil"/>
          <w:right w:val="single" w:sz="4" w:space="0" w:color="4874CB" w:themeColor="accent1"/>
        </w:tcBorders>
        <w:shd w:val="clear" w:color="FFFFFF" w:fill="auto"/>
      </w:tcPr>
    </w:tblStylePr>
    <w:tblStylePr w:type="lastCol">
      <w:rPr>
        <w:rFonts w:ascii="Arial" w:hAnsi="Arial"/>
        <w:i/>
        <w:color w:val="23407C" w:themeColor="accent1" w:themeShade="94"/>
        <w:sz w:val="22"/>
      </w:rPr>
      <w:tblPr/>
      <w:tcPr>
        <w:tcBorders>
          <w:top w:val="nil"/>
          <w:left w:val="single" w:sz="4" w:space="0" w:color="4874CB" w:themeColor="accent1"/>
          <w:bottom w:val="nil"/>
          <w:right w:val="nil"/>
        </w:tcBorders>
        <w:shd w:val="clear" w:color="FFFFFF" w:fill="auto"/>
      </w:tcPr>
    </w:tblStylePr>
    <w:tblStylePr w:type="band1Vert">
      <w:tblPr/>
      <w:tcPr>
        <w:shd w:val="clear" w:color="D1DCF2" w:themeColor="accent1" w:themeTint="40" w:fill="D1DCF2" w:themeFill="accent1" w:themeFillTint="40"/>
      </w:tcPr>
    </w:tblStylePr>
    <w:tblStylePr w:type="band1Horz">
      <w:rPr>
        <w:rFonts w:ascii="Arial" w:hAnsi="Arial"/>
        <w:color w:val="23407C" w:themeColor="accent1" w:themeShade="94"/>
        <w:sz w:val="22"/>
      </w:rPr>
      <w:tblPr/>
      <w:tcPr>
        <w:shd w:val="clear" w:color="D1DCF2" w:themeColor="accent1" w:themeTint="40" w:fill="D1DCF2" w:themeFill="accent1" w:themeFillTint="40"/>
      </w:tcPr>
    </w:tblStylePr>
    <w:tblStylePr w:type="band2Horz">
      <w:rPr>
        <w:rFonts w:ascii="Arial" w:hAnsi="Arial"/>
        <w:color w:val="23407C" w:themeColor="accent1" w:themeShade="94"/>
        <w:sz w:val="22"/>
      </w:rPr>
    </w:tblStylePr>
  </w:style>
  <w:style w:type="table" w:customStyle="1" w:styleId="ListTable7Colorful-Accent2">
    <w:name w:val="List Table 7 Colorful - Accent 2"/>
    <w:basedOn w:val="a1"/>
    <w:uiPriority w:val="99"/>
    <w:qFormat/>
    <w:tblPr>
      <w:tblBorders>
        <w:right w:val="single" w:sz="4" w:space="0" w:color="F5B483" w:themeColor="accent2" w:themeTint="97"/>
      </w:tblBorders>
    </w:tblPr>
    <w:tblStylePr w:type="firstRow">
      <w:rPr>
        <w:rFonts w:ascii="Arial" w:hAnsi="Arial"/>
        <w:i/>
        <w:color w:val="F5B484" w:themeColor="accent2" w:themeTint="96"/>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i/>
        <w:color w:val="F5B484" w:themeColor="accent2" w:themeTint="96"/>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4" w:themeColor="accent2" w:themeTint="96"/>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4" w:themeColor="accent2" w:themeTint="96"/>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ADFCA" w:themeColor="accent2" w:themeTint="40" w:fill="FADFCA" w:themeFill="accent2" w:themeFillTint="40"/>
      </w:tcPr>
    </w:tblStylePr>
    <w:tblStylePr w:type="band1Horz">
      <w:rPr>
        <w:rFonts w:ascii="Arial" w:hAnsi="Arial"/>
        <w:color w:val="F5B484" w:themeColor="accent2" w:themeTint="96"/>
        <w:sz w:val="22"/>
      </w:rPr>
      <w:tblPr/>
      <w:tcPr>
        <w:shd w:val="clear" w:color="FADFCA" w:themeColor="accent2" w:themeTint="40" w:fill="FADFCA" w:themeFill="accent2" w:themeFillTint="40"/>
      </w:tcPr>
    </w:tblStylePr>
    <w:tblStylePr w:type="band2Horz">
      <w:rPr>
        <w:rFonts w:ascii="Arial" w:hAnsi="Arial"/>
        <w:color w:val="F5B484" w:themeColor="accent2" w:themeTint="96"/>
        <w:sz w:val="22"/>
      </w:rPr>
    </w:tblStylePr>
  </w:style>
  <w:style w:type="table" w:customStyle="1" w:styleId="ListTable7Colorful-Accent3">
    <w:name w:val="List Table 7 Colorful - Accent 3"/>
    <w:basedOn w:val="a1"/>
    <w:uiPriority w:val="99"/>
    <w:qFormat/>
    <w:tblPr>
      <w:tblBorders>
        <w:right w:val="single" w:sz="4" w:space="0" w:color="FDD861" w:themeColor="accent3" w:themeTint="98"/>
      </w:tblBorders>
    </w:tblPr>
    <w:tblStylePr w:type="firstRow">
      <w:rPr>
        <w:rFonts w:ascii="Arial" w:hAnsi="Arial"/>
        <w:i/>
        <w:color w:val="FDD860" w:themeColor="accent3" w:themeTint="99"/>
        <w:sz w:val="22"/>
      </w:rPr>
      <w:tblPr/>
      <w:tcPr>
        <w:tcBorders>
          <w:top w:val="nil"/>
          <w:left w:val="nil"/>
          <w:bottom w:val="single" w:sz="4" w:space="0" w:color="FDD861" w:themeColor="accent3" w:themeTint="98"/>
          <w:right w:val="nil"/>
        </w:tcBorders>
        <w:shd w:val="clear" w:color="FFFFFF" w:themeColor="light1" w:fill="FFFFFF" w:themeFill="light1"/>
      </w:tcPr>
    </w:tblStylePr>
    <w:tblStylePr w:type="lastRow">
      <w:rPr>
        <w:rFonts w:ascii="Arial" w:hAnsi="Arial"/>
        <w:i/>
        <w:color w:val="FDD860" w:themeColor="accent3" w:themeTint="99"/>
        <w:sz w:val="22"/>
      </w:rPr>
      <w:tblPr/>
      <w:tcPr>
        <w:tcBorders>
          <w:top w:val="single" w:sz="4" w:space="0" w:color="FDD861"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FDD860" w:themeColor="accent3" w:themeTint="99"/>
        <w:sz w:val="22"/>
      </w:rPr>
      <w:tblPr/>
      <w:tcPr>
        <w:tcBorders>
          <w:top w:val="nil"/>
          <w:left w:val="nil"/>
          <w:bottom w:val="nil"/>
          <w:right w:val="single" w:sz="4" w:space="0" w:color="FDD861" w:themeColor="accent3" w:themeTint="98"/>
        </w:tcBorders>
        <w:shd w:val="clear" w:color="FFFFFF" w:fill="auto"/>
      </w:tcPr>
    </w:tblStylePr>
    <w:tblStylePr w:type="lastCol">
      <w:rPr>
        <w:rFonts w:ascii="Arial" w:hAnsi="Arial"/>
        <w:i/>
        <w:color w:val="FDD860" w:themeColor="accent3" w:themeTint="99"/>
        <w:sz w:val="22"/>
      </w:rPr>
      <w:tblPr/>
      <w:tcPr>
        <w:tcBorders>
          <w:top w:val="nil"/>
          <w:left w:val="single" w:sz="4" w:space="0" w:color="FDD861" w:themeColor="accent3" w:themeTint="98"/>
          <w:bottom w:val="nil"/>
          <w:right w:val="nil"/>
        </w:tcBorders>
        <w:shd w:val="clear" w:color="FFFFFF" w:fill="auto"/>
      </w:tcPr>
    </w:tblStylePr>
    <w:tblStylePr w:type="band1Vert">
      <w:tblPr/>
      <w:tcPr>
        <w:shd w:val="clear" w:color="FEEEBC" w:themeColor="accent3" w:themeTint="40" w:fill="FEEEBC" w:themeFill="accent3" w:themeFillTint="40"/>
      </w:tcPr>
    </w:tblStylePr>
    <w:tblStylePr w:type="band1Horz">
      <w:rPr>
        <w:rFonts w:ascii="Arial" w:hAnsi="Arial"/>
        <w:color w:val="FDD860" w:themeColor="accent3" w:themeTint="99"/>
        <w:sz w:val="22"/>
      </w:rPr>
      <w:tblPr/>
      <w:tcPr>
        <w:shd w:val="clear" w:color="FEEEBC" w:themeColor="accent3" w:themeTint="40" w:fill="FEEEBC" w:themeFill="accent3" w:themeFillTint="40"/>
      </w:tcPr>
    </w:tblStylePr>
    <w:tblStylePr w:type="band2Horz">
      <w:rPr>
        <w:rFonts w:ascii="Arial" w:hAnsi="Arial"/>
        <w:color w:val="FDD860" w:themeColor="accent3" w:themeTint="99"/>
        <w:sz w:val="22"/>
      </w:rPr>
    </w:tblStylePr>
  </w:style>
  <w:style w:type="table" w:customStyle="1" w:styleId="ListTable7Colorful-Accent4">
    <w:name w:val="List Table 7 Colorful - Accent 4"/>
    <w:basedOn w:val="a1"/>
    <w:uiPriority w:val="99"/>
    <w:qFormat/>
    <w:tblPr>
      <w:tblBorders>
        <w:right w:val="single" w:sz="4" w:space="0" w:color="ABD78C" w:themeColor="accent4" w:themeTint="9A"/>
      </w:tblBorders>
    </w:tblPr>
    <w:tblStylePr w:type="firstRow">
      <w:rPr>
        <w:rFonts w:ascii="Arial" w:hAnsi="Arial"/>
        <w:i/>
        <w:color w:val="ABD78D" w:themeColor="accent4" w:themeTint="99"/>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i/>
        <w:color w:val="ABD78D" w:themeColor="accent4" w:themeTint="99"/>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D" w:themeColor="accent4" w:themeTint="99"/>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D" w:themeColor="accent4" w:themeTint="99"/>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DCEECF" w:themeColor="accent4" w:themeTint="40" w:fill="DCEECF" w:themeFill="accent4" w:themeFillTint="40"/>
      </w:tcPr>
    </w:tblStylePr>
    <w:tblStylePr w:type="band1Horz">
      <w:rPr>
        <w:rFonts w:ascii="Arial" w:hAnsi="Arial"/>
        <w:color w:val="ABD78D" w:themeColor="accent4" w:themeTint="99"/>
        <w:sz w:val="22"/>
      </w:rPr>
      <w:tblPr/>
      <w:tcPr>
        <w:shd w:val="clear" w:color="DCEECF" w:themeColor="accent4" w:themeTint="40" w:fill="DCEECF" w:themeFill="accent4" w:themeFillTint="40"/>
      </w:tcPr>
    </w:tblStylePr>
    <w:tblStylePr w:type="band2Horz">
      <w:rPr>
        <w:rFonts w:ascii="Arial" w:hAnsi="Arial"/>
        <w:color w:val="ABD78D" w:themeColor="accent4" w:themeTint="99"/>
        <w:sz w:val="22"/>
      </w:rPr>
    </w:tblStylePr>
  </w:style>
  <w:style w:type="table" w:customStyle="1" w:styleId="ListTable7Colorful-Accent5">
    <w:name w:val="List Table 7 Colorful - Accent 5"/>
    <w:basedOn w:val="a1"/>
    <w:uiPriority w:val="99"/>
    <w:qFormat/>
    <w:tblPr>
      <w:tblBorders>
        <w:right w:val="single" w:sz="4" w:space="0" w:color="7CDED5" w:themeColor="accent5" w:themeTint="9A"/>
      </w:tblBorders>
    </w:tblPr>
    <w:tblStylePr w:type="firstRow">
      <w:rPr>
        <w:rFonts w:ascii="Arial" w:hAnsi="Arial"/>
        <w:i/>
        <w:color w:val="7DDED6" w:themeColor="accent5" w:themeTint="99"/>
        <w:sz w:val="22"/>
      </w:rPr>
      <w:tblPr/>
      <w:tcPr>
        <w:tcBorders>
          <w:top w:val="nil"/>
          <w:left w:val="nil"/>
          <w:bottom w:val="single" w:sz="4" w:space="0" w:color="7CDED5" w:themeColor="accent5" w:themeTint="9A"/>
          <w:right w:val="nil"/>
        </w:tcBorders>
        <w:shd w:val="clear" w:color="FFFFFF" w:themeColor="light1" w:fill="FFFFFF" w:themeFill="light1"/>
      </w:tcPr>
    </w:tblStylePr>
    <w:tblStylePr w:type="lastRow">
      <w:rPr>
        <w:rFonts w:ascii="Arial" w:hAnsi="Arial"/>
        <w:i/>
        <w:color w:val="7DDED6" w:themeColor="accent5" w:themeTint="99"/>
        <w:sz w:val="22"/>
      </w:rPr>
      <w:tblPr/>
      <w:tcPr>
        <w:tcBorders>
          <w:top w:val="single" w:sz="4" w:space="0" w:color="7CDED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7DDED6" w:themeColor="accent5" w:themeTint="99"/>
        <w:sz w:val="22"/>
      </w:rPr>
      <w:tblPr/>
      <w:tcPr>
        <w:tcBorders>
          <w:top w:val="nil"/>
          <w:left w:val="nil"/>
          <w:bottom w:val="nil"/>
          <w:right w:val="single" w:sz="4" w:space="0" w:color="7CDED5" w:themeColor="accent5" w:themeTint="9A"/>
        </w:tcBorders>
        <w:shd w:val="clear" w:color="FFFFFF" w:fill="auto"/>
      </w:tcPr>
    </w:tblStylePr>
    <w:tblStylePr w:type="lastCol">
      <w:rPr>
        <w:rFonts w:ascii="Arial" w:hAnsi="Arial"/>
        <w:i/>
        <w:color w:val="7DDED6" w:themeColor="accent5" w:themeTint="99"/>
        <w:sz w:val="22"/>
      </w:rPr>
      <w:tblPr/>
      <w:tcPr>
        <w:tcBorders>
          <w:top w:val="nil"/>
          <w:left w:val="single" w:sz="4" w:space="0" w:color="7CDED5" w:themeColor="accent5" w:themeTint="9A"/>
          <w:bottom w:val="nil"/>
          <w:right w:val="nil"/>
        </w:tcBorders>
        <w:shd w:val="clear" w:color="FFFFFF" w:fill="auto"/>
      </w:tcPr>
    </w:tblStylePr>
    <w:tblStylePr w:type="band1Vert">
      <w:tblPr/>
      <w:tcPr>
        <w:shd w:val="clear" w:color="C8F1ED" w:themeColor="accent5" w:themeTint="40" w:fill="C8F1ED" w:themeFill="accent5" w:themeFillTint="40"/>
      </w:tcPr>
    </w:tblStylePr>
    <w:tblStylePr w:type="band1Horz">
      <w:rPr>
        <w:rFonts w:ascii="Arial" w:hAnsi="Arial"/>
        <w:color w:val="7DDED6" w:themeColor="accent5" w:themeTint="99"/>
        <w:sz w:val="22"/>
      </w:rPr>
      <w:tblPr/>
      <w:tcPr>
        <w:shd w:val="clear" w:color="C8F1ED" w:themeColor="accent5" w:themeTint="40" w:fill="C8F1ED" w:themeFill="accent5" w:themeFillTint="40"/>
      </w:tcPr>
    </w:tblStylePr>
    <w:tblStylePr w:type="band2Horz">
      <w:rPr>
        <w:rFonts w:ascii="Arial" w:hAnsi="Arial"/>
        <w:color w:val="7DDED6" w:themeColor="accent5" w:themeTint="99"/>
        <w:sz w:val="22"/>
      </w:rPr>
    </w:tblStylePr>
  </w:style>
  <w:style w:type="table" w:customStyle="1" w:styleId="ListTable7Colorful-Accent6">
    <w:name w:val="List Table 7 Colorful - Accent 6"/>
    <w:basedOn w:val="a1"/>
    <w:uiPriority w:val="99"/>
    <w:qFormat/>
    <w:tblPr>
      <w:tblBorders>
        <w:right w:val="single" w:sz="4" w:space="0" w:color="EF949E" w:themeColor="accent6" w:themeTint="98"/>
      </w:tblBorders>
    </w:tblPr>
    <w:tblStylePr w:type="firstRow">
      <w:rPr>
        <w:rFonts w:ascii="Arial" w:hAnsi="Arial"/>
        <w:i/>
        <w:color w:val="EF939E" w:themeColor="accent6" w:themeTint="99"/>
        <w:sz w:val="22"/>
      </w:rPr>
      <w:tblPr/>
      <w:tcPr>
        <w:tcBorders>
          <w:top w:val="nil"/>
          <w:left w:val="nil"/>
          <w:bottom w:val="single" w:sz="4" w:space="0" w:color="EF949E" w:themeColor="accent6" w:themeTint="98"/>
          <w:right w:val="nil"/>
        </w:tcBorders>
        <w:shd w:val="clear" w:color="FFFFFF" w:themeColor="light1" w:fill="FFFFFF" w:themeFill="light1"/>
      </w:tcPr>
    </w:tblStylePr>
    <w:tblStylePr w:type="lastRow">
      <w:rPr>
        <w:rFonts w:ascii="Arial" w:hAnsi="Arial"/>
        <w:i/>
        <w:color w:val="EF939E" w:themeColor="accent6" w:themeTint="99"/>
        <w:sz w:val="22"/>
      </w:rPr>
      <w:tblPr/>
      <w:tcPr>
        <w:tcBorders>
          <w:top w:val="single" w:sz="4" w:space="0" w:color="EF949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EF939E" w:themeColor="accent6" w:themeTint="99"/>
        <w:sz w:val="22"/>
      </w:rPr>
      <w:tblPr/>
      <w:tcPr>
        <w:tcBorders>
          <w:top w:val="nil"/>
          <w:left w:val="nil"/>
          <w:bottom w:val="nil"/>
          <w:right w:val="single" w:sz="4" w:space="0" w:color="EF949E" w:themeColor="accent6" w:themeTint="98"/>
        </w:tcBorders>
        <w:shd w:val="clear" w:color="FFFFFF" w:fill="auto"/>
      </w:tcPr>
    </w:tblStylePr>
    <w:tblStylePr w:type="lastCol">
      <w:rPr>
        <w:rFonts w:ascii="Arial" w:hAnsi="Arial"/>
        <w:i/>
        <w:color w:val="EF939E" w:themeColor="accent6" w:themeTint="99"/>
        <w:sz w:val="22"/>
      </w:rPr>
      <w:tblPr/>
      <w:tcPr>
        <w:tcBorders>
          <w:top w:val="nil"/>
          <w:left w:val="single" w:sz="4" w:space="0" w:color="EF949E" w:themeColor="accent6" w:themeTint="98"/>
          <w:bottom w:val="nil"/>
          <w:right w:val="nil"/>
        </w:tcBorders>
        <w:shd w:val="clear" w:color="FFFFFF" w:fill="auto"/>
      </w:tcPr>
    </w:tblStylePr>
    <w:tblStylePr w:type="band1Vert">
      <w:tblPr/>
      <w:tcPr>
        <w:shd w:val="clear" w:color="F8D1D6" w:themeColor="accent6" w:themeTint="40" w:fill="F8D1D6" w:themeFill="accent6" w:themeFillTint="40"/>
      </w:tcPr>
    </w:tblStylePr>
    <w:tblStylePr w:type="band1Horz">
      <w:rPr>
        <w:rFonts w:ascii="Arial" w:hAnsi="Arial"/>
        <w:color w:val="EF939E" w:themeColor="accent6" w:themeTint="99"/>
        <w:sz w:val="22"/>
      </w:rPr>
      <w:tblPr/>
      <w:tcPr>
        <w:shd w:val="clear" w:color="F8D1D6" w:themeColor="accent6" w:themeTint="40" w:fill="F8D1D6" w:themeFill="accent6" w:themeFillTint="40"/>
      </w:tcPr>
    </w:tblStylePr>
    <w:tblStylePr w:type="band2Horz">
      <w:rPr>
        <w:rFonts w:ascii="Arial" w:hAnsi="Arial"/>
        <w:color w:val="EF939E"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3417D" w:themeColor="accent1" w:themeShade="95"/>
        <w:left w:val="single" w:sz="4" w:space="0" w:color="23417D" w:themeColor="accent1" w:themeShade="95"/>
        <w:bottom w:val="single" w:sz="4" w:space="0" w:color="23417D" w:themeColor="accent1" w:themeShade="95"/>
        <w:right w:val="single" w:sz="4" w:space="0" w:color="23417D" w:themeColor="accent1" w:themeShade="95"/>
        <w:insideH w:val="single" w:sz="4" w:space="0" w:color="23417D" w:themeColor="accent1" w:themeShade="95"/>
        <w:insideV w:val="single" w:sz="4" w:space="0" w:color="23417D" w:themeColor="accent1" w:themeShade="95"/>
      </w:tblBorders>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99490C" w:themeColor="accent2" w:themeShade="95"/>
        <w:left w:val="single" w:sz="4" w:space="0" w:color="99490C" w:themeColor="accent2" w:themeShade="95"/>
        <w:bottom w:val="single" w:sz="4" w:space="0" w:color="99490C" w:themeColor="accent2" w:themeShade="95"/>
        <w:right w:val="single" w:sz="4" w:space="0" w:color="99490C" w:themeColor="accent2" w:themeShade="95"/>
        <w:insideH w:val="single" w:sz="4" w:space="0" w:color="99490C" w:themeColor="accent2" w:themeShade="95"/>
        <w:insideV w:val="single" w:sz="4" w:space="0" w:color="99490C" w:themeColor="accent2" w:themeShade="95"/>
      </w:tblBorders>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8D6C01" w:themeColor="accent3" w:themeShade="95"/>
        <w:left w:val="single" w:sz="4" w:space="0" w:color="8D6C01" w:themeColor="accent3" w:themeShade="95"/>
        <w:bottom w:val="single" w:sz="4" w:space="0" w:color="8D6C01" w:themeColor="accent3" w:themeShade="95"/>
        <w:right w:val="single" w:sz="4" w:space="0" w:color="8D6C01" w:themeColor="accent3" w:themeShade="95"/>
        <w:insideH w:val="single" w:sz="4" w:space="0" w:color="8D6C01" w:themeColor="accent3" w:themeShade="95"/>
        <w:insideV w:val="single" w:sz="4" w:space="0" w:color="8D6C01" w:themeColor="accent3" w:themeShade="95"/>
      </w:tblBorders>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446E26" w:themeColor="accent4" w:themeShade="95"/>
        <w:left w:val="single" w:sz="4" w:space="0" w:color="446E26" w:themeColor="accent4" w:themeShade="95"/>
        <w:bottom w:val="single" w:sz="4" w:space="0" w:color="446E26" w:themeColor="accent4" w:themeShade="95"/>
        <w:right w:val="single" w:sz="4" w:space="0" w:color="446E26" w:themeColor="accent4" w:themeShade="95"/>
        <w:insideH w:val="single" w:sz="4" w:space="0" w:color="446E26" w:themeColor="accent4" w:themeShade="95"/>
        <w:insideV w:val="single" w:sz="4" w:space="0" w:color="446E26" w:themeColor="accent4" w:themeShade="95"/>
      </w:tblBorders>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1C7068" w:themeColor="accent5" w:themeShade="95"/>
        <w:left w:val="single" w:sz="4" w:space="0" w:color="1C7068" w:themeColor="accent5" w:themeShade="95"/>
        <w:bottom w:val="single" w:sz="4" w:space="0" w:color="1C7068" w:themeColor="accent5" w:themeShade="95"/>
        <w:right w:val="single" w:sz="4" w:space="0" w:color="1C7068" w:themeColor="accent5" w:themeShade="95"/>
        <w:insideH w:val="single" w:sz="4" w:space="0" w:color="1C7068" w:themeColor="accent5" w:themeShade="95"/>
        <w:insideV w:val="single" w:sz="4" w:space="0" w:color="1C7068" w:themeColor="accent5" w:themeShade="95"/>
      </w:tblBorders>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9B1626" w:themeColor="accent6" w:themeShade="95"/>
        <w:left w:val="single" w:sz="4" w:space="0" w:color="9B1626" w:themeColor="accent6" w:themeShade="95"/>
        <w:bottom w:val="single" w:sz="4" w:space="0" w:color="9B1626" w:themeColor="accent6" w:themeShade="95"/>
        <w:right w:val="single" w:sz="4" w:space="0" w:color="9B1626" w:themeColor="accent6" w:themeShade="95"/>
        <w:insideH w:val="single" w:sz="4" w:space="0" w:color="9B1626" w:themeColor="accent6" w:themeShade="95"/>
        <w:insideV w:val="single" w:sz="4" w:space="0" w:color="9B1626" w:themeColor="accent6" w:themeShade="95"/>
      </w:tblBorders>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rFonts w:ascii="Arial" w:hAnsi="Arial"/>
        <w:color w:val="404040"/>
        <w:sz w:val="22"/>
      </w:rPr>
      <w:tblPr/>
      <w:tcPr>
        <w:tcBorders>
          <w:bottom w:val="single" w:sz="12" w:space="0" w:color="4874CB" w:themeColor="accent1"/>
        </w:tcBorders>
      </w:tcPr>
    </w:tblStylePr>
    <w:tblStylePr w:type="lastRow">
      <w:rPr>
        <w:rFonts w:ascii="Arial" w:hAnsi="Arial"/>
        <w:color w:val="404040"/>
        <w:sz w:val="22"/>
      </w:rPr>
      <w:tblPr/>
      <w:tcPr>
        <w:tcBorders>
          <w:top w:val="single" w:sz="12" w:space="0" w:color="4874CB"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74CB" w:themeColor="accent1"/>
        </w:tcBorders>
      </w:tc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Bordered-Accent2">
    <w:name w:val="Bordered - Accent 2"/>
    <w:basedOn w:val="a1"/>
    <w:uiPriority w:val="99"/>
    <w:qFormat/>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rFonts w:ascii="Arial" w:hAnsi="Arial"/>
        <w:color w:val="404040"/>
        <w:sz w:val="22"/>
      </w:rPr>
      <w:tblPr/>
      <w:tcPr>
        <w:tcBorders>
          <w:bottom w:val="single" w:sz="12" w:space="0" w:color="F5B483" w:themeColor="accent2" w:themeTint="97"/>
        </w:tcBorders>
      </w:tcPr>
    </w:tblStylePr>
    <w:tblStylePr w:type="lastRow">
      <w:rPr>
        <w:rFonts w:ascii="Arial" w:hAnsi="Arial"/>
        <w:color w:val="404040"/>
        <w:sz w:val="22"/>
      </w:rPr>
      <w:tblPr/>
      <w:tcPr>
        <w:tcBorders>
          <w:top w:val="single" w:sz="12" w:space="0" w:color="F5B483"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5B483" w:themeColor="accent2" w:themeTint="97"/>
        </w:tcBorders>
      </w:tc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Bordered-Accent3">
    <w:name w:val="Bordered - Accent 3"/>
    <w:basedOn w:val="a1"/>
    <w:uiPriority w:val="99"/>
    <w:qFormat/>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rFonts w:ascii="Arial" w:hAnsi="Arial"/>
        <w:color w:val="404040"/>
        <w:sz w:val="22"/>
      </w:rPr>
      <w:tblPr/>
      <w:tcPr>
        <w:tcBorders>
          <w:bottom w:val="single" w:sz="12" w:space="0" w:color="FDD861" w:themeColor="accent3" w:themeTint="98"/>
        </w:tcBorders>
      </w:tcPr>
    </w:tblStylePr>
    <w:tblStylePr w:type="lastRow">
      <w:rPr>
        <w:rFonts w:ascii="Arial" w:hAnsi="Arial"/>
        <w:color w:val="404040"/>
        <w:sz w:val="22"/>
      </w:rPr>
      <w:tblPr/>
      <w:tcPr>
        <w:tcBorders>
          <w:top w:val="single" w:sz="12" w:space="0" w:color="FDD861"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DD861" w:themeColor="accent3" w:themeTint="98"/>
        </w:tcBorders>
      </w:tc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Bordered-Accent4">
    <w:name w:val="Bordered - Accent 4"/>
    <w:basedOn w:val="a1"/>
    <w:uiPriority w:val="99"/>
    <w:qFormat/>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rFonts w:ascii="Arial" w:hAnsi="Arial"/>
        <w:color w:val="404040"/>
        <w:sz w:val="22"/>
      </w:rPr>
      <w:tblPr/>
      <w:tcPr>
        <w:tcBorders>
          <w:bottom w:val="single" w:sz="12" w:space="0" w:color="ABD78C" w:themeColor="accent4" w:themeTint="9A"/>
        </w:tcBorders>
      </w:tcPr>
    </w:tblStylePr>
    <w:tblStylePr w:type="lastRow">
      <w:rPr>
        <w:rFonts w:ascii="Arial" w:hAnsi="Arial"/>
        <w:color w:val="404040"/>
        <w:sz w:val="22"/>
      </w:rPr>
      <w:tblPr/>
      <w:tcPr>
        <w:tcBorders>
          <w:top w:val="single" w:sz="12" w:space="0" w:color="ABD78C"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BD78C" w:themeColor="accent4" w:themeTint="9A"/>
        </w:tcBorders>
      </w:tc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Bordered-Accent5">
    <w:name w:val="Bordered - Accent 5"/>
    <w:basedOn w:val="a1"/>
    <w:uiPriority w:val="99"/>
    <w:qFormat/>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rFonts w:ascii="Arial" w:hAnsi="Arial"/>
        <w:color w:val="404040"/>
        <w:sz w:val="22"/>
      </w:rPr>
      <w:tblPr/>
      <w:tcPr>
        <w:tcBorders>
          <w:bottom w:val="single" w:sz="12" w:space="0" w:color="7CDED5" w:themeColor="accent5" w:themeTint="9A"/>
        </w:tcBorders>
      </w:tcPr>
    </w:tblStylePr>
    <w:tblStylePr w:type="lastRow">
      <w:rPr>
        <w:rFonts w:ascii="Arial" w:hAnsi="Arial"/>
        <w:color w:val="404040"/>
        <w:sz w:val="22"/>
      </w:rPr>
      <w:tblPr/>
      <w:tcPr>
        <w:tcBorders>
          <w:top w:val="single" w:sz="12" w:space="0" w:color="7CDED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CDED5" w:themeColor="accent5" w:themeTint="9A"/>
        </w:tcBorders>
      </w:tc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Bordered-Accent6">
    <w:name w:val="Bordered - Accent 6"/>
    <w:basedOn w:val="a1"/>
    <w:uiPriority w:val="99"/>
    <w:qFormat/>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rFonts w:ascii="Arial" w:hAnsi="Arial"/>
        <w:color w:val="404040"/>
        <w:sz w:val="22"/>
      </w:rPr>
      <w:tblPr/>
      <w:tcPr>
        <w:tcBorders>
          <w:bottom w:val="single" w:sz="12" w:space="0" w:color="EF949E" w:themeColor="accent6" w:themeTint="98"/>
        </w:tcBorders>
      </w:tcPr>
    </w:tblStylePr>
    <w:tblStylePr w:type="lastRow">
      <w:rPr>
        <w:rFonts w:ascii="Arial" w:hAnsi="Arial"/>
        <w:color w:val="404040"/>
        <w:sz w:val="22"/>
      </w:rPr>
      <w:tblPr/>
      <w:tcPr>
        <w:tcBorders>
          <w:top w:val="single" w:sz="12" w:space="0" w:color="EF949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F949E" w:themeColor="accent6" w:themeTint="98"/>
        </w:tcBorders>
      </w:tc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character" w:customStyle="1" w:styleId="ae">
    <w:name w:val="脚注文本 字符"/>
    <w:link w:val="ad"/>
    <w:uiPriority w:val="99"/>
    <w:qFormat/>
    <w:rPr>
      <w:sz w:val="18"/>
    </w:rPr>
  </w:style>
  <w:style w:type="character" w:customStyle="1" w:styleId="a8">
    <w:name w:val="尾注文本 字符"/>
    <w:link w:val="a7"/>
    <w:uiPriority w:val="99"/>
    <w:qFormat/>
    <w:rPr>
      <w:sz w:val="20"/>
    </w:rPr>
  </w:style>
  <w:style w:type="paragraph" w:customStyle="1" w:styleId="TOC10">
    <w:name w:val="TOC 标题1"/>
    <w:uiPriority w:val="39"/>
    <w:unhideWhenUsed/>
    <w:qFormat/>
    <w:rPr>
      <w:rFonts w:asciiTheme="minorHAnsi" w:eastAsiaTheme="minorEastAsia" w:hAnsiTheme="minorHAnsi" w:cstheme="minorBidi"/>
    </w:rPr>
  </w:style>
  <w:style w:type="paragraph" w:customStyle="1" w:styleId="12">
    <w:name w:val="正文文本1"/>
    <w:basedOn w:val="a"/>
    <w:next w:val="xl27"/>
    <w:qFormat/>
    <w:rPr>
      <w:rFonts w:ascii="楷体_GB2312" w:eastAsia="黑体" w:hAnsi="Arial"/>
      <w:sz w:val="28"/>
      <w:szCs w:val="28"/>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sz w:val="20"/>
      <w:szCs w:val="20"/>
    </w:rPr>
  </w:style>
  <w:style w:type="paragraph" w:customStyle="1" w:styleId="BodyText1">
    <w:name w:val="BodyText1"/>
    <w:basedOn w:val="a"/>
    <w:qFormat/>
    <w:pPr>
      <w:spacing w:after="120"/>
    </w:pPr>
    <w:rPr>
      <w:rFonts w:ascii="Calibri"/>
      <w:sz w:val="20"/>
    </w:rPr>
  </w:style>
  <w:style w:type="paragraph" w:customStyle="1" w:styleId="112">
    <w:name w:val="标题 11"/>
    <w:basedOn w:val="a"/>
    <w:next w:val="a"/>
    <w:qFormat/>
    <w:pPr>
      <w:keepNext/>
      <w:keepLines/>
      <w:spacing w:before="340" w:after="330" w:line="576" w:lineRule="auto"/>
      <w:outlineLvl w:val="0"/>
    </w:pPr>
    <w:rPr>
      <w:b/>
      <w:sz w:val="44"/>
    </w:rPr>
  </w:style>
  <w:style w:type="paragraph" w:customStyle="1" w:styleId="ArialChar">
    <w:name w:val="正文 + Arial Char"/>
    <w:basedOn w:val="a"/>
    <w:qFormat/>
    <w:pPr>
      <w:widowControl/>
      <w:tabs>
        <w:tab w:val="left" w:pos="315"/>
      </w:tabs>
      <w:spacing w:line="300" w:lineRule="auto"/>
      <w:ind w:left="315" w:hanging="315"/>
    </w:pPr>
    <w:rPr>
      <w:rFonts w:ascii="Arial" w:hAnsi="Arial" w:cs="Arial"/>
      <w:b/>
      <w:color w:val="000000"/>
      <w:szCs w:val="20"/>
    </w:rPr>
  </w:style>
  <w:style w:type="character" w:customStyle="1" w:styleId="10">
    <w:name w:val="标题 1 字符"/>
    <w:link w:val="1"/>
    <w:uiPriority w:val="9"/>
    <w:qFormat/>
    <w:rPr>
      <w:b/>
      <w:bCs/>
      <w:sz w:val="44"/>
      <w:szCs w:val="44"/>
    </w:rPr>
  </w:style>
  <w:style w:type="paragraph" w:customStyle="1" w:styleId="Afe">
    <w:name w:val="正文 A"/>
    <w:next w:val="13"/>
    <w:qFormat/>
    <w:pPr>
      <w:framePr w:wrap="around" w:hAnchor="text" w:yAlign="top"/>
      <w:widowControl w:val="0"/>
      <w:jc w:val="both"/>
    </w:pPr>
    <w:rPr>
      <w:rFonts w:eastAsia="Arial Unicode MS" w:cs="Arial Unicode MS"/>
      <w:color w:val="000000"/>
      <w:sz w:val="21"/>
      <w:szCs w:val="21"/>
    </w:rPr>
  </w:style>
  <w:style w:type="paragraph" w:customStyle="1" w:styleId="13">
    <w:name w:val="文本块1"/>
    <w:qFormat/>
    <w:pPr>
      <w:framePr w:wrap="around" w:hAnchor="text" w:yAlign="top"/>
      <w:widowControl w:val="0"/>
      <w:spacing w:after="120"/>
      <w:ind w:left="1440" w:right="1440"/>
      <w:jc w:val="both"/>
    </w:pPr>
    <w:rPr>
      <w:rFonts w:eastAsia="Arial Unicode MS" w:cs="Arial Unicode MS"/>
      <w:color w:val="000000"/>
      <w:sz w:val="21"/>
      <w:szCs w:val="21"/>
    </w:rPr>
  </w:style>
  <w:style w:type="paragraph" w:customStyle="1" w:styleId="TableParagraph">
    <w:name w:val="Table Paragraph"/>
    <w:basedOn w:val="a"/>
    <w:uiPriority w:val="1"/>
    <w:qFormat/>
    <w:rPr>
      <w:rFonts w:ascii="仿宋" w:eastAsia="仿宋" w:hAnsi="仿宋" w:cs="仿宋"/>
      <w:sz w:val="20"/>
      <w:szCs w:val="20"/>
      <w:lang w:val="zh-CN" w:bidi="zh-CN"/>
    </w:rPr>
  </w:style>
  <w:style w:type="paragraph" w:customStyle="1" w:styleId="aff">
    <w:name w:val="正文首缩两字"/>
    <w:basedOn w:val="a"/>
    <w:qFormat/>
    <w:pPr>
      <w:framePr w:wrap="around" w:hAnchor="text" w:yAlign="top"/>
      <w:widowControl/>
      <w:spacing w:line="360" w:lineRule="auto"/>
      <w:ind w:left="210" w:right="210" w:firstLine="480"/>
      <w:jc w:val="left"/>
    </w:pPr>
    <w:rPr>
      <w:rFonts w:ascii="宋体" w:eastAsia="仿宋_GB2312" w:hAnsi="宋体"/>
      <w:sz w:val="24"/>
      <w:lang w:eastAsia="en-US"/>
    </w:rPr>
  </w:style>
  <w:style w:type="paragraph" w:customStyle="1" w:styleId="52">
    <w:name w:val="正文_5"/>
    <w:uiPriority w:val="99"/>
    <w:qFormat/>
    <w:pPr>
      <w:widowControl w:val="0"/>
      <w:jc w:val="both"/>
    </w:pPr>
    <w:rPr>
      <w:sz w:val="21"/>
      <w:szCs w:val="24"/>
    </w:rPr>
  </w:style>
  <w:style w:type="paragraph" w:customStyle="1" w:styleId="14">
    <w:name w:val="列出段落1"/>
    <w:basedOn w:val="a"/>
    <w:qFormat/>
    <w:pPr>
      <w:ind w:firstLine="200"/>
    </w:pPr>
    <w:rPr>
      <w:szCs w:val="22"/>
    </w:rPr>
  </w:style>
  <w:style w:type="table" w:customStyle="1" w:styleId="TableNormal">
    <w:name w:val="Table Normal"/>
    <w:qFormat/>
    <w:tblPr>
      <w:tblCellMar>
        <w:top w:w="0" w:type="dxa"/>
        <w:left w:w="0" w:type="dxa"/>
        <w:bottom w:w="0" w:type="dxa"/>
        <w:right w:w="0" w:type="dxa"/>
      </w:tblCellMar>
    </w:tblPr>
  </w:style>
  <w:style w:type="paragraph" w:customStyle="1" w:styleId="aff0">
    <w:name w:val="页眉与页脚"/>
    <w:qFormat/>
    <w:pPr>
      <w:framePr w:wrap="around" w:hAnchor="text" w:yAlign="top"/>
      <w:tabs>
        <w:tab w:val="right" w:pos="9020"/>
      </w:tabs>
    </w:pPr>
    <w:rPr>
      <w:rFonts w:eastAsia="Arial Unicode M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eader" Target="header1.xm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41CC694-9706-497E-9CA7-6DFDA4BD301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Pages>
  <Words>6845</Words>
  <Characters>39017</Characters>
  <Application>Microsoft Office Word</Application>
  <DocSecurity>0</DocSecurity>
  <Lines>325</Lines>
  <Paragraphs>91</Paragraphs>
  <ScaleCrop>false</ScaleCrop>
  <Company/>
  <LinksUpToDate>false</LinksUpToDate>
  <CharactersWithSpaces>45771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jiasheng yin</cp:lastModifiedBy>
  <cp:revision>25</cp:revision>
  <dcterms:created xsi:type="dcterms:W3CDTF">2025-06-17T13:16:00Z</dcterms:created>
  <dcterms:modified xsi:type="dcterms:W3CDTF">2026-06-22T03:00:00Z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eyJoZGlkIjoiMDU1Zjg5M2UzZTE5ZjllMzY2MTIxNzE5MjhiY2FkMWIiLCJ1c2VySWQiOiIzMTA4NTE0NDcifQ==</vt:lpwstr>
  </property>
  <property fmtid="{D5CDD505-2E9C-101B-9397-08002B2CF9AE}" pid="4" name="ICV">
    <vt:lpwstr>62336711CF934473BD90622CD19F9ABD_12</vt:lpwstr>
  </property>
</Properties>
</file>