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E7F309">
      <w:pPr>
        <w:spacing w:before="120" w:after="120" w:line="360" w:lineRule="auto"/>
        <w:jc w:val="left"/>
        <w:rPr>
          <w:rFonts w:ascii="Arial" w:hAnsi="Arial" w:eastAsia="黑体"/>
          <w:b/>
          <w:bCs/>
          <w:sz w:val="84"/>
          <w:szCs w:val="24"/>
        </w:rPr>
      </w:pPr>
    </w:p>
    <w:p w14:paraId="5427482D">
      <w:pPr>
        <w:spacing w:before="120" w:after="120" w:line="360" w:lineRule="auto"/>
        <w:jc w:val="center"/>
        <w:rPr>
          <w:rFonts w:ascii="Arial" w:hAnsi="Arial" w:eastAsia="黑体"/>
          <w:b/>
          <w:bCs/>
          <w:sz w:val="84"/>
          <w:szCs w:val="24"/>
        </w:rPr>
      </w:pPr>
      <w:r>
        <w:rPr>
          <w:rFonts w:hint="eastAsia" w:ascii="Arial" w:hAnsi="Arial" w:eastAsia="黑体"/>
          <w:b/>
          <w:bCs/>
          <w:sz w:val="84"/>
          <w:szCs w:val="24"/>
        </w:rPr>
        <w:t>竞争性磋商文件</w:t>
      </w:r>
    </w:p>
    <w:p w14:paraId="59B4B7A4">
      <w:pPr>
        <w:spacing w:before="120" w:after="120" w:line="360" w:lineRule="auto"/>
        <w:ind w:firstLine="643"/>
        <w:jc w:val="left"/>
        <w:rPr>
          <w:rFonts w:ascii="Arial" w:hAnsi="Arial"/>
          <w:b/>
          <w:bCs/>
          <w:sz w:val="32"/>
          <w:szCs w:val="24"/>
        </w:rPr>
      </w:pPr>
    </w:p>
    <w:p w14:paraId="5A2E9E61">
      <w:pPr>
        <w:spacing w:before="120" w:after="120" w:line="360" w:lineRule="auto"/>
        <w:ind w:firstLine="643"/>
        <w:jc w:val="left"/>
        <w:rPr>
          <w:rFonts w:ascii="Arial" w:hAnsi="Arial"/>
          <w:b/>
          <w:bCs/>
          <w:sz w:val="32"/>
          <w:szCs w:val="24"/>
        </w:rPr>
      </w:pPr>
    </w:p>
    <w:p w14:paraId="706DE7D5">
      <w:pPr>
        <w:spacing w:before="120" w:after="120" w:line="360" w:lineRule="auto"/>
        <w:ind w:firstLine="643"/>
        <w:jc w:val="left"/>
        <w:rPr>
          <w:rFonts w:hint="eastAsia" w:ascii="Arial" w:hAnsi="Arial" w:eastAsia="宋体"/>
          <w:b/>
          <w:bCs/>
          <w:sz w:val="32"/>
          <w:szCs w:val="24"/>
          <w:u w:val="single"/>
          <w:lang w:eastAsia="zh-CN"/>
        </w:rPr>
      </w:pPr>
      <w:r>
        <w:rPr>
          <w:rFonts w:hint="eastAsia" w:ascii="Arial" w:hAnsi="Arial"/>
          <w:b/>
          <w:bCs/>
          <w:sz w:val="32"/>
          <w:szCs w:val="24"/>
        </w:rPr>
        <w:t>项目名称：</w:t>
      </w:r>
      <w:r>
        <w:rPr>
          <w:rFonts w:hint="eastAsia" w:ascii="Arial" w:hAnsi="Arial"/>
          <w:b/>
          <w:bCs/>
          <w:sz w:val="32"/>
          <w:szCs w:val="24"/>
          <w:u w:val="single"/>
          <w:lang w:eastAsia="zh-CN"/>
        </w:rPr>
        <w:t>江浦街道部分小区电动车车库消防安全提升工程</w:t>
      </w:r>
    </w:p>
    <w:p w14:paraId="63E065AF">
      <w:pPr>
        <w:spacing w:before="120" w:after="120" w:line="360" w:lineRule="auto"/>
        <w:ind w:firstLine="643"/>
        <w:jc w:val="left"/>
        <w:rPr>
          <w:rFonts w:hint="eastAsia" w:ascii="Arial" w:hAnsi="Arial" w:eastAsia="宋体"/>
          <w:b/>
          <w:bCs/>
          <w:color w:val="000000"/>
          <w:sz w:val="32"/>
          <w:szCs w:val="24"/>
          <w:highlight w:val="yellow"/>
          <w:lang w:eastAsia="zh-CN"/>
        </w:rPr>
      </w:pPr>
      <w:r>
        <w:rPr>
          <w:rFonts w:hint="eastAsia" w:ascii="Arial" w:hAnsi="Arial"/>
          <w:b/>
          <w:bCs/>
          <w:color w:val="000000"/>
          <w:sz w:val="32"/>
          <w:szCs w:val="24"/>
        </w:rPr>
        <w:t>项目编号：</w:t>
      </w:r>
      <w:r>
        <w:rPr>
          <w:rFonts w:hint="eastAsia"/>
          <w:b/>
          <w:color w:val="000000"/>
          <w:sz w:val="32"/>
          <w:szCs w:val="32"/>
          <w:highlight w:val="none"/>
          <w:lang w:eastAsia="zh-CN"/>
        </w:rPr>
        <w:t>JSZC-320111-JZCG-C2026-0018</w:t>
      </w:r>
    </w:p>
    <w:p w14:paraId="15665623">
      <w:pPr>
        <w:spacing w:before="120" w:after="120" w:line="360" w:lineRule="auto"/>
        <w:jc w:val="center"/>
        <w:rPr>
          <w:b/>
          <w:sz w:val="30"/>
          <w:szCs w:val="30"/>
        </w:rPr>
      </w:pPr>
      <w:r>
        <w:rPr>
          <w:rFonts w:hint="eastAsia" w:ascii="Arial" w:hAnsi="Arial"/>
          <w:b/>
          <w:bCs/>
          <w:color w:val="000000"/>
          <w:sz w:val="32"/>
          <w:szCs w:val="24"/>
        </w:rPr>
        <w:t>（</w:t>
      </w:r>
      <w:r>
        <w:rPr>
          <w:rFonts w:hint="eastAsia" w:ascii="宋体" w:hAnsi="宋体" w:cs="宋体"/>
          <w:b/>
          <w:bCs/>
          <w:color w:val="000000"/>
          <w:sz w:val="30"/>
          <w:szCs w:val="30"/>
        </w:rPr>
        <w:t>专门</w:t>
      </w:r>
      <w:r>
        <w:rPr>
          <w:rFonts w:hint="eastAsia"/>
          <w:b/>
          <w:color w:val="000000"/>
          <w:sz w:val="30"/>
          <w:szCs w:val="30"/>
        </w:rPr>
        <w:t>面向中小企业</w:t>
      </w:r>
      <w:r>
        <w:rPr>
          <w:rFonts w:hint="eastAsia" w:ascii="Arial" w:hAnsi="Arial"/>
          <w:b/>
          <w:bCs/>
          <w:color w:val="000000"/>
          <w:sz w:val="32"/>
          <w:szCs w:val="24"/>
        </w:rPr>
        <w:t>）</w:t>
      </w:r>
    </w:p>
    <w:p w14:paraId="02396F7A">
      <w:pPr>
        <w:spacing w:line="360" w:lineRule="auto"/>
        <w:jc w:val="left"/>
        <w:rPr>
          <w:rFonts w:ascii="宋体" w:hAnsi="宋体"/>
          <w:sz w:val="24"/>
          <w:szCs w:val="24"/>
        </w:rPr>
      </w:pPr>
    </w:p>
    <w:p w14:paraId="1459520E">
      <w:pPr>
        <w:spacing w:line="360" w:lineRule="auto"/>
        <w:jc w:val="left"/>
        <w:rPr>
          <w:rFonts w:ascii="宋体" w:hAnsi="宋体"/>
          <w:sz w:val="24"/>
          <w:szCs w:val="24"/>
        </w:rPr>
      </w:pPr>
    </w:p>
    <w:p w14:paraId="75168DE1">
      <w:pPr>
        <w:spacing w:line="360" w:lineRule="auto"/>
        <w:jc w:val="left"/>
        <w:rPr>
          <w:rFonts w:ascii="宋体" w:hAnsi="宋体"/>
          <w:sz w:val="24"/>
          <w:szCs w:val="24"/>
        </w:rPr>
      </w:pPr>
    </w:p>
    <w:p w14:paraId="6C5CF5AA">
      <w:pPr>
        <w:spacing w:line="360" w:lineRule="auto"/>
        <w:jc w:val="left"/>
        <w:rPr>
          <w:rFonts w:ascii="宋体" w:hAnsi="宋体"/>
          <w:sz w:val="24"/>
          <w:szCs w:val="24"/>
        </w:rPr>
      </w:pPr>
    </w:p>
    <w:p w14:paraId="31CC6ACC">
      <w:pPr>
        <w:spacing w:line="360" w:lineRule="auto"/>
        <w:jc w:val="left"/>
        <w:rPr>
          <w:rFonts w:ascii="宋体" w:hAnsi="宋体"/>
          <w:sz w:val="24"/>
          <w:szCs w:val="24"/>
        </w:rPr>
      </w:pPr>
    </w:p>
    <w:p w14:paraId="1B34E34F">
      <w:pPr>
        <w:spacing w:line="360" w:lineRule="auto"/>
        <w:jc w:val="left"/>
        <w:rPr>
          <w:rFonts w:ascii="宋体" w:hAnsi="宋体"/>
          <w:sz w:val="24"/>
          <w:szCs w:val="24"/>
        </w:rPr>
      </w:pPr>
    </w:p>
    <w:p w14:paraId="6A315765">
      <w:pPr>
        <w:pStyle w:val="116"/>
      </w:pPr>
    </w:p>
    <w:p w14:paraId="565ED72E">
      <w:pPr>
        <w:pStyle w:val="117"/>
      </w:pPr>
    </w:p>
    <w:p w14:paraId="1B8A7643">
      <w:pPr>
        <w:spacing w:line="360" w:lineRule="auto"/>
        <w:jc w:val="left"/>
        <w:rPr>
          <w:rFonts w:ascii="宋体" w:hAnsi="宋体"/>
          <w:sz w:val="24"/>
          <w:szCs w:val="24"/>
        </w:rPr>
      </w:pPr>
    </w:p>
    <w:p w14:paraId="218F2FAE">
      <w:pPr>
        <w:pStyle w:val="337"/>
        <w:ind w:firstLine="0"/>
        <w:jc w:val="center"/>
        <w:rPr>
          <w:b/>
          <w:bCs/>
          <w:sz w:val="32"/>
        </w:rPr>
      </w:pPr>
      <w:r>
        <w:rPr>
          <w:rFonts w:hint="eastAsia"/>
          <w:b/>
          <w:bCs/>
          <w:sz w:val="32"/>
        </w:rPr>
        <w:t>南京市公共资源交易中心浦口分中心</w:t>
      </w:r>
    </w:p>
    <w:p w14:paraId="395C0890">
      <w:pPr>
        <w:pStyle w:val="337"/>
        <w:ind w:firstLine="0"/>
        <w:jc w:val="center"/>
        <w:rPr>
          <w:rFonts w:ascii="Times New Roman" w:hAnsi="Times New Roman"/>
          <w:b/>
          <w:bCs/>
          <w:sz w:val="32"/>
        </w:rPr>
      </w:pPr>
      <w:r>
        <w:rPr>
          <w:rFonts w:hint="eastAsia" w:ascii="Times New Roman" w:hAnsi="Times New Roman"/>
          <w:b/>
          <w:bCs/>
          <w:sz w:val="32"/>
          <w:u w:val="single"/>
        </w:rPr>
        <w:t xml:space="preserve"> 202</w:t>
      </w:r>
      <w:r>
        <w:rPr>
          <w:rFonts w:hint="eastAsia" w:ascii="Times New Roman" w:hAnsi="Times New Roman"/>
          <w:b/>
          <w:bCs/>
          <w:sz w:val="32"/>
          <w:u w:val="single"/>
          <w:lang w:val="en-US" w:eastAsia="zh-CN"/>
        </w:rPr>
        <w:t>6</w:t>
      </w:r>
      <w:r>
        <w:rPr>
          <w:rFonts w:hint="eastAsia" w:ascii="Times New Roman" w:hAnsi="Times New Roman"/>
          <w:b/>
          <w:bCs/>
          <w:sz w:val="32"/>
          <w:u w:val="single"/>
        </w:rPr>
        <w:t xml:space="preserve"> </w:t>
      </w:r>
      <w:r>
        <w:rPr>
          <w:rFonts w:hint="eastAsia"/>
          <w:b/>
          <w:bCs/>
          <w:sz w:val="32"/>
        </w:rPr>
        <w:t>年</w:t>
      </w:r>
      <w:r>
        <w:rPr>
          <w:rFonts w:hint="eastAsia" w:ascii="Times New Roman" w:hAnsi="Times New Roman"/>
          <w:b/>
          <w:bCs/>
          <w:sz w:val="32"/>
          <w:u w:val="single"/>
          <w:lang w:val="en-US" w:eastAsia="zh-CN"/>
        </w:rPr>
        <w:t>03</w:t>
      </w:r>
      <w:r>
        <w:rPr>
          <w:rFonts w:hint="eastAsia" w:ascii="Times New Roman" w:hAnsi="Times New Roman"/>
          <w:b/>
          <w:bCs/>
          <w:sz w:val="32"/>
        </w:rPr>
        <w:t>月</w:t>
      </w:r>
    </w:p>
    <w:p w14:paraId="13A9DFFA">
      <w:pPr>
        <w:spacing w:line="480" w:lineRule="auto"/>
        <w:jc w:val="center"/>
        <w:outlineLvl w:val="0"/>
        <w:rPr>
          <w:rFonts w:ascii="黑体" w:hAnsi="Arial" w:eastAsia="黑体"/>
          <w:b/>
          <w:sz w:val="44"/>
          <w:szCs w:val="21"/>
        </w:rPr>
        <w:sectPr>
          <w:pgSz w:w="12240" w:h="15840"/>
          <w:pgMar w:top="1346" w:right="1322" w:bottom="1191" w:left="1321" w:header="1134" w:footer="1134" w:gutter="0"/>
          <w:cols w:space="1701" w:num="1"/>
          <w:docGrid w:linePitch="360" w:charSpace="0"/>
        </w:sectPr>
      </w:pPr>
      <w:bookmarkStart w:id="0" w:name="_Toc120614210"/>
      <w:bookmarkStart w:id="1" w:name="_Toc479757206"/>
      <w:bookmarkStart w:id="2" w:name="_Toc16938516"/>
      <w:bookmarkStart w:id="3" w:name="_Toc513029200"/>
      <w:bookmarkStart w:id="4" w:name="_Toc20823272"/>
      <w:bookmarkStart w:id="5" w:name="_Toc523127445"/>
    </w:p>
    <w:p w14:paraId="3BDE37F0">
      <w:pPr>
        <w:spacing w:line="480" w:lineRule="auto"/>
        <w:jc w:val="center"/>
        <w:outlineLvl w:val="0"/>
        <w:rPr>
          <w:rFonts w:ascii="黑体" w:hAnsi="Arial" w:eastAsia="黑体"/>
          <w:b/>
          <w:sz w:val="44"/>
          <w:szCs w:val="21"/>
        </w:rPr>
      </w:pPr>
      <w:r>
        <w:rPr>
          <w:rFonts w:hint="eastAsia" w:ascii="黑体" w:hAnsi="Arial" w:eastAsia="黑体"/>
          <w:b/>
          <w:sz w:val="44"/>
          <w:szCs w:val="21"/>
        </w:rPr>
        <w:t>总  目  录</w:t>
      </w:r>
    </w:p>
    <w:p w14:paraId="3A2049BF">
      <w:pPr>
        <w:spacing w:line="480" w:lineRule="auto"/>
        <w:rPr>
          <w:rFonts w:ascii="仿宋_GB2312" w:hAnsi="Arial" w:eastAsia="仿宋_GB2312"/>
          <w:b/>
          <w:sz w:val="28"/>
          <w:szCs w:val="21"/>
        </w:rPr>
      </w:pPr>
    </w:p>
    <w:p w14:paraId="18BAF66C">
      <w:pPr>
        <w:numPr>
          <w:ilvl w:val="0"/>
          <w:numId w:val="6"/>
        </w:numPr>
        <w:spacing w:line="480" w:lineRule="auto"/>
        <w:outlineLvl w:val="0"/>
        <w:rPr>
          <w:rFonts w:ascii="黑体" w:hAnsi="Showcard Gothic" w:eastAsia="黑体"/>
          <w:sz w:val="32"/>
          <w:szCs w:val="21"/>
        </w:rPr>
      </w:pPr>
      <w:r>
        <w:rPr>
          <w:rFonts w:hint="eastAsia" w:ascii="黑体" w:hAnsi="宋体" w:eastAsia="黑体"/>
          <w:sz w:val="36"/>
          <w:szCs w:val="21"/>
        </w:rPr>
        <w:t>磋商邀请</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3</w:t>
      </w:r>
    </w:p>
    <w:p w14:paraId="5FBC00C7">
      <w:pPr>
        <w:numPr>
          <w:ilvl w:val="0"/>
          <w:numId w:val="6"/>
        </w:numPr>
        <w:spacing w:line="480" w:lineRule="auto"/>
        <w:outlineLvl w:val="0"/>
        <w:rPr>
          <w:rFonts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6</w:t>
      </w:r>
    </w:p>
    <w:p w14:paraId="29C8BDD8">
      <w:pPr>
        <w:numPr>
          <w:ilvl w:val="0"/>
          <w:numId w:val="6"/>
        </w:numPr>
        <w:spacing w:line="480" w:lineRule="auto"/>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……………………………………1</w:t>
      </w:r>
      <w:r>
        <w:rPr>
          <w:rFonts w:hint="eastAsia" w:ascii="黑体" w:hAnsi="Showcard Gothic" w:eastAsia="黑体"/>
          <w:sz w:val="36"/>
          <w:szCs w:val="21"/>
          <w:lang w:val="en-US" w:eastAsia="zh-CN"/>
        </w:rPr>
        <w:t>9</w:t>
      </w:r>
    </w:p>
    <w:p w14:paraId="1B59B009">
      <w:pPr>
        <w:numPr>
          <w:ilvl w:val="0"/>
          <w:numId w:val="6"/>
        </w:numPr>
        <w:spacing w:line="480" w:lineRule="auto"/>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……………………………………5</w:t>
      </w:r>
      <w:r>
        <w:rPr>
          <w:rFonts w:hint="eastAsia" w:ascii="黑体" w:hAnsi="Showcard Gothic" w:eastAsia="黑体"/>
          <w:sz w:val="36"/>
          <w:szCs w:val="21"/>
          <w:lang w:val="en-US" w:eastAsia="zh-CN"/>
        </w:rPr>
        <w:t>5</w:t>
      </w:r>
    </w:p>
    <w:p w14:paraId="61092C7F">
      <w:pPr>
        <w:numPr>
          <w:ilvl w:val="0"/>
          <w:numId w:val="6"/>
        </w:numPr>
        <w:spacing w:line="480" w:lineRule="auto"/>
        <w:outlineLvl w:val="0"/>
        <w:rPr>
          <w:rFonts w:ascii="黑体" w:hAnsi="Showcard Gothic" w:eastAsia="黑体"/>
          <w:sz w:val="36"/>
          <w:szCs w:val="21"/>
        </w:rPr>
      </w:pPr>
      <w:r>
        <w:rPr>
          <w:rFonts w:hint="eastAsia" w:ascii="黑体" w:hAnsi="宋体" w:eastAsia="黑体"/>
          <w:bCs/>
          <w:sz w:val="36"/>
          <w:szCs w:val="36"/>
        </w:rPr>
        <w:t>评审方法与评审标准</w:t>
      </w:r>
      <w:r>
        <w:rPr>
          <w:rFonts w:hint="eastAsia" w:ascii="黑体" w:hAnsi="Showcard Gothic" w:eastAsia="黑体"/>
          <w:sz w:val="36"/>
          <w:szCs w:val="21"/>
        </w:rPr>
        <w:t>………………………</w:t>
      </w:r>
      <w:r>
        <w:rPr>
          <w:rFonts w:hint="eastAsia" w:ascii="黑体" w:hAnsi="Showcard Gothic" w:eastAsia="黑体"/>
          <w:sz w:val="36"/>
          <w:szCs w:val="21"/>
          <w:lang w:val="en-US" w:eastAsia="zh-CN"/>
        </w:rPr>
        <w:t>58</w:t>
      </w:r>
    </w:p>
    <w:p w14:paraId="744A11A5">
      <w:pPr>
        <w:numPr>
          <w:ilvl w:val="0"/>
          <w:numId w:val="6"/>
        </w:numPr>
        <w:spacing w:line="480" w:lineRule="auto"/>
        <w:outlineLvl w:val="0"/>
        <w:rPr>
          <w:rFonts w:ascii="黑体" w:hAnsi="Showcard Gothic" w:eastAsia="黑体"/>
          <w:sz w:val="36"/>
          <w:szCs w:val="21"/>
        </w:rPr>
      </w:pPr>
      <w:r>
        <w:rPr>
          <w:rFonts w:hint="eastAsia" w:ascii="黑体" w:hAnsi="宋体" w:eastAsia="黑体"/>
          <w:sz w:val="36"/>
          <w:szCs w:val="21"/>
        </w:rPr>
        <w:t>响应文件格式</w:t>
      </w:r>
      <w:r>
        <w:rPr>
          <w:rFonts w:hint="eastAsia" w:ascii="黑体" w:hAnsi="Showcard Gothic" w:eastAsia="黑体"/>
          <w:sz w:val="36"/>
          <w:szCs w:val="21"/>
        </w:rPr>
        <w:t>………………………………</w:t>
      </w:r>
      <w:r>
        <w:rPr>
          <w:rFonts w:hint="eastAsia" w:ascii="黑体" w:hAnsi="Showcard Gothic" w:eastAsia="黑体"/>
          <w:sz w:val="36"/>
          <w:szCs w:val="21"/>
          <w:lang w:val="en-US" w:eastAsia="zh-CN"/>
        </w:rPr>
        <w:t>60</w:t>
      </w:r>
    </w:p>
    <w:p w14:paraId="567F579D">
      <w:pPr>
        <w:rPr>
          <w:szCs w:val="21"/>
        </w:rPr>
      </w:pPr>
    </w:p>
    <w:p w14:paraId="1D45D479">
      <w:pPr>
        <w:rPr>
          <w:szCs w:val="21"/>
        </w:rPr>
      </w:pPr>
    </w:p>
    <w:p w14:paraId="5CB54389">
      <w:pPr>
        <w:rPr>
          <w:szCs w:val="21"/>
        </w:rPr>
      </w:pPr>
    </w:p>
    <w:p w14:paraId="1EA8C40C">
      <w:pPr>
        <w:rPr>
          <w:szCs w:val="21"/>
        </w:rPr>
      </w:pPr>
    </w:p>
    <w:p w14:paraId="2098AC82">
      <w:pPr>
        <w:rPr>
          <w:szCs w:val="21"/>
        </w:rPr>
      </w:pPr>
    </w:p>
    <w:p w14:paraId="04E2BCDB">
      <w:pPr>
        <w:rPr>
          <w:szCs w:val="21"/>
        </w:rPr>
      </w:pPr>
    </w:p>
    <w:p w14:paraId="630BD5A3">
      <w:pPr>
        <w:rPr>
          <w:szCs w:val="21"/>
        </w:rPr>
      </w:pPr>
    </w:p>
    <w:p w14:paraId="0F8B68B4">
      <w:pPr>
        <w:rPr>
          <w:szCs w:val="21"/>
        </w:rPr>
      </w:pPr>
    </w:p>
    <w:p w14:paraId="4D6ED866">
      <w:pPr>
        <w:rPr>
          <w:szCs w:val="21"/>
        </w:rPr>
      </w:pPr>
    </w:p>
    <w:p w14:paraId="0373805C">
      <w:pPr>
        <w:rPr>
          <w:szCs w:val="21"/>
        </w:rPr>
      </w:pPr>
    </w:p>
    <w:p w14:paraId="6E73BEC9">
      <w:pPr>
        <w:rPr>
          <w:szCs w:val="21"/>
        </w:rPr>
      </w:pPr>
    </w:p>
    <w:p w14:paraId="2E7029C2">
      <w:pPr>
        <w:rPr>
          <w:szCs w:val="21"/>
        </w:rPr>
      </w:pPr>
    </w:p>
    <w:p w14:paraId="45A22EB0">
      <w:pPr>
        <w:rPr>
          <w:szCs w:val="21"/>
        </w:rPr>
      </w:pPr>
    </w:p>
    <w:p w14:paraId="3C189BC4">
      <w:pPr>
        <w:rPr>
          <w:szCs w:val="21"/>
        </w:rPr>
      </w:pPr>
    </w:p>
    <w:p w14:paraId="576229D8">
      <w:pPr>
        <w:rPr>
          <w:szCs w:val="21"/>
        </w:rPr>
      </w:pPr>
    </w:p>
    <w:p w14:paraId="582B45BF">
      <w:pPr>
        <w:rPr>
          <w:szCs w:val="21"/>
        </w:rPr>
      </w:pPr>
    </w:p>
    <w:p w14:paraId="607B68D2">
      <w:pPr>
        <w:rPr>
          <w:szCs w:val="21"/>
        </w:rPr>
      </w:pPr>
    </w:p>
    <w:p w14:paraId="7BCBEB4E">
      <w:pPr>
        <w:rPr>
          <w:szCs w:val="21"/>
        </w:rPr>
      </w:pPr>
    </w:p>
    <w:p w14:paraId="5BC6ABE9">
      <w:pPr>
        <w:rPr>
          <w:szCs w:val="21"/>
        </w:rPr>
      </w:pPr>
    </w:p>
    <w:p w14:paraId="5BDCA233">
      <w:pPr>
        <w:rPr>
          <w:szCs w:val="21"/>
        </w:rPr>
      </w:pPr>
    </w:p>
    <w:p w14:paraId="22F43A19">
      <w:pPr>
        <w:rPr>
          <w:szCs w:val="21"/>
        </w:rPr>
      </w:pPr>
    </w:p>
    <w:p w14:paraId="4756AAC6">
      <w:pPr>
        <w:rPr>
          <w:szCs w:val="21"/>
        </w:rPr>
      </w:pPr>
    </w:p>
    <w:p w14:paraId="2D9F3B1A">
      <w:pPr>
        <w:rPr>
          <w:szCs w:val="21"/>
        </w:rPr>
      </w:pPr>
    </w:p>
    <w:p w14:paraId="7A746A3F">
      <w:pPr>
        <w:widowControl/>
        <w:jc w:val="left"/>
        <w:rPr>
          <w:rFonts w:ascii="黑体" w:eastAsia="黑体"/>
          <w:sz w:val="44"/>
          <w:szCs w:val="44"/>
        </w:rPr>
      </w:pPr>
      <w:r>
        <w:rPr>
          <w:rFonts w:ascii="黑体" w:eastAsia="黑体"/>
          <w:sz w:val="44"/>
          <w:szCs w:val="44"/>
        </w:rPr>
        <w:br w:type="page" w:clear="all"/>
      </w:r>
    </w:p>
    <w:p w14:paraId="6DB50601">
      <w:pPr>
        <w:keepNext/>
        <w:jc w:val="center"/>
        <w:outlineLvl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磋商邀请</w:t>
      </w:r>
    </w:p>
    <w:p w14:paraId="44B2215B">
      <w:pPr>
        <w:spacing w:line="264" w:lineRule="auto"/>
        <w:ind w:firstLine="480"/>
        <w:rPr>
          <w:rFonts w:ascii="宋体" w:hAnsi="宋体"/>
          <w:sz w:val="24"/>
          <w:szCs w:val="24"/>
        </w:rPr>
      </w:pPr>
      <w:r>
        <w:rPr>
          <w:rFonts w:hint="eastAsia" w:ascii="宋体" w:hAnsi="宋体"/>
          <w:sz w:val="24"/>
          <w:szCs w:val="24"/>
        </w:rPr>
        <w:t>受南京市浦口区人民政府江浦街道办事处的委托，南京市公共资源交易中心浦口分中心就</w:t>
      </w:r>
      <w:r>
        <w:rPr>
          <w:rFonts w:hint="eastAsia" w:ascii="宋体" w:hAnsi="宋体"/>
          <w:sz w:val="24"/>
          <w:szCs w:val="24"/>
          <w:lang w:eastAsia="zh-CN"/>
        </w:rPr>
        <w:t>江浦街道部分小区电动车车库消防安全提升工程</w:t>
      </w:r>
      <w:r>
        <w:rPr>
          <w:rFonts w:hint="eastAsia" w:ascii="宋体" w:hAnsi="宋体"/>
          <w:sz w:val="24"/>
          <w:szCs w:val="24"/>
        </w:rPr>
        <w:t>进行竞争性磋商采购，欢迎符合条件的供应商参加磋商。</w:t>
      </w:r>
    </w:p>
    <w:p w14:paraId="60597174">
      <w:pPr>
        <w:pBdr>
          <w:top w:val="single" w:color="000000" w:sz="4" w:space="1"/>
          <w:left w:val="single" w:color="000000" w:sz="4" w:space="4"/>
          <w:bottom w:val="single" w:color="000000" w:sz="4" w:space="1"/>
          <w:right w:val="single" w:color="000000" w:sz="4" w:space="4"/>
        </w:pBdr>
        <w:spacing w:line="264" w:lineRule="auto"/>
        <w:ind w:firstLine="480"/>
        <w:rPr>
          <w:rFonts w:ascii="宋体" w:hAnsi="宋体"/>
          <w:sz w:val="24"/>
          <w:szCs w:val="24"/>
        </w:rPr>
      </w:pPr>
      <w:r>
        <w:rPr>
          <w:rFonts w:hint="eastAsia" w:ascii="宋体" w:hAnsi="宋体"/>
          <w:sz w:val="24"/>
          <w:szCs w:val="24"/>
        </w:rPr>
        <w:t>项目概况</w:t>
      </w:r>
    </w:p>
    <w:p w14:paraId="5FCA1D6B">
      <w:pPr>
        <w:pBdr>
          <w:top w:val="single" w:color="000000" w:sz="4" w:space="1"/>
          <w:left w:val="single" w:color="000000" w:sz="4" w:space="4"/>
          <w:bottom w:val="single" w:color="000000" w:sz="4" w:space="1"/>
          <w:right w:val="single" w:color="000000" w:sz="4" w:space="4"/>
        </w:pBdr>
        <w:spacing w:line="264" w:lineRule="auto"/>
        <w:ind w:firstLine="480"/>
        <w:rPr>
          <w:rFonts w:ascii="宋体" w:hAnsi="宋体"/>
          <w:sz w:val="24"/>
          <w:szCs w:val="24"/>
          <w:highlight w:val="none"/>
        </w:rPr>
      </w:pPr>
      <w:r>
        <w:rPr>
          <w:rFonts w:hint="eastAsia" w:ascii="宋体" w:hAnsi="宋体"/>
          <w:sz w:val="24"/>
          <w:szCs w:val="24"/>
          <w:u w:val="single"/>
        </w:rPr>
        <w:t>南京市浦口区人民政府江浦街道办事处</w:t>
      </w:r>
      <w:r>
        <w:rPr>
          <w:rFonts w:hint="eastAsia" w:ascii="宋体" w:hAnsi="宋体"/>
          <w:sz w:val="24"/>
          <w:szCs w:val="24"/>
        </w:rPr>
        <w:t>的</w:t>
      </w:r>
      <w:r>
        <w:rPr>
          <w:rFonts w:hint="eastAsia" w:ascii="宋体" w:hAnsi="宋体"/>
          <w:sz w:val="24"/>
          <w:szCs w:val="24"/>
          <w:u w:val="single"/>
          <w:lang w:eastAsia="zh-CN"/>
        </w:rPr>
        <w:t>江浦街道部分小区电动车车库消防安全提升工程</w:t>
      </w:r>
      <w:r>
        <w:rPr>
          <w:rFonts w:hint="eastAsia" w:ascii="宋体" w:hAnsi="宋体"/>
          <w:sz w:val="24"/>
          <w:szCs w:val="24"/>
        </w:rPr>
        <w:t>竞争性磋商项目的潜在供应商可在</w:t>
      </w:r>
      <w:r>
        <w:rPr>
          <w:rFonts w:hint="eastAsia" w:ascii="宋体" w:hAnsi="宋体"/>
          <w:sz w:val="24"/>
          <w:szCs w:val="24"/>
          <w:u w:val="single"/>
        </w:rPr>
        <w:t>“江苏政府采购网”自行免费下载</w:t>
      </w:r>
      <w:r>
        <w:rPr>
          <w:rFonts w:hint="eastAsia" w:ascii="宋体" w:hAnsi="宋体"/>
          <w:sz w:val="24"/>
          <w:szCs w:val="24"/>
        </w:rPr>
        <w:t>磋商文件，并于</w:t>
      </w:r>
      <w:r>
        <w:rPr>
          <w:bCs/>
          <w:sz w:val="24"/>
          <w:szCs w:val="24"/>
          <w:u w:val="single"/>
        </w:rPr>
        <w:t>202</w:t>
      </w:r>
      <w:r>
        <w:rPr>
          <w:rFonts w:hint="eastAsia"/>
          <w:bCs/>
          <w:sz w:val="24"/>
          <w:szCs w:val="24"/>
          <w:u w:val="single"/>
          <w:lang w:val="en-US" w:eastAsia="zh-CN"/>
        </w:rPr>
        <w:t>6</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04</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 xml:space="preserve"> 08 </w:t>
      </w:r>
      <w:r>
        <w:rPr>
          <w:rFonts w:hint="eastAsia" w:ascii="宋体" w:hAnsi="宋体"/>
          <w:bCs/>
          <w:sz w:val="24"/>
          <w:szCs w:val="24"/>
          <w:highlight w:val="none"/>
          <w:u w:val="single"/>
        </w:rPr>
        <w:t>日</w:t>
      </w:r>
      <w:r>
        <w:rPr>
          <w:rFonts w:hint="eastAsia"/>
          <w:bCs/>
          <w:sz w:val="24"/>
          <w:szCs w:val="24"/>
          <w:highlight w:val="none"/>
          <w:u w:val="single"/>
        </w:rPr>
        <w:t>9</w:t>
      </w:r>
      <w:r>
        <w:rPr>
          <w:rFonts w:hint="eastAsia" w:ascii="宋体" w:hAnsi="宋体"/>
          <w:bCs/>
          <w:sz w:val="24"/>
          <w:szCs w:val="24"/>
          <w:highlight w:val="none"/>
          <w:u w:val="single"/>
        </w:rPr>
        <w:t>点</w:t>
      </w:r>
      <w:r>
        <w:rPr>
          <w:rFonts w:hint="eastAsia"/>
          <w:bCs/>
          <w:sz w:val="24"/>
          <w:szCs w:val="24"/>
          <w:highlight w:val="none"/>
          <w:u w:val="single"/>
        </w:rPr>
        <w:t>30</w:t>
      </w:r>
      <w:r>
        <w:rPr>
          <w:rFonts w:hint="eastAsia" w:ascii="宋体" w:hAnsi="宋体"/>
          <w:bCs/>
          <w:sz w:val="24"/>
          <w:szCs w:val="24"/>
          <w:highlight w:val="none"/>
          <w:u w:val="single"/>
        </w:rPr>
        <w:t>分（</w:t>
      </w:r>
      <w:r>
        <w:rPr>
          <w:rFonts w:hint="eastAsia" w:ascii="宋体" w:hAnsi="宋体"/>
          <w:bCs/>
          <w:sz w:val="24"/>
          <w:szCs w:val="24"/>
          <w:highlight w:val="none"/>
        </w:rPr>
        <w:t>北京时间）前递交响应文件</w:t>
      </w:r>
      <w:r>
        <w:rPr>
          <w:rFonts w:hint="eastAsia" w:ascii="宋体" w:hAnsi="宋体"/>
          <w:sz w:val="24"/>
          <w:szCs w:val="24"/>
          <w:highlight w:val="none"/>
        </w:rPr>
        <w:t>。</w:t>
      </w:r>
    </w:p>
    <w:p w14:paraId="477FFB90">
      <w:pPr>
        <w:keepNext/>
        <w:keepLines/>
        <w:spacing w:before="145" w:after="145" w:line="264" w:lineRule="auto"/>
        <w:ind w:firstLine="497"/>
        <w:outlineLvl w:val="2"/>
        <w:rPr>
          <w:b/>
          <w:bCs/>
          <w:sz w:val="32"/>
          <w:szCs w:val="32"/>
        </w:rPr>
      </w:pPr>
      <w:bookmarkStart w:id="6" w:name="_Toc38985263"/>
      <w:bookmarkStart w:id="7" w:name="_Toc35393621"/>
      <w:bookmarkStart w:id="8" w:name="_Toc28359002"/>
      <w:bookmarkStart w:id="9" w:name="_Toc35393790"/>
      <w:bookmarkStart w:id="10" w:name="_Toc28359079"/>
      <w:bookmarkStart w:id="11" w:name="_Hlk24379207"/>
      <w:r>
        <w:rPr>
          <w:rFonts w:hint="eastAsia"/>
          <w:b/>
          <w:bCs/>
          <w:sz w:val="32"/>
          <w:szCs w:val="32"/>
        </w:rPr>
        <w:t>一、项目基本情况</w:t>
      </w:r>
      <w:bookmarkEnd w:id="6"/>
      <w:bookmarkEnd w:id="7"/>
      <w:bookmarkEnd w:id="8"/>
      <w:bookmarkEnd w:id="9"/>
      <w:bookmarkEnd w:id="10"/>
    </w:p>
    <w:p w14:paraId="5FD73CE0">
      <w:pPr>
        <w:spacing w:line="264" w:lineRule="auto"/>
        <w:ind w:firstLine="480"/>
        <w:rPr>
          <w:rFonts w:hint="eastAsia" w:ascii="宋体" w:hAnsi="宋体" w:eastAsia="宋体"/>
          <w:sz w:val="24"/>
          <w:szCs w:val="24"/>
          <w:lang w:eastAsia="zh-CN"/>
        </w:rPr>
      </w:pPr>
      <w:r>
        <w:rPr>
          <w:rFonts w:hint="eastAsia" w:ascii="宋体" w:hAnsi="宋体"/>
          <w:sz w:val="24"/>
          <w:szCs w:val="24"/>
        </w:rPr>
        <w:t>1.项目编号：</w:t>
      </w:r>
      <w:r>
        <w:rPr>
          <w:rFonts w:hint="eastAsia" w:ascii="宋体" w:hAnsi="宋体"/>
          <w:sz w:val="24"/>
          <w:szCs w:val="24"/>
          <w:lang w:eastAsia="zh-CN"/>
        </w:rPr>
        <w:t>JSZC-320111-JZCG-C2026-0018</w:t>
      </w:r>
    </w:p>
    <w:p w14:paraId="077C677A">
      <w:pPr>
        <w:spacing w:line="264" w:lineRule="auto"/>
        <w:ind w:firstLine="480"/>
        <w:rPr>
          <w:rFonts w:hint="eastAsia" w:ascii="宋体" w:hAnsi="宋体" w:eastAsia="宋体"/>
          <w:sz w:val="24"/>
          <w:szCs w:val="24"/>
          <w:lang w:eastAsia="zh-CN"/>
        </w:rPr>
      </w:pPr>
      <w:r>
        <w:rPr>
          <w:rFonts w:hint="eastAsia" w:ascii="宋体" w:hAnsi="宋体"/>
          <w:sz w:val="24"/>
          <w:szCs w:val="24"/>
        </w:rPr>
        <w:t>2.项目名称：</w:t>
      </w:r>
      <w:bookmarkEnd w:id="11"/>
      <w:r>
        <w:rPr>
          <w:rFonts w:hint="eastAsia" w:ascii="宋体" w:hAnsi="宋体"/>
          <w:sz w:val="24"/>
          <w:szCs w:val="24"/>
          <w:lang w:eastAsia="zh-CN"/>
        </w:rPr>
        <w:t>江浦街道部分小区电动车车库消防安全提升工程</w:t>
      </w:r>
    </w:p>
    <w:p w14:paraId="24F64ECC">
      <w:pPr>
        <w:spacing w:line="264" w:lineRule="auto"/>
        <w:ind w:firstLine="480"/>
        <w:rPr>
          <w:rFonts w:ascii="宋体" w:hAnsi="宋体"/>
          <w:sz w:val="24"/>
          <w:szCs w:val="24"/>
        </w:rPr>
      </w:pPr>
      <w:r>
        <w:rPr>
          <w:rFonts w:hint="eastAsia" w:ascii="宋体" w:hAnsi="宋体"/>
          <w:sz w:val="24"/>
          <w:szCs w:val="24"/>
        </w:rPr>
        <w:t>3.预算金额：</w:t>
      </w:r>
      <w:r>
        <w:rPr>
          <w:rFonts w:hint="eastAsia" w:ascii="宋体" w:hAnsi="宋体"/>
          <w:sz w:val="24"/>
          <w:szCs w:val="24"/>
          <w:lang w:val="en-US" w:eastAsia="zh-CN"/>
        </w:rPr>
        <w:t>167.8</w:t>
      </w:r>
      <w:r>
        <w:rPr>
          <w:rFonts w:hint="eastAsia" w:ascii="宋体" w:hAnsi="宋体"/>
          <w:sz w:val="24"/>
          <w:szCs w:val="24"/>
        </w:rPr>
        <w:t>万元</w:t>
      </w:r>
    </w:p>
    <w:p w14:paraId="6550C883">
      <w:pPr>
        <w:pBdr>
          <w:top w:val="none" w:color="000000" w:sz="0" w:space="0"/>
          <w:left w:val="none" w:color="000000" w:sz="0" w:space="0"/>
          <w:bottom w:val="none" w:color="000000" w:sz="0" w:space="0"/>
          <w:right w:val="none" w:color="000000" w:sz="0" w:space="0"/>
        </w:pBdr>
        <w:rPr>
          <w:rFonts w:hint="eastAsia" w:eastAsia="宋体"/>
          <w:highlight w:val="yellow"/>
          <w:lang w:eastAsia="zh-CN"/>
        </w:rPr>
      </w:pPr>
      <w:r>
        <w:rPr>
          <w:rFonts w:hint="eastAsia" w:ascii="宋体" w:hAnsi="宋体"/>
          <w:sz w:val="24"/>
          <w:szCs w:val="24"/>
        </w:rPr>
        <w:t xml:space="preserve">    4.</w:t>
      </w:r>
      <w:r>
        <w:rPr>
          <w:rFonts w:ascii="宋体" w:hAnsi="宋体" w:cs="宋体"/>
          <w:color w:val="000000"/>
          <w:sz w:val="24"/>
        </w:rPr>
        <w:t>本项目</w:t>
      </w:r>
      <w:r>
        <w:rPr>
          <w:rFonts w:ascii="宋体" w:hAnsi="宋体" w:cs="宋体"/>
          <w:color w:val="000000"/>
          <w:sz w:val="24"/>
          <w:u w:val="single"/>
        </w:rPr>
        <w:t> 设定 </w:t>
      </w:r>
      <w:r>
        <w:rPr>
          <w:rFonts w:ascii="宋体" w:hAnsi="宋体" w:cs="宋体"/>
          <w:color w:val="000000"/>
          <w:sz w:val="24"/>
        </w:rPr>
        <w:t>最高</w:t>
      </w:r>
      <w:r>
        <w:rPr>
          <w:rFonts w:hint="eastAsia" w:ascii="宋体" w:hAnsi="宋体" w:cs="宋体"/>
          <w:color w:val="000000"/>
          <w:sz w:val="24"/>
        </w:rPr>
        <w:t>投标</w:t>
      </w:r>
      <w:r>
        <w:rPr>
          <w:rFonts w:ascii="宋体" w:hAnsi="宋体" w:cs="宋体"/>
          <w:color w:val="000000"/>
          <w:sz w:val="24"/>
        </w:rPr>
        <w:t>限价。</w:t>
      </w:r>
      <w:r>
        <w:rPr>
          <w:rFonts w:hint="eastAsia" w:ascii="宋体" w:hAnsi="宋体"/>
          <w:color w:val="000000"/>
          <w:sz w:val="24"/>
          <w:szCs w:val="24"/>
        </w:rPr>
        <w:t>最高投标限价：</w:t>
      </w:r>
      <w:r>
        <w:rPr>
          <w:rFonts w:hint="eastAsia" w:ascii="宋体" w:hAnsi="宋体"/>
          <w:color w:val="000000"/>
          <w:sz w:val="24"/>
          <w:szCs w:val="24"/>
          <w:highlight w:val="none"/>
          <w:lang w:eastAsia="zh-CN"/>
        </w:rPr>
        <w:t>1660947.80元</w:t>
      </w:r>
    </w:p>
    <w:p w14:paraId="6E7A2E7A">
      <w:pPr>
        <w:spacing w:line="264" w:lineRule="auto"/>
        <w:ind w:firstLine="480"/>
        <w:rPr>
          <w:rFonts w:hint="eastAsia" w:ascii="宋体" w:hAnsi="宋体"/>
          <w:sz w:val="24"/>
          <w:szCs w:val="24"/>
        </w:rPr>
      </w:pPr>
      <w:r>
        <w:rPr>
          <w:rFonts w:hint="eastAsia" w:ascii="宋体" w:hAnsi="宋体"/>
          <w:sz w:val="24"/>
          <w:szCs w:val="24"/>
        </w:rPr>
        <w:t>5.采购需求（简介）：</w:t>
      </w:r>
      <w:r>
        <w:rPr>
          <w:rFonts w:hint="eastAsia" w:ascii="宋体" w:hAnsi="宋体" w:cs="宋体"/>
          <w:spacing w:val="3"/>
          <w:sz w:val="24"/>
          <w:szCs w:val="24"/>
          <w:lang w:eastAsia="zh-CN"/>
        </w:rPr>
        <w:t>江浦街道部分小区电动车车库消防安全提升工程</w:t>
      </w:r>
      <w:r>
        <w:rPr>
          <w:rFonts w:hint="eastAsia" w:ascii="宋体" w:hAnsi="宋体" w:cs="宋体"/>
          <w:spacing w:val="3"/>
          <w:sz w:val="24"/>
          <w:szCs w:val="24"/>
          <w:lang w:val="en-US" w:eastAsia="zh-CN"/>
        </w:rPr>
        <w:t>施工</w:t>
      </w:r>
      <w:r>
        <w:rPr>
          <w:rFonts w:hint="eastAsia" w:ascii="宋体" w:hAnsi="宋体" w:cs="宋体"/>
          <w:sz w:val="24"/>
          <w:szCs w:val="24"/>
        </w:rPr>
        <w:t>，</w:t>
      </w:r>
      <w:r>
        <w:rPr>
          <w:rFonts w:hint="eastAsia" w:ascii="宋体" w:hAnsi="宋体" w:cs="宋体"/>
          <w:sz w:val="24"/>
          <w:szCs w:val="24"/>
          <w:lang w:val="en-US" w:eastAsia="zh-CN"/>
        </w:rPr>
        <w:t>主要施工内容对新增停放区域开展消防设施提升改造，新增喷淋及防火隔墙，</w:t>
      </w:r>
      <w:r>
        <w:rPr>
          <w:rFonts w:hint="eastAsia" w:ascii="宋体" w:hAnsi="宋体" w:cs="宋体"/>
          <w:sz w:val="24"/>
          <w:szCs w:val="24"/>
        </w:rPr>
        <w:t>具体详见工程量清单</w:t>
      </w:r>
      <w:r>
        <w:rPr>
          <w:rFonts w:hint="eastAsia" w:ascii="宋体" w:hAnsi="宋体"/>
          <w:sz w:val="24"/>
          <w:szCs w:val="24"/>
        </w:rPr>
        <w:t>。</w:t>
      </w:r>
    </w:p>
    <w:p w14:paraId="07E09F38">
      <w:pPr>
        <w:spacing w:line="264" w:lineRule="auto"/>
        <w:ind w:firstLine="480"/>
        <w:rPr>
          <w:rFonts w:ascii="宋体" w:hAnsi="宋体"/>
          <w:sz w:val="24"/>
          <w:szCs w:val="24"/>
          <w:highlight w:val="yellow"/>
        </w:rPr>
      </w:pPr>
      <w:r>
        <w:rPr>
          <w:rFonts w:hint="eastAsia" w:ascii="宋体" w:hAnsi="宋体"/>
          <w:sz w:val="24"/>
          <w:szCs w:val="24"/>
        </w:rPr>
        <w:t>6.合同履行期限：</w:t>
      </w:r>
      <w:r>
        <w:rPr>
          <w:rFonts w:hint="eastAsia" w:ascii="宋体" w:hAnsi="宋体"/>
          <w:sz w:val="24"/>
          <w:szCs w:val="24"/>
          <w:highlight w:val="none"/>
          <w:lang w:val="en-US" w:eastAsia="zh-CN"/>
        </w:rPr>
        <w:t>45</w:t>
      </w:r>
      <w:r>
        <w:rPr>
          <w:rFonts w:hint="eastAsia" w:ascii="宋体" w:hAnsi="宋体"/>
          <w:sz w:val="24"/>
          <w:szCs w:val="24"/>
          <w:highlight w:val="none"/>
        </w:rPr>
        <w:t>日历天</w:t>
      </w:r>
    </w:p>
    <w:p w14:paraId="5E8C7D86">
      <w:pPr>
        <w:spacing w:line="264" w:lineRule="auto"/>
        <w:ind w:firstLine="480"/>
        <w:rPr>
          <w:rFonts w:ascii="宋体" w:hAnsi="宋体" w:cs="宋体"/>
          <w:sz w:val="24"/>
          <w:szCs w:val="24"/>
        </w:rPr>
      </w:pPr>
      <w:r>
        <w:rPr>
          <w:rFonts w:hint="eastAsia" w:ascii="宋体" w:hAnsi="宋体"/>
          <w:sz w:val="24"/>
          <w:szCs w:val="24"/>
        </w:rPr>
        <w:t>7.本项目不接受联合体参与磋商。</w:t>
      </w:r>
    </w:p>
    <w:p w14:paraId="37D3E27F">
      <w:pPr>
        <w:keepNext/>
        <w:keepLines/>
        <w:spacing w:before="145" w:after="145" w:line="264" w:lineRule="auto"/>
        <w:ind w:firstLine="497"/>
        <w:outlineLvl w:val="2"/>
        <w:rPr>
          <w:b/>
          <w:bCs/>
          <w:sz w:val="32"/>
          <w:szCs w:val="32"/>
        </w:rPr>
      </w:pPr>
      <w:bookmarkStart w:id="12" w:name="_Toc38985264"/>
      <w:bookmarkStart w:id="13" w:name="_Toc35393622"/>
      <w:bookmarkStart w:id="14" w:name="_Toc28359003"/>
      <w:bookmarkStart w:id="15" w:name="_Toc28359080"/>
      <w:bookmarkStart w:id="16" w:name="_Toc35393791"/>
      <w:r>
        <w:rPr>
          <w:rFonts w:hint="eastAsia"/>
          <w:b/>
          <w:bCs/>
          <w:sz w:val="32"/>
          <w:szCs w:val="32"/>
        </w:rPr>
        <w:t>二、申请人的资格要求</w:t>
      </w:r>
      <w:bookmarkEnd w:id="12"/>
      <w:bookmarkEnd w:id="13"/>
      <w:bookmarkEnd w:id="14"/>
      <w:bookmarkEnd w:id="15"/>
      <w:bookmarkEnd w:id="16"/>
    </w:p>
    <w:p w14:paraId="6389BC9A">
      <w:pPr>
        <w:spacing w:line="264" w:lineRule="auto"/>
        <w:ind w:firstLine="480"/>
        <w:rPr>
          <w:rFonts w:ascii="宋体" w:hAnsi="宋体"/>
          <w:sz w:val="24"/>
          <w:szCs w:val="24"/>
        </w:rPr>
      </w:pPr>
      <w:bookmarkStart w:id="17" w:name="_Toc35393792"/>
      <w:bookmarkStart w:id="18" w:name="_Toc28359004"/>
      <w:bookmarkStart w:id="19" w:name="_Toc35393623"/>
      <w:bookmarkStart w:id="20" w:name="_Toc38985265"/>
      <w:bookmarkStart w:id="21" w:name="_Toc28359081"/>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20C2F3B6">
      <w:pPr>
        <w:spacing w:line="264" w:lineRule="auto"/>
        <w:ind w:firstLine="480"/>
        <w:rPr>
          <w:rFonts w:ascii="宋体" w:hAnsi="宋体"/>
          <w:sz w:val="24"/>
          <w:szCs w:val="24"/>
        </w:rPr>
      </w:pPr>
      <w:r>
        <w:rPr>
          <w:rFonts w:hint="eastAsia" w:ascii="宋体" w:hAnsi="宋体"/>
          <w:sz w:val="24"/>
          <w:szCs w:val="24"/>
        </w:rPr>
        <w:t>1.满足《中华人民共和国政府采购法》第二十二条规定，并提供下列材料：</w:t>
      </w:r>
    </w:p>
    <w:p w14:paraId="6FA16E0C">
      <w:pPr>
        <w:spacing w:line="264" w:lineRule="auto"/>
        <w:ind w:firstLine="480"/>
        <w:rPr>
          <w:rFonts w:ascii="宋体" w:hAnsi="宋体"/>
          <w:sz w:val="24"/>
          <w:szCs w:val="24"/>
          <w:lang w:val="zh-CN"/>
        </w:rPr>
      </w:pPr>
      <w:r>
        <w:rPr>
          <w:rFonts w:hint="eastAsia" w:ascii="宋体" w:hAnsi="宋体"/>
          <w:sz w:val="24"/>
          <w:szCs w:val="24"/>
        </w:rPr>
        <w:t>1.1</w:t>
      </w:r>
      <w:r>
        <w:rPr>
          <w:rFonts w:hint="eastAsia" w:ascii="宋体" w:hAnsi="宋体"/>
          <w:sz w:val="24"/>
          <w:szCs w:val="24"/>
          <w:lang w:val="zh-CN"/>
        </w:rPr>
        <w:t>供应商信用承诺函（格式见第六章）。</w:t>
      </w:r>
    </w:p>
    <w:p w14:paraId="1C6AEC7D">
      <w:pPr>
        <w:spacing w:line="264" w:lineRule="auto"/>
        <w:ind w:firstLine="480"/>
        <w:rPr>
          <w:rFonts w:ascii="宋体" w:hAnsi="宋体" w:cs="宋体"/>
          <w:b/>
          <w:bCs/>
          <w:sz w:val="24"/>
          <w:szCs w:val="24"/>
        </w:rPr>
      </w:pPr>
      <w:r>
        <w:rPr>
          <w:rFonts w:hint="eastAsia" w:ascii="宋体" w:hAnsi="宋体"/>
          <w:sz w:val="24"/>
          <w:szCs w:val="24"/>
        </w:rPr>
        <w:t>2.落实政府采购政策需满足的资格要求：</w:t>
      </w:r>
    </w:p>
    <w:p w14:paraId="238C0E7A">
      <w:pPr>
        <w:spacing w:line="264" w:lineRule="auto"/>
        <w:ind w:firstLine="480"/>
        <w:rPr>
          <w:rFonts w:ascii="宋体" w:hAnsi="宋体"/>
          <w:sz w:val="24"/>
          <w:szCs w:val="24"/>
        </w:rPr>
      </w:pPr>
      <w:r>
        <w:rPr>
          <w:rFonts w:hint="eastAsia" w:ascii="宋体" w:hAnsi="宋体"/>
          <w:b/>
          <w:sz w:val="24"/>
          <w:szCs w:val="24"/>
        </w:rPr>
        <w:t>本项目专门面向中小微企业采购，供应商应为中小微企业。提供《中小企业声明函》（格式见第六章）；</w:t>
      </w:r>
      <w:r>
        <w:rPr>
          <w:rFonts w:hint="eastAsia" w:ascii="宋体" w:hAnsi="宋体"/>
          <w:sz w:val="24"/>
          <w:szCs w:val="24"/>
        </w:rPr>
        <w:t>监狱和戒毒企业视同小型、微型企业，提供由省级以上监狱管理局、戒毒管理局</w:t>
      </w:r>
      <w:r>
        <w:rPr>
          <w:rFonts w:hint="eastAsia" w:ascii="宋体" w:hAnsi="宋体"/>
          <w:sz w:val="24"/>
          <w:szCs w:val="24"/>
          <w:lang w:eastAsia="zh-CN"/>
        </w:rPr>
        <w:t>（</w:t>
      </w:r>
      <w:r>
        <w:rPr>
          <w:rFonts w:hint="eastAsia" w:ascii="宋体" w:hAnsi="宋体"/>
          <w:sz w:val="24"/>
          <w:szCs w:val="24"/>
        </w:rPr>
        <w:t>含新疆生产建设兵团</w:t>
      </w:r>
      <w:r>
        <w:rPr>
          <w:rFonts w:hint="eastAsia" w:ascii="宋体" w:hAnsi="宋体"/>
          <w:sz w:val="24"/>
          <w:szCs w:val="24"/>
          <w:lang w:eastAsia="zh-CN"/>
        </w:rPr>
        <w:t>）</w:t>
      </w:r>
      <w:r>
        <w:rPr>
          <w:rFonts w:hint="eastAsia" w:ascii="宋体" w:hAnsi="宋体"/>
          <w:sz w:val="24"/>
          <w:szCs w:val="24"/>
        </w:rPr>
        <w:t>出具的属于监狱企业的证明文件；残疾人福利性单位视同小型、微型企业，提供《残疾人福利性单位声明函》（格式见第六章）。</w:t>
      </w:r>
    </w:p>
    <w:p w14:paraId="6C434E85">
      <w:pPr>
        <w:spacing w:line="264" w:lineRule="auto"/>
        <w:ind w:firstLine="480"/>
        <w:rPr>
          <w:rFonts w:hint="eastAsia" w:ascii="宋体" w:hAnsi="宋体"/>
          <w:sz w:val="24"/>
          <w:szCs w:val="24"/>
        </w:rPr>
      </w:pPr>
      <w:r>
        <w:rPr>
          <w:rFonts w:hint="eastAsia" w:ascii="宋体" w:hAnsi="宋体"/>
          <w:color w:val="000000"/>
          <w:sz w:val="24"/>
          <w:szCs w:val="24"/>
          <w:highlight w:val="none"/>
          <w:lang w:val="zh-CN"/>
        </w:rPr>
        <w:t>本项目采购标的对应的中小企业划分标准所属行业为：</w:t>
      </w:r>
      <w:r>
        <w:rPr>
          <w:rFonts w:hint="eastAsia" w:ascii="宋体" w:hAnsi="宋体"/>
          <w:bCs/>
          <w:sz w:val="24"/>
          <w:szCs w:val="24"/>
          <w:u w:val="single"/>
          <w:lang w:val="en-US" w:eastAsia="zh-CN"/>
        </w:rPr>
        <w:t>建筑</w:t>
      </w:r>
      <w:r>
        <w:rPr>
          <w:rFonts w:hint="eastAsia" w:ascii="宋体" w:hAnsi="宋体"/>
          <w:bCs/>
          <w:sz w:val="24"/>
          <w:szCs w:val="24"/>
          <w:u w:val="single"/>
          <w:lang w:eastAsia="zh-CN"/>
        </w:rPr>
        <w:t>业</w:t>
      </w:r>
      <w:r>
        <w:rPr>
          <w:rFonts w:hint="eastAsia" w:ascii="宋体" w:hAnsi="宋体"/>
          <w:color w:val="000000"/>
          <w:sz w:val="24"/>
          <w:szCs w:val="24"/>
          <w:highlight w:val="none"/>
        </w:rPr>
        <w:t>。</w:t>
      </w:r>
      <w:r>
        <w:rPr>
          <w:rFonts w:hint="eastAsia" w:ascii="宋体" w:hAnsi="宋体"/>
          <w:sz w:val="24"/>
          <w:szCs w:val="24"/>
          <w:highlight w:val="none"/>
        </w:rPr>
        <w:t>根据《中小企业划型标准规定》工信部联企业</w:t>
      </w:r>
      <w:r>
        <w:rPr>
          <w:rFonts w:hint="eastAsia" w:ascii="宋体" w:hAnsi="宋体"/>
          <w:sz w:val="24"/>
          <w:szCs w:val="24"/>
          <w:highlight w:val="none"/>
          <w:lang w:eastAsia="zh-CN"/>
        </w:rPr>
        <w:t>〔2011〕300号</w:t>
      </w:r>
      <w:r>
        <w:rPr>
          <w:rFonts w:hint="eastAsia" w:ascii="宋体" w:hAnsi="宋体"/>
          <w:sz w:val="24"/>
          <w:szCs w:val="24"/>
          <w:highlight w:val="none"/>
        </w:rPr>
        <w:t>规定</w:t>
      </w:r>
      <w:r>
        <w:rPr>
          <w:rFonts w:hint="eastAsia" w:ascii="宋体" w:hAnsi="宋体"/>
          <w:sz w:val="24"/>
          <w:szCs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A78092">
      <w:pPr>
        <w:spacing w:line="264" w:lineRule="auto"/>
        <w:ind w:firstLine="480"/>
        <w:rPr>
          <w:rFonts w:ascii="宋体" w:hAnsi="宋体"/>
          <w:sz w:val="24"/>
          <w:szCs w:val="24"/>
        </w:rPr>
      </w:pPr>
      <w:r>
        <w:rPr>
          <w:rFonts w:hint="eastAsia" w:ascii="宋体" w:hAnsi="宋体"/>
          <w:sz w:val="24"/>
          <w:szCs w:val="24"/>
        </w:rPr>
        <w:t>（二）本项目的特定资格要求</w:t>
      </w:r>
    </w:p>
    <w:p w14:paraId="1314DE85">
      <w:pPr>
        <w:widowControl/>
        <w:tabs>
          <w:tab w:val="left" w:pos="126"/>
        </w:tabs>
        <w:spacing w:line="360" w:lineRule="auto"/>
        <w:ind w:firstLine="492"/>
        <w:rPr>
          <w:rFonts w:hint="eastAsia" w:ascii="宋体" w:hAnsi="宋体" w:cs="宋体"/>
          <w:color w:val="000000" w:themeColor="text1"/>
          <w:sz w:val="24"/>
          <w:szCs w:val="24"/>
        </w:rPr>
      </w:pPr>
      <w:r>
        <w:rPr>
          <w:rFonts w:hint="eastAsia" w:ascii="宋体" w:hAnsi="宋体" w:cs="宋体"/>
          <w:color w:val="000000" w:themeColor="text1"/>
          <w:sz w:val="24"/>
          <w:szCs w:val="24"/>
        </w:rPr>
        <w:t>（1）投标人具有消防设施工程专业承包贰级及以上资质并且具备有效的安全生产许可证；（提供相关证书复印件加盖公章）；</w:t>
      </w:r>
    </w:p>
    <w:p w14:paraId="34A7A97B">
      <w:pPr>
        <w:widowControl/>
        <w:tabs>
          <w:tab w:val="left" w:pos="126"/>
        </w:tabs>
        <w:spacing w:line="360" w:lineRule="auto"/>
        <w:ind w:firstLine="492"/>
        <w:rPr>
          <w:rFonts w:hint="eastAsia" w:ascii="宋体" w:hAnsi="宋体" w:cs="宋体"/>
          <w:color w:val="000000" w:themeColor="text1"/>
          <w:sz w:val="24"/>
          <w:szCs w:val="24"/>
        </w:rPr>
      </w:pPr>
      <w:r>
        <w:rPr>
          <w:rFonts w:hint="eastAsia" w:ascii="宋体" w:hAnsi="宋体" w:cs="宋体"/>
          <w:color w:val="000000" w:themeColor="text1"/>
          <w:sz w:val="24"/>
          <w:szCs w:val="24"/>
        </w:rPr>
        <w:t>（2）项目经理具有注册建造师证机电工程二级(含)以上,并且具备有效的安全生产考核合格证（B类证）（提供相关证书复印件加盖公章）。</w:t>
      </w:r>
    </w:p>
    <w:p w14:paraId="3ABBB123">
      <w:pPr>
        <w:widowControl/>
        <w:tabs>
          <w:tab w:val="left" w:pos="126"/>
        </w:tabs>
        <w:spacing w:line="360" w:lineRule="auto"/>
        <w:ind w:firstLine="492"/>
        <w:rPr>
          <w:rFonts w:ascii="宋体" w:hAnsi="宋体" w:cs="宋体"/>
          <w:color w:val="000000" w:themeColor="text1"/>
          <w:sz w:val="24"/>
          <w:szCs w:val="24"/>
        </w:rPr>
      </w:pPr>
      <w:r>
        <w:rPr>
          <w:rFonts w:hint="eastAsia" w:ascii="宋体" w:hAnsi="宋体" w:cs="宋体"/>
          <w:color w:val="000000" w:themeColor="text1"/>
          <w:sz w:val="24"/>
          <w:szCs w:val="24"/>
        </w:rPr>
        <w:t>（3）项目经理提供社保机构出具的近六个月（任意一个月）（202</w:t>
      </w:r>
      <w:r>
        <w:rPr>
          <w:rFonts w:hint="eastAsia" w:ascii="宋体" w:hAnsi="宋体" w:cs="宋体"/>
          <w:color w:val="000000" w:themeColor="text1"/>
          <w:sz w:val="24"/>
          <w:szCs w:val="24"/>
          <w:lang w:val="en-US" w:eastAsia="zh-CN"/>
        </w:rPr>
        <w:t>5</w:t>
      </w:r>
      <w:r>
        <w:rPr>
          <w:rFonts w:hint="eastAsia" w:ascii="宋体" w:hAnsi="宋体" w:cs="宋体"/>
          <w:color w:val="000000" w:themeColor="text1"/>
          <w:sz w:val="24"/>
          <w:szCs w:val="24"/>
        </w:rPr>
        <w:t>年</w:t>
      </w:r>
      <w:r>
        <w:rPr>
          <w:rFonts w:hint="eastAsia" w:ascii="宋体" w:hAnsi="宋体" w:cs="宋体"/>
          <w:color w:val="000000" w:themeColor="text1"/>
          <w:sz w:val="24"/>
          <w:szCs w:val="24"/>
          <w:lang w:val="en-US" w:eastAsia="zh-CN"/>
        </w:rPr>
        <w:t>10</w:t>
      </w:r>
      <w:r>
        <w:rPr>
          <w:rFonts w:hint="eastAsia" w:ascii="宋体" w:hAnsi="宋体" w:cs="宋体"/>
          <w:color w:val="000000" w:themeColor="text1"/>
          <w:sz w:val="24"/>
          <w:szCs w:val="24"/>
        </w:rPr>
        <w:t>月-202</w:t>
      </w:r>
      <w:r>
        <w:rPr>
          <w:rFonts w:hint="eastAsia" w:ascii="宋体" w:hAnsi="宋体" w:cs="宋体"/>
          <w:color w:val="000000" w:themeColor="text1"/>
          <w:sz w:val="24"/>
          <w:szCs w:val="24"/>
          <w:lang w:val="en-US" w:eastAsia="zh-CN"/>
        </w:rPr>
        <w:t>6</w:t>
      </w:r>
      <w:r>
        <w:rPr>
          <w:rFonts w:hint="eastAsia" w:ascii="宋体" w:hAnsi="宋体" w:cs="宋体"/>
          <w:color w:val="000000" w:themeColor="text1"/>
          <w:sz w:val="24"/>
          <w:szCs w:val="24"/>
        </w:rPr>
        <w:t>年0</w:t>
      </w:r>
      <w:r>
        <w:rPr>
          <w:rFonts w:hint="eastAsia" w:ascii="宋体" w:hAnsi="宋体" w:cs="宋体"/>
          <w:color w:val="000000" w:themeColor="text1"/>
          <w:sz w:val="24"/>
          <w:szCs w:val="24"/>
          <w:lang w:val="en-US" w:eastAsia="zh-CN"/>
        </w:rPr>
        <w:t>3</w:t>
      </w:r>
      <w:r>
        <w:rPr>
          <w:rFonts w:hint="eastAsia" w:ascii="宋体" w:hAnsi="宋体" w:cs="宋体"/>
          <w:color w:val="000000" w:themeColor="text1"/>
          <w:sz w:val="24"/>
          <w:szCs w:val="24"/>
        </w:rPr>
        <w:t>月）投标供应商为其缴纳的社保缴费证明（加盖社保公章或具有可验证的二维码（或验证码））。（提供相关证明材料复印件加盖公章）</w:t>
      </w:r>
    </w:p>
    <w:p w14:paraId="5D68C453">
      <w:pPr>
        <w:spacing w:line="264" w:lineRule="auto"/>
        <w:ind w:firstLine="480"/>
        <w:rPr>
          <w:rFonts w:ascii="宋体" w:hAnsi="宋体"/>
          <w:sz w:val="24"/>
          <w:szCs w:val="24"/>
        </w:rPr>
      </w:pPr>
      <w:r>
        <w:rPr>
          <w:rFonts w:hint="eastAsia" w:ascii="宋体" w:hAnsi="宋体"/>
          <w:sz w:val="24"/>
          <w:szCs w:val="24"/>
        </w:rPr>
        <w:t>（三）拒绝下述供应商参加本次采购活动</w:t>
      </w:r>
    </w:p>
    <w:p w14:paraId="05519407">
      <w:pPr>
        <w:spacing w:line="264" w:lineRule="auto"/>
        <w:ind w:firstLine="480"/>
        <w:rPr>
          <w:rFonts w:ascii="宋体" w:hAnsi="宋体"/>
          <w:sz w:val="24"/>
          <w:szCs w:val="24"/>
        </w:rPr>
      </w:pPr>
      <w:r>
        <w:rPr>
          <w:rFonts w:hint="eastAsia" w:ascii="宋体" w:hAnsi="宋体"/>
          <w:sz w:val="24"/>
          <w:szCs w:val="24"/>
        </w:rPr>
        <w:t>1.单位负责人为同一人或者存在直接控股、管理关系的不同供应商，不得参加同一合同项下的政府采购活动。</w:t>
      </w:r>
    </w:p>
    <w:p w14:paraId="05B944AC">
      <w:pPr>
        <w:spacing w:line="264" w:lineRule="auto"/>
        <w:ind w:firstLine="480"/>
        <w:rPr>
          <w:rFonts w:ascii="宋体" w:hAnsi="宋体"/>
          <w:sz w:val="24"/>
          <w:szCs w:val="24"/>
        </w:rPr>
      </w:pPr>
      <w:r>
        <w:rPr>
          <w:rFonts w:hint="eastAsia" w:ascii="宋体" w:hAnsi="宋体"/>
          <w:sz w:val="24"/>
          <w:szCs w:val="24"/>
        </w:rPr>
        <w:t>2.为采购项目提供整体设计、规范编制或者项目管理、监理、检测等服务的供应商，不得参加本项目的采购活动。</w:t>
      </w:r>
    </w:p>
    <w:p w14:paraId="5DC38C01">
      <w:pPr>
        <w:spacing w:line="264" w:lineRule="auto"/>
        <w:ind w:firstLine="480"/>
        <w:rPr>
          <w:rFonts w:ascii="宋体" w:hAnsi="宋体"/>
          <w:sz w:val="24"/>
          <w:szCs w:val="24"/>
        </w:rPr>
      </w:pPr>
      <w:r>
        <w:rPr>
          <w:rFonts w:hint="eastAsia" w:ascii="宋体" w:hAnsi="宋体"/>
          <w:sz w:val="24"/>
          <w:szCs w:val="24"/>
        </w:rPr>
        <w:t>3.供应商被“信用中国”网站（www.creditchina.gov.cn）、“中国政府采购网”(www.ccgp.gov.cn)列入失信被执行人、重大税收违法案件当事人名单、政府采购严重违法失信行为记录名单。</w:t>
      </w:r>
    </w:p>
    <w:p w14:paraId="45EB2DE7">
      <w:pPr>
        <w:keepNext/>
        <w:keepLines/>
        <w:spacing w:before="145" w:after="145" w:line="264" w:lineRule="auto"/>
        <w:ind w:firstLine="497"/>
        <w:outlineLvl w:val="2"/>
        <w:rPr>
          <w:b/>
          <w:bCs/>
          <w:sz w:val="32"/>
          <w:szCs w:val="32"/>
        </w:rPr>
      </w:pPr>
      <w:r>
        <w:rPr>
          <w:rFonts w:hint="eastAsia"/>
          <w:b/>
          <w:bCs/>
          <w:sz w:val="32"/>
          <w:szCs w:val="32"/>
        </w:rPr>
        <w:t>三、获取</w:t>
      </w:r>
      <w:bookmarkEnd w:id="17"/>
      <w:bookmarkEnd w:id="18"/>
      <w:bookmarkEnd w:id="19"/>
      <w:bookmarkEnd w:id="20"/>
      <w:bookmarkEnd w:id="21"/>
      <w:r>
        <w:rPr>
          <w:rFonts w:hint="eastAsia"/>
          <w:b/>
          <w:bCs/>
          <w:sz w:val="32"/>
          <w:szCs w:val="32"/>
        </w:rPr>
        <w:t>磋商文件</w:t>
      </w:r>
    </w:p>
    <w:p w14:paraId="7015A88D">
      <w:pPr>
        <w:spacing w:line="264" w:lineRule="auto"/>
        <w:ind w:firstLine="540"/>
        <w:rPr>
          <w:rFonts w:ascii="宋体" w:hAnsi="宋体" w:cs="宋体"/>
          <w:b/>
          <w:sz w:val="24"/>
          <w:szCs w:val="24"/>
        </w:rPr>
      </w:pPr>
      <w:bookmarkStart w:id="22" w:name="_Toc28359005"/>
      <w:bookmarkStart w:id="23" w:name="_Toc28359082"/>
      <w:bookmarkStart w:id="24" w:name="_Toc38985266"/>
      <w:bookmarkStart w:id="25" w:name="_Toc35393793"/>
      <w:bookmarkStart w:id="26" w:name="_Toc35393624"/>
      <w:r>
        <w:rPr>
          <w:rFonts w:hint="eastAsia" w:ascii="宋体" w:hAnsi="宋体" w:cs="宋体"/>
          <w:sz w:val="24"/>
          <w:szCs w:val="24"/>
        </w:rPr>
        <w:t>1.时间：自磋商文件公告发布之日起。</w:t>
      </w:r>
    </w:p>
    <w:p w14:paraId="4CF8E98A">
      <w:pPr>
        <w:spacing w:line="264" w:lineRule="auto"/>
        <w:ind w:firstLine="540"/>
        <w:rPr>
          <w:rFonts w:ascii="宋体" w:hAnsi="宋体" w:cs="宋体"/>
          <w:sz w:val="24"/>
          <w:szCs w:val="24"/>
          <w:u w:val="single"/>
        </w:rPr>
      </w:pPr>
      <w:r>
        <w:rPr>
          <w:rFonts w:hint="eastAsia" w:ascii="宋体" w:hAnsi="宋体" w:cs="宋体"/>
          <w:sz w:val="24"/>
          <w:szCs w:val="24"/>
        </w:rPr>
        <w:t>2.方式：在“江苏政府采购网”自行免费下载磋商文件。</w:t>
      </w:r>
    </w:p>
    <w:p w14:paraId="1FAC10EF">
      <w:pPr>
        <w:keepNext/>
        <w:keepLines/>
        <w:spacing w:before="145" w:after="145" w:line="264" w:lineRule="auto"/>
        <w:ind w:firstLine="497"/>
        <w:outlineLvl w:val="2"/>
        <w:rPr>
          <w:b/>
          <w:bCs/>
          <w:sz w:val="32"/>
          <w:szCs w:val="32"/>
        </w:rPr>
      </w:pPr>
      <w:r>
        <w:rPr>
          <w:rFonts w:hint="eastAsia"/>
          <w:b/>
          <w:bCs/>
          <w:sz w:val="32"/>
          <w:szCs w:val="32"/>
        </w:rPr>
        <w:t>四、提交</w:t>
      </w:r>
      <w:bookmarkEnd w:id="22"/>
      <w:bookmarkEnd w:id="23"/>
      <w:r>
        <w:rPr>
          <w:rFonts w:hint="eastAsia"/>
          <w:b/>
          <w:bCs/>
          <w:sz w:val="32"/>
          <w:szCs w:val="32"/>
        </w:rPr>
        <w:t>响应文件截止时间</w:t>
      </w:r>
      <w:bookmarkEnd w:id="24"/>
      <w:bookmarkEnd w:id="25"/>
      <w:bookmarkEnd w:id="26"/>
    </w:p>
    <w:p w14:paraId="5AD6B8B4">
      <w:pPr>
        <w:spacing w:line="264" w:lineRule="auto"/>
        <w:ind w:firstLine="480"/>
        <w:rPr>
          <w:rFonts w:ascii="宋体" w:hAnsi="宋体"/>
          <w:bCs/>
          <w:sz w:val="24"/>
          <w:szCs w:val="24"/>
        </w:rPr>
      </w:pPr>
      <w:r>
        <w:rPr>
          <w:bCs/>
          <w:sz w:val="24"/>
          <w:szCs w:val="24"/>
          <w:u w:val="single"/>
        </w:rPr>
        <w:t>202</w:t>
      </w:r>
      <w:r>
        <w:rPr>
          <w:rFonts w:hint="eastAsia"/>
          <w:bCs/>
          <w:sz w:val="24"/>
          <w:szCs w:val="24"/>
          <w:u w:val="single"/>
          <w:lang w:val="en-US" w:eastAsia="zh-CN"/>
        </w:rPr>
        <w:t>6</w:t>
      </w:r>
      <w:r>
        <w:rPr>
          <w:rFonts w:hint="eastAsia" w:ascii="宋体" w:hAnsi="宋体"/>
          <w:bCs/>
          <w:sz w:val="24"/>
          <w:szCs w:val="24"/>
          <w:highlight w:val="none"/>
          <w:u w:val="single"/>
        </w:rPr>
        <w:t>年</w:t>
      </w:r>
      <w:r>
        <w:rPr>
          <w:rFonts w:hint="eastAsia"/>
          <w:bCs/>
          <w:sz w:val="24"/>
          <w:szCs w:val="24"/>
          <w:highlight w:val="none"/>
          <w:u w:val="single"/>
          <w:lang w:val="en-US" w:eastAsia="zh-CN"/>
        </w:rPr>
        <w:t>04</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 xml:space="preserve"> 08 </w:t>
      </w:r>
      <w:r>
        <w:rPr>
          <w:rFonts w:hint="eastAsia" w:ascii="宋体" w:hAnsi="宋体"/>
          <w:bCs/>
          <w:sz w:val="24"/>
          <w:szCs w:val="24"/>
          <w:highlight w:val="none"/>
          <w:u w:val="single"/>
        </w:rPr>
        <w:t>日</w:t>
      </w:r>
      <w:r>
        <w:rPr>
          <w:rFonts w:hint="eastAsia"/>
          <w:bCs/>
          <w:sz w:val="24"/>
          <w:szCs w:val="24"/>
          <w:highlight w:val="none"/>
          <w:u w:val="single"/>
        </w:rPr>
        <w:t>9</w:t>
      </w:r>
      <w:r>
        <w:rPr>
          <w:rFonts w:hint="eastAsia" w:ascii="宋体" w:hAnsi="宋体"/>
          <w:bCs/>
          <w:sz w:val="24"/>
          <w:szCs w:val="24"/>
          <w:u w:val="single"/>
        </w:rPr>
        <w:t>点</w:t>
      </w:r>
      <w:r>
        <w:rPr>
          <w:rFonts w:hint="eastAsia"/>
          <w:bCs/>
          <w:sz w:val="24"/>
          <w:szCs w:val="24"/>
          <w:u w:val="single"/>
        </w:rPr>
        <w:t>30</w:t>
      </w:r>
      <w:r>
        <w:rPr>
          <w:rFonts w:hint="eastAsia" w:ascii="宋体" w:hAnsi="宋体"/>
          <w:bCs/>
          <w:sz w:val="24"/>
          <w:szCs w:val="24"/>
          <w:u w:val="single"/>
        </w:rPr>
        <w:t>分</w:t>
      </w:r>
      <w:r>
        <w:rPr>
          <w:rFonts w:hint="eastAsia" w:ascii="宋体" w:hAnsi="宋体"/>
          <w:bCs/>
          <w:sz w:val="24"/>
          <w:szCs w:val="24"/>
        </w:rPr>
        <w:t>（北京时间）。</w:t>
      </w:r>
    </w:p>
    <w:p w14:paraId="167D7A5B">
      <w:pPr>
        <w:keepNext/>
        <w:keepLines/>
        <w:spacing w:before="145" w:after="145" w:line="264" w:lineRule="auto"/>
        <w:ind w:firstLine="497"/>
        <w:outlineLvl w:val="2"/>
        <w:rPr>
          <w:b/>
          <w:bCs/>
          <w:sz w:val="32"/>
          <w:szCs w:val="32"/>
        </w:rPr>
      </w:pPr>
      <w:bookmarkStart w:id="27" w:name="_Toc35393794"/>
      <w:bookmarkStart w:id="28" w:name="_Toc28359007"/>
      <w:bookmarkStart w:id="29" w:name="_Toc28359084"/>
      <w:bookmarkStart w:id="30" w:name="_Toc35393625"/>
      <w:bookmarkStart w:id="31" w:name="_Toc38985267"/>
      <w:r>
        <w:rPr>
          <w:rFonts w:hint="eastAsia"/>
          <w:b/>
          <w:bCs/>
          <w:sz w:val="32"/>
          <w:szCs w:val="32"/>
        </w:rPr>
        <w:t>五、公告期限</w:t>
      </w:r>
      <w:bookmarkEnd w:id="27"/>
      <w:bookmarkEnd w:id="28"/>
      <w:bookmarkEnd w:id="29"/>
      <w:bookmarkEnd w:id="30"/>
      <w:bookmarkEnd w:id="31"/>
    </w:p>
    <w:p w14:paraId="6248A69B">
      <w:pPr>
        <w:spacing w:line="264" w:lineRule="auto"/>
        <w:ind w:firstLine="480"/>
        <w:rPr>
          <w:rFonts w:ascii="宋体" w:hAnsi="宋体" w:cs="宋体"/>
          <w:sz w:val="24"/>
          <w:szCs w:val="24"/>
        </w:rPr>
      </w:pPr>
      <w:bookmarkStart w:id="32" w:name="_Toc35393795"/>
      <w:bookmarkStart w:id="33" w:name="_Toc35393626"/>
      <w:bookmarkStart w:id="34" w:name="_Toc38985268"/>
      <w:r>
        <w:rPr>
          <w:rFonts w:hint="eastAsia" w:ascii="宋体" w:hAnsi="宋体" w:cs="宋体"/>
          <w:sz w:val="24"/>
          <w:szCs w:val="24"/>
        </w:rPr>
        <w:t>磋商公告及磋商文件公告期限为自本公告发布之日起3个工作日。</w:t>
      </w:r>
    </w:p>
    <w:p w14:paraId="60BFB853">
      <w:pPr>
        <w:keepNext/>
        <w:keepLines/>
        <w:spacing w:before="145" w:after="145" w:line="264" w:lineRule="auto"/>
        <w:ind w:firstLine="497"/>
        <w:outlineLvl w:val="2"/>
        <w:rPr>
          <w:b/>
          <w:bCs/>
          <w:sz w:val="32"/>
          <w:szCs w:val="32"/>
        </w:rPr>
      </w:pPr>
      <w:r>
        <w:rPr>
          <w:rFonts w:hint="eastAsia"/>
          <w:b/>
          <w:bCs/>
          <w:sz w:val="32"/>
          <w:szCs w:val="32"/>
        </w:rPr>
        <w:t>六、其他补充事宜</w:t>
      </w:r>
      <w:bookmarkEnd w:id="32"/>
      <w:bookmarkEnd w:id="33"/>
      <w:bookmarkEnd w:id="34"/>
    </w:p>
    <w:p w14:paraId="75AEBEFA">
      <w:pPr>
        <w:spacing w:line="264" w:lineRule="auto"/>
        <w:ind w:firstLine="480"/>
        <w:rPr>
          <w:rFonts w:ascii="宋体" w:hAnsi="宋体" w:cs="宋体"/>
          <w:sz w:val="24"/>
          <w:szCs w:val="24"/>
        </w:rPr>
      </w:pPr>
      <w:bookmarkStart w:id="35" w:name="_Toc28359008"/>
      <w:bookmarkStart w:id="36" w:name="_Toc35393627"/>
      <w:bookmarkStart w:id="37" w:name="_Toc28359085"/>
      <w:bookmarkStart w:id="38" w:name="_Toc38985269"/>
      <w:bookmarkStart w:id="39" w:name="_Toc35393796"/>
      <w:r>
        <w:rPr>
          <w:rFonts w:hint="eastAsia" w:ascii="宋体" w:hAnsi="宋体" w:cs="宋体"/>
          <w:sz w:val="24"/>
          <w:szCs w:val="24"/>
        </w:rPr>
        <w:t>1.</w:t>
      </w:r>
      <w:r>
        <w:rPr>
          <w:rFonts w:hint="eastAsia" w:ascii="宋体" w:hAnsi="宋体"/>
          <w:bCs/>
          <w:sz w:val="24"/>
          <w:szCs w:val="24"/>
        </w:rPr>
        <w:t>本次磋商</w:t>
      </w:r>
      <w:r>
        <w:rPr>
          <w:rFonts w:hint="eastAsia" w:ascii="宋体" w:hAnsi="宋体" w:cs="宋体"/>
          <w:sz w:val="24"/>
          <w:szCs w:val="24"/>
        </w:rPr>
        <w:t>不收取磋商保证金。</w:t>
      </w:r>
    </w:p>
    <w:p w14:paraId="1F80BEA2">
      <w:pPr>
        <w:ind w:firstLine="480"/>
        <w:rPr>
          <w:rFonts w:ascii="宋体" w:hAnsi="宋体" w:cs="宋体"/>
          <w:sz w:val="24"/>
          <w:szCs w:val="24"/>
        </w:rPr>
      </w:pPr>
      <w:r>
        <w:rPr>
          <w:rFonts w:hint="eastAsia" w:ascii="宋体" w:hAnsi="宋体" w:cs="宋体"/>
          <w:sz w:val="24"/>
          <w:szCs w:val="24"/>
        </w:rPr>
        <w:t>2.现场勘察及答疑：供应商代表携带营业执照复印件(加盖单位公章)、法定代表人授权委托书、身份证参加集中考察或答疑,现场勘察签到开始时间：202</w:t>
      </w:r>
      <w:r>
        <w:rPr>
          <w:rFonts w:hint="eastAsia" w:ascii="宋体" w:hAnsi="宋体" w:cs="宋体"/>
          <w:sz w:val="24"/>
          <w:szCs w:val="24"/>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 xml:space="preserve">03月31  </w:t>
      </w:r>
      <w:r>
        <w:rPr>
          <w:rFonts w:hint="eastAsia" w:ascii="宋体" w:hAnsi="宋体" w:cs="宋体"/>
          <w:sz w:val="24"/>
          <w:szCs w:val="24"/>
          <w:highlight w:val="none"/>
        </w:rPr>
        <w:t>日09:</w:t>
      </w:r>
      <w:r>
        <w:rPr>
          <w:rFonts w:hint="eastAsia" w:ascii="宋体" w:hAnsi="宋体" w:cs="宋体"/>
          <w:sz w:val="24"/>
          <w:szCs w:val="24"/>
          <w:highlight w:val="none"/>
          <w:lang w:val="en-US" w:eastAsia="zh-CN"/>
        </w:rPr>
        <w:t>3</w:t>
      </w:r>
      <w:r>
        <w:rPr>
          <w:rFonts w:hint="eastAsia" w:ascii="宋体" w:hAnsi="宋体" w:cs="宋体"/>
          <w:sz w:val="24"/>
          <w:szCs w:val="24"/>
          <w:highlight w:val="none"/>
        </w:rPr>
        <w:t>0，签到截止时间：202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03</w:t>
      </w:r>
      <w:r>
        <w:rPr>
          <w:rFonts w:hint="eastAsia" w:ascii="宋体" w:hAnsi="宋体" w:cs="宋体"/>
          <w:sz w:val="24"/>
          <w:szCs w:val="24"/>
          <w:highlight w:val="none"/>
        </w:rPr>
        <w:t>月</w:t>
      </w:r>
      <w:r>
        <w:rPr>
          <w:rFonts w:hint="eastAsia" w:ascii="宋体" w:hAnsi="宋体" w:cs="宋体"/>
          <w:sz w:val="24"/>
          <w:szCs w:val="24"/>
          <w:highlight w:val="none"/>
          <w:lang w:val="en-US" w:eastAsia="zh-CN"/>
        </w:rPr>
        <w:t xml:space="preserve"> 31 </w:t>
      </w:r>
      <w:r>
        <w:rPr>
          <w:rFonts w:hint="eastAsia" w:ascii="宋体" w:hAnsi="宋体" w:cs="宋体"/>
          <w:sz w:val="24"/>
          <w:szCs w:val="24"/>
          <w:highlight w:val="none"/>
        </w:rPr>
        <w:t>日</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0</w:t>
      </w:r>
      <w:r>
        <w:rPr>
          <w:rFonts w:hint="eastAsia" w:ascii="宋体" w:hAnsi="宋体" w:cs="宋体"/>
          <w:sz w:val="24"/>
          <w:szCs w:val="24"/>
          <w:highlight w:val="none"/>
        </w:rPr>
        <w:t>0，地点：南京市浦口区江浦街道</w:t>
      </w:r>
      <w:r>
        <w:rPr>
          <w:rFonts w:hint="eastAsia" w:ascii="宋体" w:hAnsi="宋体" w:cs="宋体"/>
          <w:sz w:val="24"/>
          <w:szCs w:val="24"/>
          <w:highlight w:val="none"/>
          <w:lang w:val="en-US" w:eastAsia="zh-CN"/>
        </w:rPr>
        <w:t>五华路9号</w:t>
      </w:r>
      <w:r>
        <w:rPr>
          <w:rFonts w:hint="eastAsia" w:ascii="宋体" w:hAnsi="宋体" w:cs="宋体"/>
          <w:sz w:val="24"/>
          <w:szCs w:val="24"/>
          <w:highlight w:val="none"/>
        </w:rPr>
        <w:t>（</w:t>
      </w:r>
      <w:r>
        <w:rPr>
          <w:rFonts w:hint="eastAsia" w:ascii="宋体" w:hAnsi="宋体" w:cs="宋体"/>
          <w:sz w:val="24"/>
          <w:szCs w:val="24"/>
          <w:highlight w:val="none"/>
          <w:lang w:val="en-US" w:eastAsia="zh-CN"/>
        </w:rPr>
        <w:t>华山山庄东门</w:t>
      </w:r>
      <w:r>
        <w:rPr>
          <w:rFonts w:hint="eastAsia" w:ascii="宋体" w:hAnsi="宋体" w:cs="宋体"/>
          <w:sz w:val="24"/>
          <w:szCs w:val="24"/>
          <w:highlight w:val="none"/>
        </w:rPr>
        <w:t>）集合，联系人：蓝工，联系电话：</w:t>
      </w:r>
      <w:r>
        <w:rPr>
          <w:rFonts w:ascii="宋体" w:hAnsi="宋体" w:cs="宋体"/>
          <w:sz w:val="24"/>
          <w:szCs w:val="24"/>
          <w:highlight w:val="none"/>
        </w:rPr>
        <w:t>186520759</w:t>
      </w:r>
      <w:r>
        <w:rPr>
          <w:rFonts w:ascii="宋体" w:hAnsi="宋体" w:cs="宋体"/>
          <w:sz w:val="24"/>
          <w:szCs w:val="24"/>
        </w:rPr>
        <w:t>97</w:t>
      </w:r>
      <w:r>
        <w:rPr>
          <w:rFonts w:hint="eastAsia" w:ascii="宋体" w:hAnsi="宋体" w:cs="宋体"/>
          <w:sz w:val="24"/>
          <w:szCs w:val="24"/>
        </w:rPr>
        <w:t>，超过规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p>
    <w:p w14:paraId="73284ACD">
      <w:pPr>
        <w:ind w:firstLine="480"/>
        <w:rPr>
          <w:rFonts w:ascii="宋体" w:hAnsi="宋体" w:cs="宋体"/>
          <w:sz w:val="24"/>
          <w:szCs w:val="24"/>
        </w:rPr>
      </w:pPr>
      <w:r>
        <w:rPr>
          <w:rFonts w:hint="eastAsia" w:ascii="宋体" w:hAnsi="宋体" w:cs="宋体"/>
          <w:sz w:val="24"/>
          <w:szCs w:val="24"/>
        </w:rPr>
        <w:t>3.供应商通过苏采云系统参与政府采A办理指南”。供应商按《苏采云系统供应商操作手册》（以下简称“操作手册”）进行注册，并制作上传电子投标文件。《操作手册》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324"/>
          <w:rFonts w:hint="eastAsia" w:ascii="宋体" w:hAnsi="宋体" w:cs="宋体"/>
          <w:sz w:val="24"/>
          <w:szCs w:val="24"/>
        </w:rPr>
        <w:t>下载地址</w:t>
      </w:r>
      <w:r>
        <w:rPr>
          <w:rStyle w:val="324"/>
          <w:rFonts w:hint="eastAsia" w:ascii="宋体" w:hAnsi="宋体" w:cs="宋体"/>
          <w:sz w:val="24"/>
          <w:szCs w:val="24"/>
        </w:rPr>
        <w:fldChar w:fldCharType="end"/>
      </w:r>
      <w:r>
        <w:rPr>
          <w:rFonts w:hint="eastAsia" w:ascii="宋体" w:hAnsi="宋体" w:cs="宋体"/>
          <w:sz w:val="24"/>
          <w:szCs w:val="24"/>
        </w:rPr>
        <w:t>（CTRL+鼠标左键）。</w:t>
      </w:r>
    </w:p>
    <w:p w14:paraId="2F57FA32">
      <w:pPr>
        <w:ind w:firstLine="480"/>
        <w:rPr>
          <w:rFonts w:ascii="宋体" w:hAnsi="宋体" w:cs="宋体"/>
          <w:sz w:val="24"/>
          <w:szCs w:val="24"/>
        </w:rPr>
      </w:pPr>
      <w:r>
        <w:rPr>
          <w:rFonts w:hint="eastAsia" w:ascii="宋体" w:hAnsi="宋体" w:cs="宋体"/>
          <w:sz w:val="24"/>
          <w:szCs w:val="24"/>
        </w:rPr>
        <w:t>4.有关本次采购的事项若存在变动或修改，请及时关注“江苏政府采购网”（www.ccgp-jiangsu.gov.cn）更正公告。</w:t>
      </w:r>
    </w:p>
    <w:p w14:paraId="20C9424E">
      <w:pPr>
        <w:keepNext/>
        <w:keepLines/>
        <w:spacing w:before="145" w:after="145" w:line="264" w:lineRule="auto"/>
        <w:ind w:firstLine="497"/>
        <w:outlineLvl w:val="2"/>
        <w:rPr>
          <w:b/>
          <w:bCs/>
          <w:sz w:val="32"/>
          <w:szCs w:val="32"/>
        </w:rPr>
      </w:pPr>
      <w:r>
        <w:rPr>
          <w:rFonts w:hint="eastAsia"/>
          <w:b/>
          <w:bCs/>
          <w:sz w:val="32"/>
          <w:szCs w:val="32"/>
        </w:rPr>
        <w:t>七、本次磋商联系方式</w:t>
      </w:r>
      <w:bookmarkEnd w:id="35"/>
      <w:bookmarkEnd w:id="36"/>
      <w:bookmarkEnd w:id="37"/>
      <w:bookmarkEnd w:id="38"/>
      <w:bookmarkEnd w:id="39"/>
    </w:p>
    <w:p w14:paraId="432C8539">
      <w:pPr>
        <w:spacing w:line="264" w:lineRule="auto"/>
        <w:ind w:firstLine="480"/>
        <w:rPr>
          <w:rFonts w:ascii="宋体" w:hAnsi="宋体"/>
          <w:sz w:val="24"/>
          <w:szCs w:val="24"/>
        </w:rPr>
      </w:pPr>
      <w:bookmarkStart w:id="40" w:name="_Toc28359087"/>
      <w:bookmarkStart w:id="41" w:name="_Toc28359010"/>
      <w:r>
        <w:rPr>
          <w:rFonts w:hint="eastAsia" w:ascii="宋体" w:hAnsi="宋体"/>
          <w:sz w:val="24"/>
          <w:szCs w:val="24"/>
        </w:rPr>
        <w:t>1.采购人信息</w:t>
      </w:r>
    </w:p>
    <w:p w14:paraId="4070C046">
      <w:pPr>
        <w:spacing w:line="264" w:lineRule="auto"/>
        <w:ind w:firstLine="480"/>
        <w:rPr>
          <w:rFonts w:ascii="宋体" w:hAnsi="宋体"/>
          <w:sz w:val="24"/>
          <w:szCs w:val="24"/>
        </w:rPr>
      </w:pPr>
      <w:bookmarkStart w:id="42" w:name="_Toc28359086"/>
      <w:bookmarkStart w:id="43" w:name="_Toc28359009"/>
      <w:r>
        <w:rPr>
          <w:rFonts w:hint="eastAsia" w:ascii="宋体" w:hAnsi="宋体"/>
          <w:sz w:val="24"/>
          <w:szCs w:val="24"/>
        </w:rPr>
        <w:t>名  称：南京市浦口区人民政府江浦街道办事处</w:t>
      </w:r>
    </w:p>
    <w:p w14:paraId="19088FE5">
      <w:pPr>
        <w:spacing w:line="264" w:lineRule="auto"/>
        <w:ind w:firstLine="480"/>
        <w:rPr>
          <w:rFonts w:ascii="宋体" w:hAnsi="宋体"/>
          <w:sz w:val="24"/>
          <w:szCs w:val="24"/>
        </w:rPr>
      </w:pPr>
      <w:r>
        <w:rPr>
          <w:rFonts w:hint="eastAsia" w:ascii="宋体" w:hAnsi="宋体"/>
          <w:sz w:val="24"/>
          <w:szCs w:val="24"/>
        </w:rPr>
        <w:t>地  址：</w:t>
      </w:r>
      <w:r>
        <w:rPr>
          <w:rFonts w:hint="eastAsia" w:ascii="宋体" w:hAnsi="宋体" w:cs="宋体"/>
          <w:spacing w:val="-8"/>
          <w:sz w:val="24"/>
          <w:szCs w:val="24"/>
        </w:rPr>
        <w:t>南京市浦口区江浦街道珠泉西路5号</w:t>
      </w:r>
      <w:r>
        <w:rPr>
          <w:rFonts w:hint="eastAsia" w:ascii="宋体" w:hAnsi="宋体"/>
          <w:sz w:val="24"/>
          <w:szCs w:val="24"/>
        </w:rPr>
        <w:t>　</w:t>
      </w:r>
    </w:p>
    <w:p w14:paraId="6DA233AC">
      <w:pPr>
        <w:spacing w:line="264" w:lineRule="auto"/>
        <w:ind w:firstLine="480"/>
        <w:rPr>
          <w:rFonts w:hint="default" w:ascii="宋体" w:hAnsi="宋体" w:eastAsia="宋体"/>
          <w:sz w:val="24"/>
          <w:szCs w:val="24"/>
          <w:lang w:val="en-US" w:eastAsia="zh-CN"/>
        </w:rPr>
      </w:pPr>
      <w:r>
        <w:rPr>
          <w:rFonts w:hint="eastAsia" w:ascii="宋体" w:hAnsi="宋体"/>
          <w:sz w:val="24"/>
          <w:szCs w:val="24"/>
        </w:rPr>
        <w:t>联系人：</w:t>
      </w:r>
      <w:r>
        <w:rPr>
          <w:rFonts w:hint="eastAsia" w:ascii="宋体" w:hAnsi="宋体"/>
          <w:sz w:val="24"/>
          <w:szCs w:val="24"/>
          <w:lang w:val="en-US" w:eastAsia="zh-CN"/>
        </w:rPr>
        <w:t>孙先生</w:t>
      </w:r>
    </w:p>
    <w:p w14:paraId="437DBB09">
      <w:pPr>
        <w:spacing w:line="264" w:lineRule="auto"/>
        <w:ind w:firstLine="480"/>
        <w:rPr>
          <w:rFonts w:hint="default" w:ascii="宋体" w:hAnsi="宋体" w:eastAsia="宋体"/>
          <w:sz w:val="24"/>
          <w:szCs w:val="24"/>
          <w:lang w:val="en-US" w:eastAsia="zh-CN"/>
        </w:rPr>
      </w:pPr>
      <w:r>
        <w:rPr>
          <w:rFonts w:hint="eastAsia" w:ascii="宋体" w:hAnsi="宋体"/>
          <w:sz w:val="24"/>
          <w:szCs w:val="24"/>
        </w:rPr>
        <w:t>联</w:t>
      </w:r>
      <w:r>
        <w:rPr>
          <w:rFonts w:hint="eastAsia" w:ascii="宋体" w:hAnsi="宋体" w:cs="宋体"/>
          <w:spacing w:val="-8"/>
          <w:sz w:val="24"/>
          <w:szCs w:val="24"/>
        </w:rPr>
        <w:t>系电话：13376070056</w:t>
      </w:r>
      <w:r>
        <w:rPr>
          <w:rFonts w:hint="eastAsia" w:ascii="宋体" w:hAnsi="宋体" w:cs="宋体"/>
          <w:color w:val="auto"/>
          <w:sz w:val="24"/>
          <w:szCs w:val="24"/>
          <w:highlight w:val="none"/>
          <w:u w:val="none"/>
          <w:lang w:val="en-US" w:eastAsia="zh-CN"/>
        </w:rPr>
        <w:t>/15298684207</w:t>
      </w:r>
    </w:p>
    <w:p w14:paraId="7048C6E7">
      <w:pPr>
        <w:spacing w:line="264" w:lineRule="auto"/>
        <w:ind w:firstLine="480"/>
        <w:rPr>
          <w:rFonts w:ascii="宋体" w:hAnsi="宋体"/>
          <w:sz w:val="24"/>
          <w:szCs w:val="24"/>
        </w:rPr>
      </w:pPr>
      <w:r>
        <w:rPr>
          <w:rFonts w:hint="eastAsia" w:ascii="宋体" w:hAnsi="宋体"/>
          <w:sz w:val="24"/>
          <w:szCs w:val="24"/>
        </w:rPr>
        <w:t>2.南京市公共资源交易中心浦口分中心信息</w:t>
      </w:r>
      <w:bookmarkEnd w:id="42"/>
      <w:bookmarkEnd w:id="43"/>
    </w:p>
    <w:p w14:paraId="521D40BA">
      <w:pPr>
        <w:spacing w:line="264" w:lineRule="auto"/>
        <w:ind w:firstLine="48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lang w:val="zh-CN"/>
        </w:rPr>
        <w:t>南京市浦口区江浦街道象山路4号浦口市民中心B幢五楼受理大厅 　</w:t>
      </w:r>
      <w:r>
        <w:rPr>
          <w:rFonts w:hint="eastAsia" w:ascii="宋体" w:hAnsi="宋体" w:cs="宋体"/>
          <w:sz w:val="24"/>
          <w:szCs w:val="24"/>
        </w:rPr>
        <w:t>　　　　　　　　　</w:t>
      </w:r>
    </w:p>
    <w:p w14:paraId="7A28C6DE">
      <w:pPr>
        <w:spacing w:line="264" w:lineRule="auto"/>
        <w:ind w:firstLine="480"/>
        <w:rPr>
          <w:rFonts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戴</w:t>
      </w:r>
      <w:r>
        <w:rPr>
          <w:rFonts w:hint="eastAsia" w:ascii="宋体" w:hAnsi="宋体" w:cs="宋体"/>
          <w:sz w:val="24"/>
          <w:szCs w:val="24"/>
          <w:highlight w:val="none"/>
        </w:rPr>
        <w:t>工</w:t>
      </w:r>
    </w:p>
    <w:p w14:paraId="4858DA1E">
      <w:pPr>
        <w:spacing w:line="264" w:lineRule="auto"/>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联系电话：025-6965</w:t>
      </w:r>
      <w:r>
        <w:rPr>
          <w:rFonts w:hint="eastAsia" w:ascii="宋体" w:hAnsi="宋体" w:cs="宋体"/>
          <w:sz w:val="24"/>
          <w:szCs w:val="24"/>
          <w:highlight w:val="none"/>
          <w:lang w:val="en-US" w:eastAsia="zh-CN"/>
        </w:rPr>
        <w:t>9047</w:t>
      </w:r>
    </w:p>
    <w:p w14:paraId="26DDE4A7">
      <w:pPr>
        <w:spacing w:line="264" w:lineRule="auto"/>
        <w:ind w:firstLine="480"/>
        <w:rPr>
          <w:rFonts w:ascii="宋体" w:hAnsi="宋体" w:cs="宋体"/>
          <w:sz w:val="24"/>
          <w:szCs w:val="24"/>
        </w:rPr>
      </w:pPr>
      <w:r>
        <w:rPr>
          <w:rFonts w:hint="eastAsia" w:ascii="宋体" w:hAnsi="宋体" w:cs="宋体"/>
          <w:sz w:val="24"/>
          <w:szCs w:val="24"/>
        </w:rPr>
        <w:t>　　　　　　　　　　　</w:t>
      </w:r>
      <w:bookmarkEnd w:id="40"/>
      <w:bookmarkEnd w:id="41"/>
    </w:p>
    <w:p w14:paraId="3E15E8DC">
      <w:pPr>
        <w:keepNext/>
        <w:keepLines/>
        <w:spacing w:before="260" w:after="260"/>
        <w:jc w:val="center"/>
        <w:outlineLvl w:val="1"/>
        <w:rPr>
          <w:rFonts w:ascii="黑体" w:hAnsi="Arial" w:eastAsia="黑体" w:cs="Arial"/>
          <w:sz w:val="44"/>
          <w:szCs w:val="44"/>
        </w:rPr>
      </w:pPr>
      <w:bookmarkStart w:id="44" w:name="_Toc120614211"/>
      <w:r>
        <w:rPr>
          <w:rFonts w:hint="eastAsia" w:ascii="黑体" w:hAnsi="Arial" w:eastAsia="黑体" w:cs="Arial"/>
          <w:b/>
          <w:bCs/>
          <w:sz w:val="44"/>
          <w:szCs w:val="44"/>
        </w:rPr>
        <w:br w:type="page" w:clear="all"/>
      </w:r>
      <w:r>
        <w:rPr>
          <w:rFonts w:hint="eastAsia" w:ascii="黑体" w:eastAsia="黑体"/>
          <w:sz w:val="44"/>
          <w:szCs w:val="44"/>
        </w:rPr>
        <w:t xml:space="preserve">第二章  </w:t>
      </w:r>
      <w:bookmarkEnd w:id="1"/>
      <w:bookmarkEnd w:id="2"/>
      <w:bookmarkEnd w:id="3"/>
      <w:bookmarkEnd w:id="4"/>
      <w:bookmarkEnd w:id="5"/>
      <w:bookmarkEnd w:id="44"/>
      <w:r>
        <w:rPr>
          <w:rFonts w:hint="eastAsia" w:ascii="黑体" w:eastAsia="黑体"/>
          <w:sz w:val="44"/>
          <w:szCs w:val="44"/>
        </w:rPr>
        <w:t>供应商须知</w:t>
      </w:r>
    </w:p>
    <w:p w14:paraId="34CC2CEE">
      <w:pPr>
        <w:widowControl/>
        <w:spacing w:line="500" w:lineRule="exact"/>
        <w:ind w:firstLine="480"/>
        <w:jc w:val="left"/>
        <w:rPr>
          <w:rFonts w:ascii="宋体" w:hAnsi="宋体" w:cs="宋体"/>
          <w:sz w:val="24"/>
          <w:szCs w:val="24"/>
        </w:rPr>
      </w:pPr>
      <w:bookmarkStart w:id="45" w:name="_Toc20823275"/>
      <w:bookmarkStart w:id="46" w:name="_Toc16938519"/>
      <w:bookmarkStart w:id="47" w:name="_Toc120614214"/>
      <w:bookmarkStart w:id="48" w:name="_Toc513029203"/>
      <w:bookmarkStart w:id="49" w:name="_Toc513029242"/>
      <w:bookmarkStart w:id="50" w:name="_Toc20823314"/>
      <w:bookmarkStart w:id="51" w:name="_Toc16938558"/>
      <w:bookmarkStart w:id="52" w:name="_Toc479757207"/>
      <w:bookmarkStart w:id="53" w:name="_Toc120614221"/>
      <w:r>
        <w:rPr>
          <w:rFonts w:hint="eastAsia" w:ascii="宋体" w:hAnsi="宋体" w:cs="宋体"/>
          <w:sz w:val="24"/>
          <w:szCs w:val="24"/>
        </w:rPr>
        <w:t>一、总则</w:t>
      </w:r>
      <w:bookmarkEnd w:id="45"/>
      <w:bookmarkEnd w:id="46"/>
      <w:bookmarkEnd w:id="47"/>
      <w:bookmarkEnd w:id="48"/>
    </w:p>
    <w:p w14:paraId="362448E0">
      <w:pPr>
        <w:widowControl/>
        <w:spacing w:line="500" w:lineRule="exact"/>
        <w:ind w:firstLine="480"/>
        <w:jc w:val="left"/>
        <w:rPr>
          <w:rFonts w:ascii="宋体" w:hAnsi="宋体" w:cs="宋体"/>
          <w:sz w:val="24"/>
          <w:szCs w:val="24"/>
        </w:rPr>
      </w:pPr>
      <w:bookmarkStart w:id="54" w:name="_Hlt16619475"/>
      <w:bookmarkEnd w:id="54"/>
      <w:bookmarkStart w:id="55" w:name="_Toc458694821"/>
      <w:bookmarkStart w:id="56" w:name="_Toc20823276"/>
      <w:bookmarkStart w:id="57" w:name="_Toc16938520"/>
      <w:bookmarkStart w:id="58" w:name="_Toc513029204"/>
      <w:r>
        <w:rPr>
          <w:rFonts w:hint="eastAsia" w:ascii="宋体" w:hAnsi="宋体" w:cs="宋体"/>
          <w:sz w:val="24"/>
          <w:szCs w:val="24"/>
        </w:rPr>
        <w:t>1</w:t>
      </w:r>
      <w:bookmarkEnd w:id="55"/>
      <w:r>
        <w:rPr>
          <w:rFonts w:hint="eastAsia" w:ascii="宋体" w:hAnsi="宋体" w:cs="宋体"/>
          <w:sz w:val="24"/>
          <w:szCs w:val="24"/>
        </w:rPr>
        <w:t>.采购方式</w:t>
      </w:r>
      <w:bookmarkEnd w:id="56"/>
      <w:bookmarkEnd w:id="57"/>
      <w:bookmarkEnd w:id="58"/>
    </w:p>
    <w:p w14:paraId="5469E7FA">
      <w:pPr>
        <w:widowControl/>
        <w:spacing w:line="500" w:lineRule="exact"/>
        <w:ind w:firstLine="480"/>
        <w:jc w:val="left"/>
        <w:rPr>
          <w:rFonts w:ascii="宋体" w:hAnsi="宋体" w:cs="宋体"/>
          <w:sz w:val="24"/>
          <w:szCs w:val="24"/>
        </w:rPr>
      </w:pPr>
      <w:r>
        <w:rPr>
          <w:rFonts w:hint="eastAsia" w:ascii="宋体" w:hAnsi="宋体" w:cs="宋体"/>
          <w:sz w:val="24"/>
          <w:szCs w:val="24"/>
        </w:rPr>
        <w:t>1.1本次政府采购活动采取竞争性磋商(以下简称“磋商”)方式，本磋商文件仅适用于磋商公告中所述项目。</w:t>
      </w:r>
    </w:p>
    <w:p w14:paraId="48EC0B80">
      <w:pPr>
        <w:widowControl/>
        <w:spacing w:line="500" w:lineRule="exact"/>
        <w:ind w:firstLine="480"/>
        <w:jc w:val="left"/>
        <w:rPr>
          <w:rFonts w:ascii="宋体" w:hAnsi="宋体" w:cs="宋体"/>
          <w:sz w:val="24"/>
          <w:szCs w:val="24"/>
        </w:rPr>
      </w:pPr>
      <w:bookmarkStart w:id="59" w:name="_Toc20823277"/>
      <w:bookmarkStart w:id="60" w:name="_Toc16938521"/>
      <w:bookmarkStart w:id="61" w:name="_Toc513029205"/>
      <w:r>
        <w:rPr>
          <w:rFonts w:hint="eastAsia" w:ascii="宋体" w:hAnsi="宋体" w:cs="宋体"/>
          <w:sz w:val="24"/>
          <w:szCs w:val="24"/>
        </w:rPr>
        <w:t>2.合格的</w:t>
      </w:r>
      <w:bookmarkEnd w:id="59"/>
      <w:bookmarkEnd w:id="60"/>
      <w:bookmarkEnd w:id="61"/>
      <w:r>
        <w:rPr>
          <w:rFonts w:hint="eastAsia" w:ascii="宋体" w:hAnsi="宋体" w:cs="宋体"/>
          <w:sz w:val="24"/>
          <w:szCs w:val="24"/>
        </w:rPr>
        <w:t>供应商</w:t>
      </w:r>
    </w:p>
    <w:p w14:paraId="08F320D4">
      <w:pPr>
        <w:widowControl/>
        <w:spacing w:line="500" w:lineRule="exact"/>
        <w:ind w:firstLine="480"/>
        <w:jc w:val="left"/>
        <w:rPr>
          <w:rFonts w:ascii="宋体" w:hAnsi="宋体" w:cs="宋体"/>
          <w:sz w:val="24"/>
          <w:szCs w:val="24"/>
        </w:rPr>
      </w:pPr>
      <w:r>
        <w:rPr>
          <w:rFonts w:hint="eastAsia" w:ascii="宋体" w:hAnsi="宋体" w:cs="宋体"/>
          <w:sz w:val="24"/>
          <w:szCs w:val="24"/>
        </w:rPr>
        <w:t>2.1满足磋商公告对供应商资格要求的规定。</w:t>
      </w:r>
    </w:p>
    <w:p w14:paraId="534090ED">
      <w:pPr>
        <w:widowControl/>
        <w:spacing w:line="500" w:lineRule="exact"/>
        <w:ind w:firstLine="480"/>
        <w:jc w:val="left"/>
        <w:rPr>
          <w:rFonts w:ascii="宋体" w:hAnsi="宋体" w:cs="宋体"/>
          <w:sz w:val="24"/>
          <w:szCs w:val="24"/>
        </w:rPr>
      </w:pPr>
      <w:r>
        <w:rPr>
          <w:rFonts w:hint="eastAsia" w:ascii="宋体" w:hAnsi="宋体" w:cs="宋体"/>
          <w:sz w:val="24"/>
          <w:szCs w:val="24"/>
        </w:rPr>
        <w:t>2.2 满足本磋商文件规定的实质性要求和条件。</w:t>
      </w:r>
    </w:p>
    <w:p w14:paraId="7C786370">
      <w:pPr>
        <w:widowControl/>
        <w:spacing w:line="500" w:lineRule="exact"/>
        <w:ind w:firstLine="480"/>
        <w:jc w:val="left"/>
        <w:rPr>
          <w:rFonts w:ascii="宋体" w:hAnsi="宋体" w:cs="宋体"/>
          <w:sz w:val="24"/>
          <w:szCs w:val="24"/>
        </w:rPr>
      </w:pPr>
      <w:bookmarkStart w:id="62" w:name="_Toc20823278"/>
      <w:bookmarkStart w:id="63" w:name="_Toc513029206"/>
      <w:bookmarkStart w:id="64" w:name="_Toc16938522"/>
      <w:r>
        <w:rPr>
          <w:rFonts w:hint="eastAsia" w:ascii="宋体" w:hAnsi="宋体" w:cs="宋体"/>
          <w:sz w:val="24"/>
          <w:szCs w:val="24"/>
        </w:rPr>
        <w:t>3.适用法律</w:t>
      </w:r>
      <w:bookmarkEnd w:id="62"/>
      <w:bookmarkEnd w:id="63"/>
      <w:bookmarkEnd w:id="64"/>
    </w:p>
    <w:p w14:paraId="4B6270FC">
      <w:pPr>
        <w:widowControl/>
        <w:spacing w:line="500" w:lineRule="exact"/>
        <w:ind w:firstLine="480"/>
        <w:jc w:val="left"/>
        <w:rPr>
          <w:rFonts w:ascii="宋体" w:hAnsi="宋体" w:cs="宋体"/>
          <w:sz w:val="24"/>
          <w:szCs w:val="24"/>
        </w:rPr>
      </w:pPr>
      <w:r>
        <w:rPr>
          <w:rFonts w:hint="eastAsia" w:ascii="宋体" w:hAnsi="宋体" w:cs="宋体"/>
          <w:sz w:val="24"/>
          <w:szCs w:val="24"/>
        </w:rPr>
        <w:t>3.1 本次磋商及由此产生的合同受中华人民共和国有关的法律法规制约和保护。</w:t>
      </w:r>
    </w:p>
    <w:p w14:paraId="65688448">
      <w:pPr>
        <w:widowControl/>
        <w:spacing w:line="500" w:lineRule="exact"/>
        <w:ind w:firstLine="480"/>
        <w:jc w:val="left"/>
        <w:rPr>
          <w:rFonts w:ascii="宋体" w:hAnsi="宋体" w:cs="宋体"/>
          <w:sz w:val="24"/>
          <w:szCs w:val="24"/>
        </w:rPr>
      </w:pPr>
      <w:bookmarkStart w:id="65" w:name="_Toc20823279"/>
      <w:bookmarkStart w:id="66" w:name="_Toc513029207"/>
      <w:bookmarkStart w:id="67" w:name="_Toc16938523"/>
      <w:bookmarkStart w:id="68" w:name="_Toc462564067"/>
      <w:r>
        <w:rPr>
          <w:rFonts w:hint="eastAsia" w:ascii="宋体" w:hAnsi="宋体" w:cs="宋体"/>
          <w:sz w:val="24"/>
          <w:szCs w:val="24"/>
        </w:rPr>
        <w:t>4.磋商费用</w:t>
      </w:r>
      <w:bookmarkEnd w:id="65"/>
      <w:bookmarkEnd w:id="66"/>
      <w:bookmarkEnd w:id="67"/>
      <w:bookmarkEnd w:id="68"/>
    </w:p>
    <w:p w14:paraId="503DE6EB">
      <w:pPr>
        <w:widowControl/>
        <w:spacing w:line="500" w:lineRule="exact"/>
        <w:ind w:firstLine="480"/>
        <w:jc w:val="left"/>
        <w:rPr>
          <w:rFonts w:ascii="宋体" w:hAnsi="宋体" w:cs="宋体"/>
          <w:sz w:val="24"/>
          <w:szCs w:val="24"/>
        </w:rPr>
      </w:pPr>
      <w:r>
        <w:rPr>
          <w:rFonts w:hint="eastAsia" w:ascii="宋体" w:hAnsi="宋体" w:cs="宋体"/>
          <w:sz w:val="24"/>
          <w:szCs w:val="24"/>
        </w:rPr>
        <w:t>4.1供应商应自行承担所有与参加磋商有关的费用，无论磋商过程中的做法和结果如何，交易中心在任何情况下均无义务和责任承担这些费用。</w:t>
      </w:r>
    </w:p>
    <w:p w14:paraId="219D4C1C">
      <w:pPr>
        <w:widowControl/>
        <w:spacing w:line="500" w:lineRule="exact"/>
        <w:ind w:firstLine="480"/>
        <w:jc w:val="left"/>
        <w:rPr>
          <w:rFonts w:ascii="宋体" w:hAnsi="宋体" w:cs="宋体"/>
          <w:sz w:val="24"/>
          <w:szCs w:val="24"/>
        </w:rPr>
      </w:pPr>
      <w:r>
        <w:rPr>
          <w:rFonts w:hint="eastAsia" w:ascii="宋体" w:hAnsi="宋体" w:cs="宋体"/>
          <w:sz w:val="24"/>
          <w:szCs w:val="24"/>
        </w:rPr>
        <w:t>4.2本次磋商交易中心和采购人不收取采购文件工本费与成交服务费。</w:t>
      </w:r>
    </w:p>
    <w:p w14:paraId="351314B1">
      <w:pPr>
        <w:widowControl/>
        <w:spacing w:line="500" w:lineRule="exact"/>
        <w:ind w:firstLine="480"/>
        <w:jc w:val="left"/>
        <w:rPr>
          <w:rFonts w:ascii="宋体" w:hAnsi="宋体" w:cs="宋体"/>
          <w:sz w:val="24"/>
          <w:szCs w:val="24"/>
        </w:rPr>
      </w:pPr>
      <w:r>
        <w:rPr>
          <w:rFonts w:hint="eastAsia" w:ascii="宋体" w:hAnsi="宋体" w:cs="宋体"/>
          <w:sz w:val="24"/>
          <w:szCs w:val="24"/>
        </w:rPr>
        <w:t>5.磋商文件的约束力</w:t>
      </w:r>
    </w:p>
    <w:p w14:paraId="2C0E4D3C">
      <w:pPr>
        <w:widowControl/>
        <w:spacing w:line="500" w:lineRule="exact"/>
        <w:ind w:firstLine="480"/>
        <w:jc w:val="left"/>
        <w:rPr>
          <w:rFonts w:ascii="宋体" w:hAnsi="宋体" w:cs="宋体"/>
          <w:sz w:val="24"/>
          <w:szCs w:val="24"/>
        </w:rPr>
      </w:pPr>
      <w:r>
        <w:rPr>
          <w:rFonts w:hint="eastAsia" w:ascii="宋体" w:hAnsi="宋体" w:cs="宋体"/>
          <w:sz w:val="24"/>
          <w:szCs w:val="24"/>
        </w:rPr>
        <w:t>5.1供应商一旦参加本项目采购活动，即被认为接受了本磋商文件的规定和约束。</w:t>
      </w:r>
    </w:p>
    <w:p w14:paraId="64E8B78C">
      <w:pPr>
        <w:widowControl/>
        <w:spacing w:line="500" w:lineRule="exact"/>
        <w:ind w:firstLine="480"/>
        <w:jc w:val="left"/>
        <w:rPr>
          <w:rFonts w:ascii="宋体" w:hAnsi="宋体" w:cs="宋体"/>
          <w:sz w:val="24"/>
          <w:szCs w:val="24"/>
        </w:rPr>
      </w:pPr>
      <w:bookmarkStart w:id="69" w:name="_Toc513029209"/>
      <w:bookmarkStart w:id="70" w:name="_Toc120614215"/>
      <w:bookmarkStart w:id="71" w:name="_Toc20823281"/>
      <w:bookmarkStart w:id="72" w:name="_Toc16938525"/>
      <w:r>
        <w:rPr>
          <w:rFonts w:hint="eastAsia" w:ascii="宋体" w:hAnsi="宋体" w:cs="宋体"/>
          <w:sz w:val="24"/>
          <w:szCs w:val="24"/>
        </w:rPr>
        <w:t>二、</w:t>
      </w:r>
      <w:bookmarkEnd w:id="69"/>
      <w:bookmarkEnd w:id="70"/>
      <w:bookmarkEnd w:id="71"/>
      <w:bookmarkEnd w:id="72"/>
      <w:r>
        <w:rPr>
          <w:rFonts w:hint="eastAsia" w:ascii="宋体" w:hAnsi="宋体" w:cs="宋体"/>
          <w:sz w:val="24"/>
          <w:szCs w:val="24"/>
        </w:rPr>
        <w:t>磋商文件</w:t>
      </w:r>
    </w:p>
    <w:p w14:paraId="4D05F755">
      <w:pPr>
        <w:widowControl/>
        <w:spacing w:line="500" w:lineRule="exact"/>
        <w:ind w:firstLine="480"/>
        <w:jc w:val="left"/>
        <w:rPr>
          <w:rFonts w:ascii="宋体" w:hAnsi="宋体" w:cs="宋体"/>
          <w:sz w:val="24"/>
          <w:szCs w:val="24"/>
        </w:rPr>
      </w:pPr>
      <w:bookmarkStart w:id="73" w:name="_Toc16938526"/>
      <w:bookmarkStart w:id="74" w:name="_Toc513029210"/>
      <w:bookmarkStart w:id="75" w:name="_Toc20823282"/>
      <w:r>
        <w:rPr>
          <w:rFonts w:hint="eastAsia" w:ascii="宋体" w:hAnsi="宋体" w:cs="宋体"/>
          <w:sz w:val="24"/>
          <w:szCs w:val="24"/>
        </w:rPr>
        <w:t>6.磋商文件构成</w:t>
      </w:r>
      <w:bookmarkEnd w:id="73"/>
      <w:bookmarkEnd w:id="74"/>
      <w:bookmarkEnd w:id="75"/>
    </w:p>
    <w:p w14:paraId="4F684391">
      <w:pPr>
        <w:widowControl/>
        <w:spacing w:line="500" w:lineRule="exact"/>
        <w:ind w:firstLine="480"/>
        <w:jc w:val="left"/>
        <w:rPr>
          <w:rFonts w:ascii="宋体" w:hAnsi="宋体" w:cs="宋体"/>
          <w:sz w:val="24"/>
          <w:szCs w:val="24"/>
        </w:rPr>
      </w:pPr>
      <w:r>
        <w:rPr>
          <w:rFonts w:hint="eastAsia" w:ascii="宋体" w:hAnsi="宋体" w:cs="宋体"/>
          <w:sz w:val="24"/>
          <w:szCs w:val="24"/>
        </w:rPr>
        <w:t>6.1磋商文件由以下部分组成：</w:t>
      </w:r>
    </w:p>
    <w:p w14:paraId="6D3AF2EE">
      <w:pPr>
        <w:widowControl/>
        <w:spacing w:line="500" w:lineRule="exact"/>
        <w:ind w:firstLine="480"/>
        <w:jc w:val="left"/>
        <w:rPr>
          <w:rFonts w:ascii="宋体" w:hAnsi="宋体" w:cs="宋体"/>
          <w:sz w:val="24"/>
          <w:szCs w:val="24"/>
        </w:rPr>
      </w:pPr>
      <w:r>
        <w:rPr>
          <w:rFonts w:hint="eastAsia" w:ascii="宋体" w:hAnsi="宋体" w:cs="宋体"/>
          <w:sz w:val="24"/>
          <w:szCs w:val="24"/>
        </w:rPr>
        <w:t>（1）磋商邀请</w:t>
      </w:r>
    </w:p>
    <w:p w14:paraId="3EB9D81B">
      <w:pPr>
        <w:widowControl/>
        <w:spacing w:line="500" w:lineRule="exact"/>
        <w:ind w:firstLine="480"/>
        <w:jc w:val="left"/>
        <w:rPr>
          <w:rFonts w:ascii="宋体" w:hAnsi="宋体" w:cs="宋体"/>
          <w:sz w:val="24"/>
          <w:szCs w:val="24"/>
        </w:rPr>
      </w:pPr>
      <w:r>
        <w:rPr>
          <w:rFonts w:hint="eastAsia" w:ascii="宋体" w:hAnsi="宋体" w:cs="宋体"/>
          <w:sz w:val="24"/>
          <w:szCs w:val="24"/>
        </w:rPr>
        <w:t>（2）供应商须知</w:t>
      </w:r>
    </w:p>
    <w:p w14:paraId="6046E89E">
      <w:pPr>
        <w:widowControl/>
        <w:spacing w:line="500" w:lineRule="exact"/>
        <w:ind w:firstLine="480"/>
        <w:jc w:val="left"/>
        <w:rPr>
          <w:rFonts w:ascii="宋体" w:hAnsi="宋体" w:cs="宋体"/>
          <w:sz w:val="24"/>
          <w:szCs w:val="24"/>
        </w:rPr>
      </w:pPr>
      <w:r>
        <w:rPr>
          <w:rFonts w:hint="eastAsia" w:ascii="宋体" w:hAnsi="宋体" w:cs="宋体"/>
          <w:sz w:val="24"/>
          <w:szCs w:val="24"/>
        </w:rPr>
        <w:t>（3）合同文本</w:t>
      </w:r>
    </w:p>
    <w:p w14:paraId="3EC0E099">
      <w:pPr>
        <w:widowControl/>
        <w:spacing w:line="500" w:lineRule="exact"/>
        <w:ind w:firstLine="480"/>
        <w:jc w:val="left"/>
        <w:rPr>
          <w:rFonts w:ascii="宋体" w:hAnsi="宋体" w:cs="宋体"/>
          <w:sz w:val="24"/>
          <w:szCs w:val="24"/>
        </w:rPr>
      </w:pPr>
      <w:r>
        <w:rPr>
          <w:rFonts w:hint="eastAsia" w:ascii="宋体" w:hAnsi="宋体" w:cs="宋体"/>
          <w:sz w:val="24"/>
          <w:szCs w:val="24"/>
        </w:rPr>
        <w:t>（4）采购需求</w:t>
      </w:r>
    </w:p>
    <w:p w14:paraId="1851B3EA">
      <w:pPr>
        <w:widowControl/>
        <w:spacing w:line="500" w:lineRule="exact"/>
        <w:ind w:firstLine="480"/>
        <w:jc w:val="left"/>
        <w:rPr>
          <w:rFonts w:ascii="宋体" w:hAnsi="宋体" w:cs="宋体"/>
          <w:sz w:val="24"/>
          <w:szCs w:val="24"/>
        </w:rPr>
      </w:pPr>
      <w:r>
        <w:rPr>
          <w:rFonts w:hint="eastAsia" w:ascii="宋体" w:hAnsi="宋体" w:cs="宋体"/>
          <w:sz w:val="24"/>
          <w:szCs w:val="24"/>
        </w:rPr>
        <w:t>（5）评审方法与评审标准</w:t>
      </w:r>
    </w:p>
    <w:p w14:paraId="052B4AB3">
      <w:pPr>
        <w:widowControl/>
        <w:spacing w:line="500" w:lineRule="exact"/>
        <w:ind w:firstLine="480"/>
        <w:jc w:val="left"/>
        <w:rPr>
          <w:rFonts w:ascii="宋体" w:hAnsi="宋体" w:cs="宋体"/>
          <w:sz w:val="24"/>
          <w:szCs w:val="24"/>
        </w:rPr>
      </w:pPr>
      <w:r>
        <w:rPr>
          <w:rFonts w:hint="eastAsia" w:ascii="宋体" w:hAnsi="宋体" w:cs="宋体"/>
          <w:sz w:val="24"/>
          <w:szCs w:val="24"/>
        </w:rPr>
        <w:t>（6）响应文件格式</w:t>
      </w:r>
    </w:p>
    <w:p w14:paraId="6CA676A1">
      <w:pPr>
        <w:widowControl/>
        <w:spacing w:line="500" w:lineRule="exact"/>
        <w:ind w:firstLine="480"/>
        <w:jc w:val="left"/>
        <w:rPr>
          <w:rFonts w:ascii="宋体" w:hAnsi="宋体" w:cs="宋体"/>
          <w:sz w:val="24"/>
          <w:szCs w:val="24"/>
        </w:rPr>
      </w:pPr>
      <w:r>
        <w:rPr>
          <w:rFonts w:hint="eastAsia" w:ascii="宋体" w:hAnsi="宋体" w:cs="宋体"/>
          <w:sz w:val="24"/>
          <w:szCs w:val="24"/>
        </w:rPr>
        <w:t>供应商应仔细检查磋商文件是否齐全，如有缺漏请立即与交易中心联系解决。</w:t>
      </w:r>
    </w:p>
    <w:p w14:paraId="381A322D">
      <w:pPr>
        <w:widowControl/>
        <w:spacing w:line="500" w:lineRule="exact"/>
        <w:ind w:firstLine="480"/>
        <w:jc w:val="left"/>
        <w:rPr>
          <w:rFonts w:ascii="宋体" w:hAnsi="宋体" w:cs="宋体"/>
          <w:sz w:val="24"/>
          <w:szCs w:val="24"/>
        </w:rPr>
      </w:pPr>
      <w:r>
        <w:rPr>
          <w:rFonts w:hint="eastAsia" w:ascii="宋体" w:hAnsi="宋体" w:cs="宋体"/>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040649C">
      <w:pPr>
        <w:widowControl/>
        <w:spacing w:line="500" w:lineRule="exact"/>
        <w:ind w:firstLine="480"/>
        <w:jc w:val="left"/>
        <w:rPr>
          <w:rFonts w:ascii="宋体" w:hAnsi="宋体" w:cs="宋体"/>
          <w:sz w:val="24"/>
          <w:szCs w:val="24"/>
        </w:rPr>
      </w:pPr>
      <w:bookmarkStart w:id="76" w:name="_Toc16938527"/>
      <w:bookmarkStart w:id="77" w:name="_Toc462564070"/>
      <w:bookmarkStart w:id="78" w:name="_Toc20823283"/>
      <w:bookmarkStart w:id="79" w:name="_Toc513029211"/>
      <w:r>
        <w:rPr>
          <w:rFonts w:hint="eastAsia" w:ascii="宋体" w:hAnsi="宋体" w:cs="宋体"/>
          <w:sz w:val="24"/>
          <w:szCs w:val="24"/>
        </w:rPr>
        <w:t>7.磋商文件的澄清</w:t>
      </w:r>
      <w:bookmarkEnd w:id="76"/>
      <w:bookmarkEnd w:id="77"/>
      <w:bookmarkEnd w:id="78"/>
      <w:bookmarkEnd w:id="79"/>
    </w:p>
    <w:p w14:paraId="03AFD327">
      <w:pPr>
        <w:widowControl/>
        <w:spacing w:line="500" w:lineRule="exact"/>
        <w:ind w:firstLine="480"/>
        <w:jc w:val="left"/>
        <w:rPr>
          <w:rFonts w:ascii="宋体" w:hAnsi="宋体" w:cs="宋体"/>
          <w:sz w:val="24"/>
          <w:szCs w:val="24"/>
        </w:rPr>
      </w:pPr>
      <w:r>
        <w:rPr>
          <w:rFonts w:hint="eastAsia" w:ascii="宋体" w:hAnsi="宋体" w:cs="宋体"/>
          <w:sz w:val="24"/>
          <w:szCs w:val="24"/>
        </w:rPr>
        <w:t>7.1 任何要求对磋商文件进行澄清的供应商，应在磋商截止期五日前按磋商公告中的通讯地址，以书面形式通知交易中心。</w:t>
      </w:r>
    </w:p>
    <w:p w14:paraId="598B51DF">
      <w:pPr>
        <w:widowControl/>
        <w:spacing w:line="500" w:lineRule="exact"/>
        <w:ind w:firstLine="480"/>
        <w:jc w:val="left"/>
        <w:rPr>
          <w:rFonts w:ascii="宋体" w:hAnsi="宋体" w:cs="宋体"/>
          <w:sz w:val="24"/>
          <w:szCs w:val="24"/>
        </w:rPr>
      </w:pPr>
      <w:bookmarkStart w:id="80" w:name="_Toc513029212"/>
      <w:bookmarkStart w:id="81" w:name="_Toc16938528"/>
      <w:bookmarkStart w:id="82" w:name="_Toc462564071"/>
      <w:bookmarkStart w:id="83" w:name="_Toc20823284"/>
      <w:r>
        <w:rPr>
          <w:rFonts w:hint="eastAsia" w:ascii="宋体" w:hAnsi="宋体" w:cs="宋体"/>
          <w:sz w:val="24"/>
          <w:szCs w:val="24"/>
        </w:rPr>
        <w:t>8.磋商文件的澄清和修改</w:t>
      </w:r>
      <w:bookmarkEnd w:id="80"/>
      <w:bookmarkEnd w:id="81"/>
      <w:bookmarkEnd w:id="82"/>
      <w:bookmarkEnd w:id="83"/>
    </w:p>
    <w:p w14:paraId="294A3AC9">
      <w:pPr>
        <w:widowControl/>
        <w:spacing w:line="500" w:lineRule="exact"/>
        <w:ind w:firstLine="480"/>
        <w:jc w:val="left"/>
        <w:rPr>
          <w:rFonts w:ascii="宋体" w:hAnsi="宋体" w:cs="宋体"/>
          <w:sz w:val="24"/>
          <w:szCs w:val="24"/>
        </w:rPr>
      </w:pPr>
      <w:bookmarkStart w:id="84" w:name="_Toc120614216"/>
      <w:bookmarkStart w:id="85" w:name="_Toc16938529"/>
      <w:bookmarkStart w:id="86" w:name="_Toc20823285"/>
      <w:bookmarkStart w:id="87" w:name="_Toc462564072"/>
      <w:bookmarkStart w:id="88" w:name="_Toc513029213"/>
      <w:r>
        <w:rPr>
          <w:rFonts w:hint="eastAsia" w:ascii="宋体" w:hAnsi="宋体" w:cs="宋体"/>
          <w:sz w:val="24"/>
          <w:szCs w:val="24"/>
        </w:rPr>
        <w:t>8.1 在响应文件提交截止时间前，交易中心可以对磋商文件进行修改。磋商文件的修改将在原公告媒体发布更正公告，更正内容将作为磋商文件的组成部分，并对供应商具有约束力。</w:t>
      </w:r>
    </w:p>
    <w:p w14:paraId="589892D2">
      <w:pPr>
        <w:widowControl/>
        <w:spacing w:line="500" w:lineRule="exact"/>
        <w:ind w:firstLine="480"/>
        <w:jc w:val="left"/>
        <w:rPr>
          <w:rFonts w:ascii="宋体" w:hAnsi="宋体" w:cs="宋体"/>
          <w:sz w:val="24"/>
          <w:szCs w:val="24"/>
        </w:rPr>
      </w:pPr>
      <w:r>
        <w:rPr>
          <w:rFonts w:hint="eastAsia" w:ascii="宋体" w:hAnsi="宋体" w:cs="宋体"/>
          <w:sz w:val="24"/>
          <w:szCs w:val="24"/>
        </w:rPr>
        <w:t>8.2供应商应在提交响应文件截止时间前，关注原公告媒体有关本项目的更正公告，根据更正公告内容自行决定是否需要重新制作和提交响应文件，并承担由此产生的相应责任。</w:t>
      </w:r>
    </w:p>
    <w:p w14:paraId="6C42A5A5">
      <w:pPr>
        <w:widowControl/>
        <w:spacing w:line="500" w:lineRule="exact"/>
        <w:ind w:firstLine="480"/>
        <w:jc w:val="left"/>
        <w:rPr>
          <w:rFonts w:ascii="宋体" w:hAnsi="宋体" w:cs="宋体"/>
          <w:sz w:val="24"/>
          <w:szCs w:val="24"/>
        </w:rPr>
      </w:pPr>
      <w:r>
        <w:rPr>
          <w:rFonts w:hint="eastAsia" w:ascii="宋体" w:hAnsi="宋体" w:cs="宋体"/>
          <w:sz w:val="24"/>
          <w:szCs w:val="24"/>
        </w:rPr>
        <w:t>8.3交易中心有权按照法定的要求推迟提交响应文件截止时间，并在原公告媒体发布更正公告。</w:t>
      </w:r>
    </w:p>
    <w:p w14:paraId="5A68F7A9">
      <w:pPr>
        <w:widowControl/>
        <w:spacing w:line="500" w:lineRule="exact"/>
        <w:ind w:firstLine="480"/>
        <w:jc w:val="left"/>
        <w:rPr>
          <w:rFonts w:ascii="宋体" w:hAnsi="宋体" w:cs="宋体"/>
          <w:sz w:val="24"/>
          <w:szCs w:val="24"/>
        </w:rPr>
      </w:pPr>
      <w:r>
        <w:rPr>
          <w:rFonts w:hint="eastAsia" w:ascii="宋体" w:hAnsi="宋体" w:cs="宋体"/>
          <w:sz w:val="24"/>
          <w:szCs w:val="24"/>
        </w:rPr>
        <w:t>三、响应文件的编制</w:t>
      </w:r>
      <w:bookmarkEnd w:id="84"/>
      <w:bookmarkEnd w:id="85"/>
      <w:bookmarkEnd w:id="86"/>
      <w:bookmarkEnd w:id="87"/>
      <w:bookmarkEnd w:id="88"/>
    </w:p>
    <w:p w14:paraId="5C1B1F13">
      <w:pPr>
        <w:widowControl/>
        <w:spacing w:line="500" w:lineRule="exact"/>
        <w:ind w:firstLine="480"/>
        <w:jc w:val="left"/>
        <w:rPr>
          <w:rFonts w:ascii="宋体" w:hAnsi="宋体" w:cs="宋体"/>
          <w:sz w:val="24"/>
          <w:szCs w:val="24"/>
        </w:rPr>
      </w:pPr>
      <w:bookmarkStart w:id="89" w:name="_Toc462564073"/>
      <w:bookmarkStart w:id="90" w:name="_Toc16938530"/>
      <w:bookmarkStart w:id="91" w:name="_Toc513029214"/>
      <w:bookmarkStart w:id="92" w:name="_Toc20823286"/>
      <w:r>
        <w:rPr>
          <w:rFonts w:hint="eastAsia" w:ascii="宋体" w:hAnsi="宋体" w:cs="宋体"/>
          <w:sz w:val="24"/>
          <w:szCs w:val="24"/>
        </w:rPr>
        <w:t>9.响应文件的语言及度量衡单位</w:t>
      </w:r>
      <w:bookmarkEnd w:id="89"/>
      <w:bookmarkEnd w:id="90"/>
      <w:bookmarkEnd w:id="91"/>
      <w:bookmarkEnd w:id="92"/>
    </w:p>
    <w:p w14:paraId="1D74A8BE">
      <w:pPr>
        <w:widowControl/>
        <w:spacing w:line="500" w:lineRule="exact"/>
        <w:ind w:firstLine="480"/>
        <w:jc w:val="left"/>
        <w:rPr>
          <w:rFonts w:ascii="宋体" w:hAnsi="宋体" w:cs="宋体"/>
          <w:sz w:val="24"/>
          <w:szCs w:val="24"/>
        </w:rPr>
      </w:pPr>
      <w:r>
        <w:rPr>
          <w:rFonts w:hint="eastAsia" w:ascii="宋体" w:hAnsi="宋体" w:cs="宋体"/>
          <w:sz w:val="24"/>
          <w:szCs w:val="24"/>
        </w:rPr>
        <w:t>9.1供应商提交的响应文件以及供应商与交易中心就有关磋商的所有来往通知、函件和文件均应使用简体中文。</w:t>
      </w:r>
    </w:p>
    <w:p w14:paraId="5ADDF813">
      <w:pPr>
        <w:widowControl/>
        <w:spacing w:line="500" w:lineRule="exact"/>
        <w:ind w:firstLine="480"/>
        <w:jc w:val="left"/>
        <w:rPr>
          <w:rFonts w:ascii="宋体" w:hAnsi="宋体" w:cs="宋体"/>
          <w:sz w:val="24"/>
          <w:szCs w:val="24"/>
        </w:rPr>
      </w:pPr>
      <w:r>
        <w:rPr>
          <w:rFonts w:hint="eastAsia" w:ascii="宋体" w:hAnsi="宋体" w:cs="宋体"/>
          <w:sz w:val="24"/>
          <w:szCs w:val="24"/>
        </w:rPr>
        <w:t>9.2 除技术性能另有规定外，响应文件所使用的度量衡单位，均须采用国家法定计量单位。</w:t>
      </w:r>
    </w:p>
    <w:p w14:paraId="475F9B8A">
      <w:pPr>
        <w:widowControl/>
        <w:spacing w:line="500" w:lineRule="exact"/>
        <w:ind w:firstLine="480"/>
        <w:jc w:val="left"/>
        <w:rPr>
          <w:rFonts w:ascii="宋体" w:hAnsi="宋体" w:cs="宋体"/>
          <w:sz w:val="24"/>
          <w:szCs w:val="24"/>
        </w:rPr>
      </w:pPr>
      <w:bookmarkStart w:id="93" w:name="_Toc20823287"/>
      <w:bookmarkStart w:id="94" w:name="_Toc513029215"/>
      <w:bookmarkStart w:id="95" w:name="_Toc462564074"/>
      <w:bookmarkStart w:id="96" w:name="_Toc16938531"/>
      <w:r>
        <w:rPr>
          <w:rFonts w:hint="eastAsia" w:ascii="宋体" w:hAnsi="宋体" w:cs="宋体"/>
          <w:sz w:val="24"/>
          <w:szCs w:val="24"/>
        </w:rPr>
        <w:t>10.响应文件构成</w:t>
      </w:r>
      <w:bookmarkEnd w:id="93"/>
      <w:bookmarkEnd w:id="94"/>
      <w:bookmarkEnd w:id="95"/>
      <w:bookmarkEnd w:id="96"/>
    </w:p>
    <w:p w14:paraId="52B99C0D">
      <w:pPr>
        <w:widowControl/>
        <w:spacing w:line="500" w:lineRule="exact"/>
        <w:ind w:firstLine="480"/>
        <w:jc w:val="left"/>
        <w:rPr>
          <w:rFonts w:ascii="宋体" w:hAnsi="宋体" w:cs="宋体"/>
          <w:sz w:val="24"/>
          <w:szCs w:val="24"/>
        </w:rPr>
      </w:pPr>
      <w:r>
        <w:rPr>
          <w:rFonts w:hint="eastAsia" w:ascii="宋体" w:hAnsi="宋体" w:cs="宋体"/>
          <w:sz w:val="24"/>
          <w:szCs w:val="24"/>
        </w:rPr>
        <w:t>10.1供应商编写的响应文件应包括资格证明文件、符合性证明文件、磋商报价明细表、响应及偏离表、其他证明文件、磋商响应函等部分。</w:t>
      </w:r>
    </w:p>
    <w:p w14:paraId="3D59580A">
      <w:pPr>
        <w:widowControl/>
        <w:spacing w:line="500" w:lineRule="exact"/>
        <w:ind w:firstLine="480"/>
        <w:jc w:val="left"/>
        <w:rPr>
          <w:rFonts w:ascii="宋体" w:hAnsi="宋体" w:cs="宋体"/>
          <w:sz w:val="24"/>
          <w:szCs w:val="24"/>
        </w:rPr>
      </w:pPr>
      <w:r>
        <w:rPr>
          <w:rFonts w:hint="eastAsia" w:ascii="宋体" w:hAnsi="宋体" w:cs="宋体"/>
          <w:sz w:val="24"/>
          <w:szCs w:val="24"/>
        </w:rPr>
        <w:t>10.2 如标书制作工具中格式和内容与“江苏政府采购网”发布的磋商文件不一致，以“江苏政府采购网”发布的磋商文件为准。</w:t>
      </w:r>
    </w:p>
    <w:p w14:paraId="4CB7F6DD">
      <w:pPr>
        <w:widowControl/>
        <w:spacing w:line="500" w:lineRule="exact"/>
        <w:ind w:firstLine="480"/>
        <w:jc w:val="left"/>
        <w:rPr>
          <w:rFonts w:ascii="宋体" w:hAnsi="宋体" w:cs="宋体"/>
          <w:sz w:val="24"/>
          <w:szCs w:val="24"/>
        </w:rPr>
      </w:pPr>
      <w:bookmarkStart w:id="97" w:name="_Hlt26668975"/>
      <w:bookmarkEnd w:id="97"/>
      <w:bookmarkStart w:id="98" w:name="_Hlt26954838"/>
      <w:bookmarkEnd w:id="98"/>
      <w:bookmarkStart w:id="99" w:name="_Hlt26670360"/>
      <w:bookmarkEnd w:id="99"/>
      <w:bookmarkStart w:id="100" w:name="_Toc14577357"/>
      <w:bookmarkStart w:id="101" w:name="_Toc49090507"/>
      <w:bookmarkStart w:id="102" w:name="_Toc513029219"/>
      <w:bookmarkStart w:id="103" w:name="_Toc513029216"/>
      <w:bookmarkStart w:id="104" w:name="_Toc49090509"/>
      <w:bookmarkStart w:id="105" w:name="_Toc14577354"/>
      <w:bookmarkStart w:id="106" w:name="_Toc14577355"/>
      <w:bookmarkStart w:id="107" w:name="_Toc49090508"/>
      <w:r>
        <w:rPr>
          <w:rFonts w:hint="eastAsia" w:ascii="宋体" w:hAnsi="宋体" w:cs="宋体"/>
          <w:sz w:val="24"/>
          <w:szCs w:val="24"/>
        </w:rPr>
        <w:t>11.证明磋商响应标的符合磋商文件规定的文件</w:t>
      </w:r>
      <w:bookmarkEnd w:id="100"/>
      <w:bookmarkEnd w:id="101"/>
      <w:bookmarkEnd w:id="102"/>
      <w:bookmarkEnd w:id="103"/>
      <w:bookmarkEnd w:id="104"/>
      <w:bookmarkEnd w:id="105"/>
    </w:p>
    <w:p w14:paraId="7F561F22">
      <w:pPr>
        <w:widowControl/>
        <w:spacing w:line="500" w:lineRule="exact"/>
        <w:ind w:firstLine="480"/>
        <w:jc w:val="left"/>
        <w:rPr>
          <w:rFonts w:ascii="宋体" w:hAnsi="宋体" w:cs="宋体"/>
          <w:sz w:val="24"/>
          <w:szCs w:val="24"/>
        </w:rPr>
      </w:pPr>
      <w:r>
        <w:rPr>
          <w:rFonts w:hint="eastAsia" w:ascii="宋体" w:hAnsi="宋体" w:cs="宋体"/>
          <w:sz w:val="24"/>
          <w:szCs w:val="24"/>
        </w:rPr>
        <w:t>11.1供应商应按照法律、法规、规章和规范性文件以及磋商文件要求提交证明文件，证明其响应标的符合磋商文件规定。</w:t>
      </w:r>
    </w:p>
    <w:p w14:paraId="7D3F821A">
      <w:pPr>
        <w:widowControl/>
        <w:spacing w:line="500" w:lineRule="exact"/>
        <w:ind w:firstLine="480"/>
        <w:jc w:val="left"/>
        <w:rPr>
          <w:rFonts w:ascii="宋体" w:hAnsi="宋体" w:cs="宋体"/>
          <w:sz w:val="24"/>
          <w:szCs w:val="24"/>
        </w:rPr>
      </w:pPr>
      <w:r>
        <w:rPr>
          <w:rFonts w:hint="eastAsia" w:ascii="宋体" w:hAnsi="宋体" w:cs="宋体"/>
          <w:sz w:val="24"/>
          <w:szCs w:val="24"/>
        </w:rPr>
        <w:t>11.2磋商文件对证明文件无明确形式要求的，证明文件可以以文字资料、图纸和数据等形式提交。</w:t>
      </w:r>
      <w:bookmarkEnd w:id="106"/>
      <w:bookmarkEnd w:id="107"/>
    </w:p>
    <w:p w14:paraId="5548AC32">
      <w:pPr>
        <w:widowControl/>
        <w:spacing w:line="500" w:lineRule="exact"/>
        <w:ind w:firstLine="480"/>
        <w:jc w:val="left"/>
        <w:rPr>
          <w:rFonts w:ascii="宋体" w:hAnsi="宋体" w:cs="宋体"/>
          <w:sz w:val="24"/>
          <w:szCs w:val="24"/>
        </w:rPr>
      </w:pPr>
      <w:r>
        <w:rPr>
          <w:rFonts w:hint="eastAsia" w:ascii="宋体" w:hAnsi="宋体" w:cs="宋体"/>
          <w:sz w:val="24"/>
          <w:szCs w:val="24"/>
        </w:rPr>
        <w:t>12.分项报价表（如有）</w:t>
      </w:r>
    </w:p>
    <w:p w14:paraId="3C4B6B17">
      <w:pPr>
        <w:widowControl/>
        <w:spacing w:line="500" w:lineRule="exact"/>
        <w:ind w:firstLine="480"/>
        <w:jc w:val="left"/>
        <w:rPr>
          <w:rFonts w:hint="eastAsia" w:ascii="宋体" w:hAnsi="宋体" w:cs="宋体"/>
          <w:sz w:val="24"/>
          <w:szCs w:val="24"/>
        </w:rPr>
      </w:pPr>
      <w:bookmarkStart w:id="108" w:name="_Hlt26954731"/>
      <w:bookmarkEnd w:id="108"/>
      <w:bookmarkStart w:id="109" w:name="_Hlt26954846"/>
      <w:bookmarkEnd w:id="109"/>
      <w:bookmarkStart w:id="110" w:name="_Hlt26670486"/>
      <w:bookmarkEnd w:id="110"/>
      <w:bookmarkStart w:id="111" w:name="_Hlt26670482"/>
      <w:bookmarkEnd w:id="111"/>
      <w:bookmarkStart w:id="112" w:name="_Hlt26954848"/>
      <w:bookmarkEnd w:id="112"/>
      <w:r>
        <w:rPr>
          <w:rFonts w:hint="eastAsia" w:ascii="宋体" w:hAnsi="宋体" w:cs="宋体"/>
          <w:sz w:val="24"/>
          <w:szCs w:val="24"/>
        </w:rPr>
        <w:t>12.1 供应商应按照磋商文件规定格式填报分项报价表。</w:t>
      </w:r>
    </w:p>
    <w:p w14:paraId="38BE764C">
      <w:pPr>
        <w:widowControl/>
        <w:spacing w:line="500" w:lineRule="exact"/>
        <w:ind w:firstLine="480"/>
        <w:jc w:val="left"/>
        <w:rPr>
          <w:rFonts w:hint="eastAsia" w:ascii="宋体" w:hAnsi="宋体" w:cs="宋体"/>
          <w:sz w:val="24"/>
          <w:szCs w:val="24"/>
        </w:rPr>
      </w:pPr>
      <w:r>
        <w:rPr>
          <w:rFonts w:hint="eastAsia" w:ascii="宋体" w:hAnsi="宋体" w:cs="宋体"/>
          <w:sz w:val="24"/>
          <w:szCs w:val="24"/>
        </w:rPr>
        <w:t>12.2 响应文件中的单价和总价无特殊规定的采用人民币报价，以元为单位标注。磋商文件另有规定的按规定执行。</w:t>
      </w:r>
    </w:p>
    <w:p w14:paraId="30CCCA9D">
      <w:pPr>
        <w:widowControl/>
        <w:spacing w:line="500" w:lineRule="exact"/>
        <w:ind w:firstLine="480"/>
        <w:jc w:val="left"/>
        <w:rPr>
          <w:rFonts w:ascii="宋体" w:hAnsi="宋体" w:cs="宋体"/>
          <w:sz w:val="24"/>
          <w:szCs w:val="24"/>
        </w:rPr>
      </w:pPr>
      <w:r>
        <w:rPr>
          <w:rFonts w:hint="eastAsia" w:ascii="宋体" w:hAnsi="宋体" w:cs="宋体"/>
          <w:sz w:val="24"/>
          <w:szCs w:val="24"/>
        </w:rPr>
        <w:t>13.响应及偏离表</w:t>
      </w:r>
    </w:p>
    <w:p w14:paraId="31C04DCB">
      <w:pPr>
        <w:widowControl/>
        <w:spacing w:line="500" w:lineRule="exact"/>
        <w:ind w:firstLine="480"/>
        <w:jc w:val="left"/>
        <w:rPr>
          <w:rFonts w:ascii="宋体" w:hAnsi="宋体" w:cs="宋体"/>
          <w:sz w:val="24"/>
          <w:szCs w:val="24"/>
          <w:lang w:val="zh-CN"/>
        </w:rPr>
      </w:pPr>
      <w:r>
        <w:rPr>
          <w:rFonts w:hint="eastAsia" w:ascii="宋体" w:hAnsi="宋体" w:cs="宋体"/>
          <w:sz w:val="24"/>
          <w:szCs w:val="24"/>
          <w:lang w:val="zh-CN"/>
        </w:rPr>
        <w:t>13.1供应商需对磋商文件中的技术要求与商务要求逐项作出响应或偏离说明。</w:t>
      </w:r>
    </w:p>
    <w:p w14:paraId="7DB733B4">
      <w:pPr>
        <w:widowControl/>
        <w:spacing w:line="500" w:lineRule="exact"/>
        <w:ind w:firstLine="480"/>
        <w:jc w:val="left"/>
        <w:rPr>
          <w:rFonts w:ascii="宋体" w:hAnsi="宋体" w:cs="宋体"/>
          <w:sz w:val="24"/>
          <w:szCs w:val="24"/>
          <w:lang w:val="zh-CN"/>
        </w:rPr>
      </w:pPr>
      <w:r>
        <w:rPr>
          <w:rFonts w:hint="eastAsia" w:ascii="宋体" w:hAnsi="宋体" w:cs="宋体"/>
          <w:sz w:val="24"/>
          <w:szCs w:val="24"/>
          <w:lang w:val="zh-CN"/>
        </w:rPr>
        <w:t>13.2供应商可在响应文件中提供认为需要的其他技术文件或说明。</w:t>
      </w:r>
    </w:p>
    <w:p w14:paraId="385FF6E9">
      <w:pPr>
        <w:widowControl/>
        <w:spacing w:line="500" w:lineRule="exact"/>
        <w:ind w:firstLine="480"/>
        <w:jc w:val="left"/>
        <w:rPr>
          <w:rFonts w:ascii="宋体" w:hAnsi="宋体" w:cs="宋体"/>
          <w:sz w:val="24"/>
          <w:szCs w:val="24"/>
        </w:rPr>
      </w:pPr>
      <w:bookmarkStart w:id="113" w:name="_Toc49090510"/>
      <w:bookmarkStart w:id="114" w:name="_Toc14577359"/>
      <w:r>
        <w:rPr>
          <w:rFonts w:hint="eastAsia" w:ascii="宋体" w:hAnsi="宋体" w:cs="宋体"/>
          <w:sz w:val="24"/>
          <w:szCs w:val="24"/>
        </w:rPr>
        <w:t>14.磋商响应函</w:t>
      </w:r>
    </w:p>
    <w:p w14:paraId="6C9ACEE7">
      <w:pPr>
        <w:widowControl/>
        <w:spacing w:line="500" w:lineRule="exact"/>
        <w:ind w:firstLine="480"/>
        <w:jc w:val="left"/>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4</w:t>
      </w:r>
      <w:r>
        <w:rPr>
          <w:rFonts w:hint="eastAsia" w:ascii="宋体" w:hAnsi="宋体" w:cs="宋体"/>
          <w:sz w:val="24"/>
          <w:szCs w:val="24"/>
          <w:lang w:val="zh-CN"/>
        </w:rPr>
        <w:t>.1供应商应按照磋商文件规定格式完整、正确填报磋商响应函。</w:t>
      </w:r>
      <w:bookmarkEnd w:id="113"/>
      <w:bookmarkEnd w:id="114"/>
    </w:p>
    <w:p w14:paraId="3392EFAC">
      <w:pPr>
        <w:widowControl/>
        <w:spacing w:line="500" w:lineRule="exact"/>
        <w:ind w:firstLine="480"/>
        <w:jc w:val="left"/>
        <w:rPr>
          <w:rFonts w:ascii="宋体" w:hAnsi="宋体" w:cs="宋体"/>
          <w:sz w:val="24"/>
          <w:szCs w:val="24"/>
        </w:rPr>
      </w:pPr>
      <w:bookmarkStart w:id="115" w:name="_Toc49090511"/>
      <w:bookmarkStart w:id="116" w:name="_Toc14577360"/>
      <w:r>
        <w:rPr>
          <w:rFonts w:hint="eastAsia" w:ascii="宋体" w:hAnsi="宋体" w:cs="宋体"/>
          <w:sz w:val="24"/>
          <w:szCs w:val="24"/>
        </w:rPr>
        <w:t>15.磋商有效期</w:t>
      </w:r>
      <w:bookmarkEnd w:id="115"/>
      <w:bookmarkEnd w:id="116"/>
    </w:p>
    <w:p w14:paraId="55379226">
      <w:pPr>
        <w:widowControl/>
        <w:spacing w:line="500" w:lineRule="exact"/>
        <w:ind w:firstLine="480"/>
        <w:jc w:val="left"/>
        <w:rPr>
          <w:rFonts w:ascii="宋体" w:hAnsi="宋体" w:cs="宋体"/>
          <w:sz w:val="24"/>
          <w:szCs w:val="24"/>
        </w:rPr>
      </w:pPr>
      <w:r>
        <w:rPr>
          <w:rFonts w:hint="eastAsia" w:ascii="宋体" w:hAnsi="宋体" w:cs="宋体"/>
          <w:sz w:val="24"/>
          <w:szCs w:val="24"/>
        </w:rPr>
        <w:t>15.1磋商有效期为采购公告规定的提交响应文件截止之日起</w:t>
      </w:r>
      <w:r>
        <w:rPr>
          <w:rFonts w:hint="eastAsia" w:ascii="宋体" w:hAnsi="宋体" w:cs="宋体"/>
          <w:sz w:val="24"/>
          <w:szCs w:val="24"/>
          <w:lang w:val="zh-CN"/>
        </w:rPr>
        <w:t>六十天</w:t>
      </w:r>
      <w:r>
        <w:rPr>
          <w:rFonts w:hint="eastAsia" w:ascii="宋体" w:hAnsi="宋体" w:cs="宋体"/>
          <w:sz w:val="24"/>
          <w:szCs w:val="24"/>
        </w:rPr>
        <w:t>。磋商有效期比规定短的将被视为非实质性响应磋商文件而被拒绝。</w:t>
      </w:r>
    </w:p>
    <w:p w14:paraId="750B3C1F">
      <w:pPr>
        <w:widowControl/>
        <w:spacing w:line="500" w:lineRule="exact"/>
        <w:ind w:firstLine="480"/>
        <w:jc w:val="left"/>
        <w:rPr>
          <w:rFonts w:ascii="宋体" w:hAnsi="宋体" w:cs="宋体"/>
          <w:sz w:val="24"/>
          <w:szCs w:val="24"/>
        </w:rPr>
      </w:pPr>
      <w:r>
        <w:rPr>
          <w:rFonts w:hint="eastAsia" w:ascii="宋体" w:hAnsi="宋体" w:cs="宋体"/>
          <w:sz w:val="24"/>
          <w:szCs w:val="24"/>
        </w:rPr>
        <w:t>16.磋商有效期的延长</w:t>
      </w:r>
    </w:p>
    <w:p w14:paraId="5EF8CBC6">
      <w:pPr>
        <w:widowControl/>
        <w:spacing w:line="500" w:lineRule="exact"/>
        <w:ind w:firstLine="480"/>
        <w:jc w:val="left"/>
        <w:rPr>
          <w:rFonts w:ascii="宋体" w:hAnsi="宋体" w:cs="宋体"/>
          <w:sz w:val="24"/>
          <w:szCs w:val="24"/>
        </w:rPr>
      </w:pPr>
      <w:r>
        <w:rPr>
          <w:rFonts w:hint="eastAsia" w:ascii="宋体" w:hAnsi="宋体" w:cs="宋体"/>
          <w:sz w:val="24"/>
          <w:szCs w:val="24"/>
        </w:rPr>
        <w:t>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1F104692">
      <w:pPr>
        <w:widowControl/>
        <w:spacing w:line="500" w:lineRule="exact"/>
        <w:ind w:firstLine="480"/>
        <w:jc w:val="left"/>
        <w:rPr>
          <w:rFonts w:ascii="宋体" w:hAnsi="宋体" w:cs="宋体"/>
          <w:sz w:val="24"/>
          <w:szCs w:val="24"/>
        </w:rPr>
      </w:pPr>
      <w:bookmarkStart w:id="117" w:name="_Toc16938540"/>
      <w:bookmarkStart w:id="118" w:name="_Toc20823296"/>
      <w:bookmarkStart w:id="119" w:name="_Toc513029224"/>
      <w:bookmarkStart w:id="120" w:name="_Toc120614217"/>
      <w:r>
        <w:rPr>
          <w:rFonts w:hint="eastAsia" w:ascii="宋体" w:hAnsi="宋体" w:cs="宋体"/>
          <w:sz w:val="24"/>
          <w:szCs w:val="24"/>
        </w:rPr>
        <w:t>四、响应文件的递交</w:t>
      </w:r>
      <w:bookmarkEnd w:id="117"/>
      <w:bookmarkEnd w:id="118"/>
      <w:bookmarkEnd w:id="119"/>
      <w:bookmarkEnd w:id="120"/>
    </w:p>
    <w:p w14:paraId="79E9DF5B">
      <w:pPr>
        <w:widowControl/>
        <w:spacing w:line="500" w:lineRule="exact"/>
        <w:ind w:firstLine="480"/>
        <w:jc w:val="left"/>
        <w:rPr>
          <w:rFonts w:ascii="宋体" w:hAnsi="宋体" w:cs="宋体"/>
          <w:sz w:val="24"/>
          <w:szCs w:val="24"/>
        </w:rPr>
      </w:pPr>
      <w:bookmarkStart w:id="121" w:name="_Toc513029225"/>
      <w:bookmarkStart w:id="122" w:name="_Toc20823297"/>
      <w:bookmarkStart w:id="123" w:name="_Toc16938541"/>
      <w:bookmarkStart w:id="124" w:name="_Toc462564084"/>
      <w:r>
        <w:rPr>
          <w:rFonts w:hint="eastAsia" w:ascii="宋体" w:hAnsi="宋体" w:cs="宋体"/>
          <w:sz w:val="24"/>
          <w:szCs w:val="24"/>
        </w:rPr>
        <w:t>17.磋商</w:t>
      </w:r>
      <w:bookmarkEnd w:id="121"/>
      <w:bookmarkEnd w:id="122"/>
      <w:bookmarkEnd w:id="123"/>
      <w:bookmarkEnd w:id="124"/>
      <w:r>
        <w:rPr>
          <w:rFonts w:hint="eastAsia" w:ascii="宋体" w:hAnsi="宋体" w:cs="宋体"/>
          <w:sz w:val="24"/>
          <w:szCs w:val="24"/>
        </w:rPr>
        <w:t>响应文件的递交</w:t>
      </w:r>
    </w:p>
    <w:p w14:paraId="26AE4A2B">
      <w:pPr>
        <w:widowControl/>
        <w:spacing w:line="500" w:lineRule="exact"/>
        <w:ind w:firstLine="480"/>
        <w:jc w:val="left"/>
        <w:rPr>
          <w:rFonts w:ascii="宋体" w:hAnsi="宋体" w:cs="宋体"/>
          <w:sz w:val="24"/>
          <w:szCs w:val="24"/>
        </w:rPr>
      </w:pPr>
      <w:r>
        <w:rPr>
          <w:rFonts w:hint="eastAsia" w:ascii="宋体" w:hAnsi="宋体" w:cs="宋体"/>
          <w:sz w:val="24"/>
          <w:szCs w:val="24"/>
        </w:rPr>
        <w:t>17.1供应商应当按照《操作手册》规定，在提交响应文件截止时间前制作并上传电子响应文件。</w:t>
      </w:r>
      <w:bookmarkStart w:id="125" w:name="_Toc513029226"/>
      <w:bookmarkEnd w:id="125"/>
      <w:bookmarkStart w:id="126" w:name="_Toc20823298"/>
      <w:bookmarkEnd w:id="126"/>
      <w:bookmarkStart w:id="127" w:name="_Toc16938542"/>
      <w:bookmarkEnd w:id="127"/>
    </w:p>
    <w:p w14:paraId="166ED041">
      <w:pPr>
        <w:widowControl/>
        <w:spacing w:line="500" w:lineRule="exact"/>
        <w:ind w:firstLine="480"/>
        <w:jc w:val="left"/>
        <w:rPr>
          <w:rFonts w:ascii="宋体" w:hAnsi="宋体" w:cs="宋体"/>
          <w:sz w:val="24"/>
          <w:szCs w:val="24"/>
        </w:rPr>
      </w:pPr>
      <w:r>
        <w:rPr>
          <w:rFonts w:hint="eastAsia" w:ascii="宋体" w:hAnsi="宋体" w:cs="宋体"/>
          <w:sz w:val="24"/>
          <w:szCs w:val="24"/>
        </w:rPr>
        <w:t>17.2 供应商应充分考虑网络环境、网络带宽等因素可能对磋商产生的影响，如因供应商自身原因造成的电子响应文件上传不成功的，按照本磋商文件第二章第24.3条规定做无效响应处理。</w:t>
      </w:r>
    </w:p>
    <w:p w14:paraId="254BFA53">
      <w:pPr>
        <w:widowControl/>
        <w:spacing w:line="500" w:lineRule="exact"/>
        <w:ind w:firstLine="480"/>
        <w:jc w:val="left"/>
        <w:rPr>
          <w:rFonts w:ascii="宋体" w:hAnsi="宋体" w:cs="宋体"/>
          <w:sz w:val="24"/>
          <w:szCs w:val="24"/>
        </w:rPr>
      </w:pPr>
      <w:r>
        <w:rPr>
          <w:rFonts w:hint="eastAsia" w:ascii="宋体" w:hAnsi="宋体" w:cs="宋体"/>
          <w:sz w:val="24"/>
          <w:szCs w:val="24"/>
        </w:rPr>
        <w:t>17.3交易中心可以按照规定，通过修改磋商文件酌情延长提交响应文件截止日期，在此情况下，供应商的所有权利和义务均以延长后新的截止日期为准。</w:t>
      </w:r>
    </w:p>
    <w:p w14:paraId="44EC3292">
      <w:pPr>
        <w:widowControl/>
        <w:spacing w:line="500" w:lineRule="exact"/>
        <w:ind w:firstLine="480"/>
        <w:jc w:val="left"/>
        <w:rPr>
          <w:rFonts w:ascii="宋体" w:hAnsi="宋体" w:cs="宋体"/>
          <w:sz w:val="24"/>
          <w:szCs w:val="24"/>
        </w:rPr>
      </w:pPr>
      <w:bookmarkStart w:id="128" w:name="_Toc513029227"/>
      <w:bookmarkStart w:id="129" w:name="_Toc16938543"/>
      <w:bookmarkStart w:id="130" w:name="_Toc20823299"/>
      <w:r>
        <w:rPr>
          <w:rFonts w:hint="eastAsia" w:ascii="宋体" w:hAnsi="宋体" w:cs="宋体"/>
          <w:sz w:val="24"/>
          <w:szCs w:val="24"/>
        </w:rPr>
        <w:t>18.响应文件</w:t>
      </w:r>
      <w:bookmarkEnd w:id="128"/>
      <w:bookmarkEnd w:id="129"/>
      <w:bookmarkEnd w:id="130"/>
      <w:r>
        <w:rPr>
          <w:rFonts w:hint="eastAsia" w:ascii="宋体" w:hAnsi="宋体" w:cs="宋体"/>
          <w:sz w:val="24"/>
          <w:szCs w:val="24"/>
        </w:rPr>
        <w:t>的拒收</w:t>
      </w:r>
    </w:p>
    <w:p w14:paraId="378C5285">
      <w:pPr>
        <w:widowControl/>
        <w:spacing w:line="500" w:lineRule="exact"/>
        <w:ind w:firstLine="480"/>
        <w:jc w:val="left"/>
        <w:rPr>
          <w:rFonts w:ascii="宋体" w:hAnsi="宋体" w:cs="宋体"/>
          <w:sz w:val="24"/>
          <w:szCs w:val="24"/>
        </w:rPr>
      </w:pPr>
      <w:r>
        <w:rPr>
          <w:rFonts w:hint="eastAsia" w:ascii="宋体" w:hAnsi="宋体" w:cs="宋体"/>
          <w:sz w:val="24"/>
          <w:szCs w:val="24"/>
        </w:rPr>
        <w:t>18.1 交易中心拒绝接收提交响应文件截止时间后上传的任何电子响应文件。</w:t>
      </w:r>
    </w:p>
    <w:p w14:paraId="1C762EFA">
      <w:pPr>
        <w:widowControl/>
        <w:spacing w:line="500" w:lineRule="exact"/>
        <w:ind w:firstLine="480"/>
        <w:jc w:val="left"/>
        <w:rPr>
          <w:rFonts w:ascii="宋体" w:hAnsi="宋体" w:cs="宋体"/>
          <w:sz w:val="24"/>
          <w:szCs w:val="24"/>
        </w:rPr>
      </w:pPr>
      <w:bookmarkStart w:id="131" w:name="_Toc20823300"/>
      <w:bookmarkStart w:id="132" w:name="_Toc513029228"/>
      <w:bookmarkStart w:id="133" w:name="_Toc16938544"/>
      <w:r>
        <w:rPr>
          <w:rFonts w:hint="eastAsia" w:ascii="宋体" w:hAnsi="宋体" w:cs="宋体"/>
          <w:sz w:val="24"/>
          <w:szCs w:val="24"/>
        </w:rPr>
        <w:t>19.响应文件的撤回和修改</w:t>
      </w:r>
      <w:bookmarkEnd w:id="131"/>
      <w:bookmarkEnd w:id="132"/>
      <w:bookmarkEnd w:id="133"/>
    </w:p>
    <w:p w14:paraId="57327B94">
      <w:pPr>
        <w:widowControl/>
        <w:spacing w:line="500" w:lineRule="exact"/>
        <w:ind w:firstLine="480"/>
        <w:jc w:val="left"/>
        <w:rPr>
          <w:rFonts w:ascii="宋体" w:hAnsi="宋体" w:cs="宋体"/>
          <w:sz w:val="24"/>
          <w:szCs w:val="24"/>
        </w:rPr>
      </w:pPr>
      <w:r>
        <w:rPr>
          <w:rFonts w:hint="eastAsia" w:ascii="宋体" w:hAnsi="宋体" w:cs="宋体"/>
          <w:sz w:val="24"/>
          <w:szCs w:val="24"/>
        </w:rPr>
        <w:t>19.1响应文件的撤回</w:t>
      </w:r>
    </w:p>
    <w:p w14:paraId="63E7E33D">
      <w:pPr>
        <w:widowControl/>
        <w:spacing w:line="500" w:lineRule="exact"/>
        <w:ind w:firstLine="480"/>
        <w:jc w:val="left"/>
        <w:rPr>
          <w:rFonts w:ascii="宋体" w:hAnsi="宋体" w:cs="宋体"/>
          <w:sz w:val="24"/>
          <w:szCs w:val="24"/>
        </w:rPr>
      </w:pPr>
      <w:r>
        <w:rPr>
          <w:rFonts w:hint="eastAsia" w:ascii="宋体" w:hAnsi="宋体" w:cs="宋体"/>
          <w:sz w:val="24"/>
          <w:szCs w:val="24"/>
        </w:rPr>
        <w:t>19.1.1供应商可在提交响应文件截止时间前，撤回其电子响应文件，具体操作方法见《操作手册》。</w:t>
      </w:r>
    </w:p>
    <w:p w14:paraId="1DE9114F">
      <w:pPr>
        <w:widowControl/>
        <w:spacing w:line="500" w:lineRule="exact"/>
        <w:ind w:firstLine="480"/>
        <w:jc w:val="left"/>
        <w:rPr>
          <w:rFonts w:ascii="宋体" w:hAnsi="宋体" w:cs="宋体"/>
          <w:sz w:val="24"/>
          <w:szCs w:val="24"/>
        </w:rPr>
      </w:pPr>
      <w:r>
        <w:rPr>
          <w:rFonts w:hint="eastAsia" w:ascii="宋体" w:hAnsi="宋体" w:cs="宋体"/>
          <w:sz w:val="24"/>
          <w:szCs w:val="24"/>
        </w:rPr>
        <w:t>19.1.2供应商撤回电子响应文件，则认为其不再参与本项目磋商活动。</w:t>
      </w:r>
    </w:p>
    <w:p w14:paraId="674C6C38">
      <w:pPr>
        <w:widowControl/>
        <w:spacing w:line="500" w:lineRule="exact"/>
        <w:ind w:firstLine="480"/>
        <w:jc w:val="left"/>
        <w:rPr>
          <w:rFonts w:ascii="宋体" w:hAnsi="宋体" w:cs="宋体"/>
          <w:sz w:val="24"/>
          <w:szCs w:val="24"/>
        </w:rPr>
      </w:pPr>
      <w:r>
        <w:rPr>
          <w:rFonts w:hint="eastAsia" w:ascii="宋体" w:hAnsi="宋体" w:cs="宋体"/>
          <w:sz w:val="24"/>
          <w:szCs w:val="24"/>
        </w:rPr>
        <w:t>19.2响应文件的修改</w:t>
      </w:r>
    </w:p>
    <w:p w14:paraId="5FEE2122">
      <w:pPr>
        <w:widowControl/>
        <w:spacing w:line="500" w:lineRule="exact"/>
        <w:ind w:firstLine="480"/>
        <w:jc w:val="left"/>
        <w:rPr>
          <w:rFonts w:ascii="宋体" w:hAnsi="宋体" w:cs="宋体"/>
          <w:sz w:val="24"/>
          <w:szCs w:val="24"/>
        </w:rPr>
      </w:pPr>
      <w:r>
        <w:rPr>
          <w:rFonts w:hint="eastAsia" w:ascii="宋体" w:hAnsi="宋体" w:cs="宋体"/>
          <w:sz w:val="24"/>
          <w:szCs w:val="24"/>
        </w:rPr>
        <w:t>19.2.1 供应商可在提交响应文件截止时间前，对其电子响应文件进行修改，具体操作方法见《操作手册》。</w:t>
      </w:r>
    </w:p>
    <w:p w14:paraId="32BDF4FE">
      <w:pPr>
        <w:widowControl/>
        <w:spacing w:line="500" w:lineRule="exact"/>
        <w:ind w:firstLine="480"/>
        <w:jc w:val="left"/>
        <w:rPr>
          <w:rFonts w:ascii="宋体" w:hAnsi="宋体" w:cs="宋体"/>
          <w:sz w:val="24"/>
          <w:szCs w:val="24"/>
        </w:rPr>
      </w:pPr>
      <w:r>
        <w:rPr>
          <w:rFonts w:hint="eastAsia" w:ascii="宋体" w:hAnsi="宋体" w:cs="宋体"/>
          <w:sz w:val="24"/>
          <w:szCs w:val="24"/>
        </w:rPr>
        <w:t>19.2.2 在提交响应文件截止时间之后，供应商不得对其电子响应文件作任何修改。</w:t>
      </w:r>
    </w:p>
    <w:p w14:paraId="1B590E50">
      <w:pPr>
        <w:widowControl/>
        <w:spacing w:line="500" w:lineRule="exact"/>
        <w:ind w:firstLine="480"/>
        <w:jc w:val="left"/>
        <w:rPr>
          <w:rFonts w:ascii="宋体" w:hAnsi="宋体" w:cs="宋体"/>
          <w:sz w:val="24"/>
          <w:szCs w:val="24"/>
        </w:rPr>
      </w:pPr>
      <w:r>
        <w:rPr>
          <w:rFonts w:hint="eastAsia" w:ascii="宋体" w:hAnsi="宋体" w:cs="宋体"/>
          <w:sz w:val="24"/>
          <w:szCs w:val="24"/>
        </w:rPr>
        <w:t>19.3 在提交响应文件截止时间至磋商文件中规定的磋商有效期满之间的这段时间内，供应商不得撤回其响应文件。</w:t>
      </w:r>
    </w:p>
    <w:p w14:paraId="184533FE">
      <w:pPr>
        <w:widowControl/>
        <w:spacing w:line="500" w:lineRule="exact"/>
        <w:ind w:firstLine="480"/>
        <w:jc w:val="left"/>
        <w:rPr>
          <w:rFonts w:ascii="宋体" w:hAnsi="宋体" w:cs="宋体"/>
          <w:sz w:val="24"/>
          <w:szCs w:val="24"/>
        </w:rPr>
      </w:pPr>
      <w:bookmarkStart w:id="134" w:name="_Toc20823301"/>
      <w:bookmarkStart w:id="135" w:name="_Toc16938545"/>
      <w:bookmarkStart w:id="136" w:name="_Toc120614218"/>
      <w:bookmarkStart w:id="137" w:name="_Toc513029229"/>
      <w:r>
        <w:rPr>
          <w:rFonts w:hint="eastAsia" w:ascii="宋体" w:hAnsi="宋体" w:cs="宋体"/>
          <w:sz w:val="24"/>
          <w:szCs w:val="24"/>
        </w:rPr>
        <w:t>五、响应文件的解密与评审</w:t>
      </w:r>
      <w:bookmarkEnd w:id="134"/>
      <w:bookmarkEnd w:id="135"/>
      <w:bookmarkEnd w:id="136"/>
      <w:bookmarkEnd w:id="137"/>
    </w:p>
    <w:p w14:paraId="0657A59D">
      <w:pPr>
        <w:widowControl/>
        <w:spacing w:line="500" w:lineRule="exact"/>
        <w:ind w:firstLine="480"/>
        <w:jc w:val="left"/>
        <w:rPr>
          <w:rFonts w:ascii="宋体" w:hAnsi="宋体" w:cs="宋体"/>
          <w:sz w:val="24"/>
          <w:szCs w:val="24"/>
        </w:rPr>
      </w:pPr>
      <w:bookmarkStart w:id="138" w:name="_Toc513029230"/>
      <w:bookmarkStart w:id="139" w:name="_Toc16938546"/>
      <w:bookmarkStart w:id="140" w:name="_Toc20823302"/>
      <w:r>
        <w:rPr>
          <w:rFonts w:hint="eastAsia" w:ascii="宋体" w:hAnsi="宋体" w:cs="宋体"/>
          <w:sz w:val="24"/>
          <w:szCs w:val="24"/>
        </w:rPr>
        <w:t>2</w:t>
      </w:r>
      <w:bookmarkEnd w:id="138"/>
      <w:bookmarkEnd w:id="139"/>
      <w:bookmarkEnd w:id="140"/>
      <w:r>
        <w:rPr>
          <w:rFonts w:hint="eastAsia" w:ascii="宋体" w:hAnsi="宋体" w:cs="宋体"/>
          <w:sz w:val="24"/>
          <w:szCs w:val="24"/>
        </w:rPr>
        <w:t>0.响应文件解密</w:t>
      </w:r>
    </w:p>
    <w:p w14:paraId="2FEAE1EB">
      <w:pPr>
        <w:widowControl/>
        <w:spacing w:line="500" w:lineRule="exact"/>
        <w:ind w:firstLine="480"/>
        <w:jc w:val="left"/>
        <w:rPr>
          <w:rFonts w:ascii="宋体" w:hAnsi="宋体" w:cs="宋体"/>
          <w:sz w:val="24"/>
          <w:szCs w:val="24"/>
        </w:rPr>
      </w:pPr>
      <w:r>
        <w:rPr>
          <w:rFonts w:hint="eastAsia" w:ascii="宋体" w:hAnsi="宋体" w:cs="宋体"/>
          <w:sz w:val="24"/>
          <w:szCs w:val="24"/>
        </w:rPr>
        <w:t>20.1 供应商应当按照《操作手册》规定，在苏采云系统规定的时间内对磋商响应文件进行解密。</w:t>
      </w:r>
    </w:p>
    <w:p w14:paraId="72A217FF">
      <w:pPr>
        <w:widowControl/>
        <w:spacing w:line="500" w:lineRule="exact"/>
        <w:ind w:firstLine="480"/>
        <w:jc w:val="left"/>
        <w:rPr>
          <w:rFonts w:ascii="宋体" w:hAnsi="宋体" w:cs="宋体"/>
          <w:sz w:val="24"/>
          <w:szCs w:val="24"/>
        </w:rPr>
      </w:pPr>
      <w:bookmarkStart w:id="141" w:name="_Toc20823303"/>
      <w:bookmarkStart w:id="142" w:name="_Toc16938547"/>
      <w:bookmarkStart w:id="143" w:name="_Toc513029231"/>
      <w:r>
        <w:rPr>
          <w:rFonts w:hint="eastAsia" w:ascii="宋体" w:hAnsi="宋体" w:cs="宋体"/>
          <w:sz w:val="24"/>
          <w:szCs w:val="24"/>
        </w:rPr>
        <w:t>21.磋商</w:t>
      </w:r>
    </w:p>
    <w:p w14:paraId="52E207E7">
      <w:pPr>
        <w:widowControl/>
        <w:spacing w:line="500" w:lineRule="exact"/>
        <w:ind w:firstLine="480"/>
        <w:jc w:val="left"/>
        <w:rPr>
          <w:rFonts w:ascii="宋体" w:hAnsi="宋体" w:cs="宋体"/>
          <w:sz w:val="24"/>
          <w:szCs w:val="24"/>
        </w:rPr>
      </w:pPr>
      <w:r>
        <w:rPr>
          <w:rFonts w:hint="eastAsia" w:ascii="宋体" w:hAnsi="宋体" w:cs="宋体"/>
          <w:sz w:val="24"/>
          <w:szCs w:val="24"/>
        </w:rPr>
        <w:t>21.1 交易中心将组织磋商小组对响应文件进行评审。</w:t>
      </w:r>
    </w:p>
    <w:p w14:paraId="436F59B4">
      <w:pPr>
        <w:widowControl/>
        <w:spacing w:line="500" w:lineRule="exact"/>
        <w:ind w:firstLine="480"/>
        <w:jc w:val="left"/>
        <w:rPr>
          <w:rFonts w:ascii="宋体" w:hAnsi="宋体" w:cs="宋体"/>
          <w:sz w:val="24"/>
          <w:szCs w:val="24"/>
        </w:rPr>
      </w:pPr>
      <w:r>
        <w:rPr>
          <w:rFonts w:hint="eastAsia" w:ascii="宋体" w:hAnsi="宋体" w:cs="宋体"/>
          <w:sz w:val="24"/>
          <w:szCs w:val="24"/>
        </w:rPr>
        <w:t>21.2 磋商小组由采购人代表和有关技术、经济等方面的专家组成，且人员构成符合政府采购有关规定。</w:t>
      </w:r>
    </w:p>
    <w:p w14:paraId="6C6CC560">
      <w:pPr>
        <w:widowControl/>
        <w:spacing w:line="500" w:lineRule="exact"/>
        <w:ind w:firstLine="480"/>
        <w:jc w:val="left"/>
        <w:rPr>
          <w:rFonts w:ascii="宋体" w:hAnsi="宋体" w:cs="宋体"/>
          <w:sz w:val="24"/>
          <w:szCs w:val="24"/>
        </w:rPr>
      </w:pPr>
      <w:r>
        <w:rPr>
          <w:rFonts w:hint="eastAsia" w:ascii="宋体" w:hAnsi="宋体" w:cs="宋体"/>
          <w:sz w:val="24"/>
          <w:szCs w:val="24"/>
        </w:rPr>
        <w:t>21.3 磋商小组独立工作，负责评审所有响应文件并推荐成交侯选人，或根据采购人授权直接确定成交供应商。</w:t>
      </w:r>
    </w:p>
    <w:p w14:paraId="0B7B260B">
      <w:pPr>
        <w:widowControl/>
        <w:spacing w:line="500" w:lineRule="exact"/>
        <w:ind w:firstLine="480"/>
        <w:jc w:val="left"/>
        <w:rPr>
          <w:rFonts w:ascii="宋体" w:hAnsi="宋体" w:cs="宋体"/>
          <w:sz w:val="24"/>
          <w:szCs w:val="24"/>
        </w:rPr>
      </w:pPr>
      <w:r>
        <w:rPr>
          <w:rFonts w:hint="eastAsia" w:ascii="宋体" w:hAnsi="宋体" w:cs="宋体"/>
          <w:sz w:val="24"/>
          <w:szCs w:val="24"/>
        </w:rPr>
        <w:t>22.评审过程的保密与公正</w:t>
      </w:r>
      <w:bookmarkEnd w:id="141"/>
      <w:bookmarkEnd w:id="142"/>
      <w:bookmarkEnd w:id="143"/>
    </w:p>
    <w:p w14:paraId="1232AB22">
      <w:pPr>
        <w:widowControl/>
        <w:spacing w:line="500" w:lineRule="exact"/>
        <w:ind w:firstLine="480"/>
        <w:jc w:val="left"/>
        <w:rPr>
          <w:rFonts w:ascii="宋体" w:hAnsi="宋体" w:cs="宋体"/>
          <w:sz w:val="24"/>
          <w:szCs w:val="24"/>
        </w:rPr>
      </w:pPr>
      <w:r>
        <w:rPr>
          <w:rFonts w:hint="eastAsia" w:ascii="宋体" w:hAnsi="宋体" w:cs="宋体"/>
          <w:sz w:val="24"/>
          <w:szCs w:val="24"/>
        </w:rPr>
        <w:t>22.1 磋商小组、采购人和交易中心工作人员、相关监督人员等与评审工作有关的人员，对评审情况以及在评审过程中获悉的国家秘密、商业秘密负有保密责任。</w:t>
      </w:r>
    </w:p>
    <w:p w14:paraId="34836D7F">
      <w:pPr>
        <w:widowControl/>
        <w:spacing w:line="500" w:lineRule="exact"/>
        <w:ind w:firstLine="480"/>
        <w:jc w:val="left"/>
        <w:rPr>
          <w:rFonts w:ascii="宋体" w:hAnsi="宋体" w:cs="宋体"/>
          <w:sz w:val="24"/>
          <w:szCs w:val="24"/>
        </w:rPr>
      </w:pPr>
      <w:r>
        <w:rPr>
          <w:rFonts w:hint="eastAsia" w:ascii="宋体" w:hAnsi="宋体" w:cs="宋体"/>
          <w:sz w:val="24"/>
          <w:szCs w:val="24"/>
        </w:rPr>
        <w:t>22.2 在评审过程中，供应商不得以任何行为影响磋商评审过程，否则其响应文件将被作为无效响应文件。</w:t>
      </w:r>
    </w:p>
    <w:p w14:paraId="53B3CC08">
      <w:pPr>
        <w:widowControl/>
        <w:spacing w:line="500" w:lineRule="exact"/>
        <w:ind w:firstLine="480"/>
        <w:jc w:val="left"/>
        <w:rPr>
          <w:rFonts w:ascii="宋体" w:hAnsi="宋体" w:cs="宋体"/>
          <w:sz w:val="24"/>
          <w:szCs w:val="24"/>
        </w:rPr>
      </w:pPr>
      <w:r>
        <w:rPr>
          <w:rFonts w:hint="eastAsia" w:ascii="宋体" w:hAnsi="宋体" w:cs="宋体"/>
          <w:sz w:val="24"/>
          <w:szCs w:val="24"/>
        </w:rPr>
        <w:t>22.3 交易中心和磋商小组不向未成交的供应商解释未成交原因，也不公布评审过程中的相关细节。</w:t>
      </w:r>
    </w:p>
    <w:p w14:paraId="2824FF94">
      <w:pPr>
        <w:widowControl/>
        <w:spacing w:line="500" w:lineRule="exact"/>
        <w:ind w:firstLine="480"/>
        <w:jc w:val="left"/>
        <w:rPr>
          <w:rFonts w:ascii="宋体" w:hAnsi="宋体" w:cs="宋体"/>
          <w:sz w:val="24"/>
          <w:szCs w:val="24"/>
        </w:rPr>
      </w:pPr>
      <w:bookmarkStart w:id="144" w:name="_Toc20823304"/>
      <w:bookmarkStart w:id="145" w:name="_Toc16938548"/>
      <w:bookmarkStart w:id="146" w:name="_Toc513029232"/>
      <w:r>
        <w:rPr>
          <w:rFonts w:hint="eastAsia" w:ascii="宋体" w:hAnsi="宋体" w:cs="宋体"/>
          <w:sz w:val="24"/>
          <w:szCs w:val="24"/>
        </w:rPr>
        <w:t>23.评审过程中的澄清</w:t>
      </w:r>
      <w:bookmarkEnd w:id="144"/>
      <w:bookmarkEnd w:id="145"/>
      <w:bookmarkEnd w:id="146"/>
    </w:p>
    <w:p w14:paraId="2B66F640">
      <w:pPr>
        <w:widowControl/>
        <w:spacing w:line="500" w:lineRule="exact"/>
        <w:ind w:firstLine="480"/>
        <w:jc w:val="left"/>
        <w:rPr>
          <w:rFonts w:ascii="宋体" w:hAnsi="宋体" w:cs="宋体"/>
          <w:sz w:val="24"/>
          <w:szCs w:val="24"/>
        </w:rPr>
      </w:pPr>
      <w:r>
        <w:rPr>
          <w:rFonts w:hint="eastAsia" w:ascii="宋体" w:hAnsi="宋体" w:cs="宋体"/>
          <w:sz w:val="24"/>
          <w:szCs w:val="24"/>
        </w:rPr>
        <w:t>23.1 项目评审期间，磋商小组有权要求供应商对响应文件中含义不明确、同类问题表述不一致或者有明显文字和计算错误的内容等作出必要的澄清、说明或者补正。</w:t>
      </w:r>
    </w:p>
    <w:p w14:paraId="6C87E0FD">
      <w:pPr>
        <w:widowControl/>
        <w:spacing w:line="500" w:lineRule="exact"/>
        <w:ind w:firstLine="480"/>
        <w:jc w:val="left"/>
        <w:rPr>
          <w:rFonts w:ascii="宋体" w:hAnsi="宋体" w:cs="宋体"/>
          <w:sz w:val="24"/>
          <w:szCs w:val="24"/>
        </w:rPr>
      </w:pPr>
      <w:r>
        <w:rPr>
          <w:rFonts w:hint="eastAsia" w:ascii="宋体" w:hAnsi="宋体" w:cs="宋体"/>
          <w:sz w:val="24"/>
          <w:szCs w:val="24"/>
        </w:rPr>
        <w:t>供应商的澄清、说明或者更正不得超出响应文件的范围或者改变响应文件的实质性内容。</w:t>
      </w:r>
    </w:p>
    <w:p w14:paraId="55882F33">
      <w:pPr>
        <w:widowControl/>
        <w:spacing w:line="500" w:lineRule="exact"/>
        <w:ind w:firstLine="480"/>
        <w:jc w:val="left"/>
        <w:rPr>
          <w:rFonts w:ascii="宋体" w:hAnsi="宋体" w:cs="宋体"/>
          <w:sz w:val="24"/>
          <w:szCs w:val="24"/>
        </w:rPr>
      </w:pPr>
      <w:r>
        <w:rPr>
          <w:rFonts w:hint="eastAsia" w:ascii="宋体" w:hAnsi="宋体" w:cs="宋体"/>
          <w:sz w:val="24"/>
          <w:szCs w:val="24"/>
        </w:rPr>
        <w:t>磋商小组并非对每个供应商都作澄清要求。</w:t>
      </w:r>
    </w:p>
    <w:p w14:paraId="562D1E02">
      <w:pPr>
        <w:widowControl/>
        <w:spacing w:line="500" w:lineRule="exact"/>
        <w:ind w:firstLine="480"/>
        <w:jc w:val="left"/>
        <w:rPr>
          <w:rFonts w:ascii="宋体" w:hAnsi="宋体" w:cs="宋体"/>
          <w:sz w:val="24"/>
          <w:szCs w:val="24"/>
        </w:rPr>
      </w:pPr>
      <w:r>
        <w:rPr>
          <w:rFonts w:hint="eastAsia" w:ascii="宋体" w:hAnsi="宋体" w:cs="宋体"/>
          <w:sz w:val="24"/>
          <w:szCs w:val="24"/>
        </w:rPr>
        <w:t>23.2 需要供应商进行澄清、说明和补正的，磋商小组将通过苏采云系统向供应商发布</w:t>
      </w:r>
      <w:r>
        <w:rPr>
          <w:rFonts w:hint="eastAsia" w:ascii="宋体" w:hAnsi="宋体" w:cs="宋体"/>
          <w:sz w:val="24"/>
          <w:szCs w:val="24"/>
          <w:lang w:val="zh-CN"/>
        </w:rPr>
        <w:t>《澄清要求函》</w:t>
      </w:r>
      <w:r>
        <w:rPr>
          <w:rFonts w:hint="eastAsia" w:ascii="宋体" w:hAnsi="宋体" w:cs="宋体"/>
          <w:sz w:val="24"/>
          <w:szCs w:val="24"/>
        </w:rPr>
        <w:t>，接到</w:t>
      </w:r>
      <w:r>
        <w:rPr>
          <w:rFonts w:hint="eastAsia" w:ascii="宋体" w:hAnsi="宋体" w:cs="宋体"/>
          <w:sz w:val="24"/>
          <w:szCs w:val="24"/>
          <w:lang w:val="zh-CN"/>
        </w:rPr>
        <w:t>《澄清要求函》</w:t>
      </w:r>
      <w:r>
        <w:rPr>
          <w:rFonts w:hint="eastAsia" w:ascii="宋体" w:hAnsi="宋体" w:cs="宋体"/>
          <w:sz w:val="24"/>
          <w:szCs w:val="24"/>
        </w:rPr>
        <w:t>的供应商应当按照要求在苏采云系统中提交</w:t>
      </w:r>
      <w:r>
        <w:rPr>
          <w:rFonts w:hint="eastAsia" w:ascii="宋体" w:hAnsi="宋体" w:cs="宋体"/>
          <w:sz w:val="24"/>
          <w:szCs w:val="24"/>
          <w:lang w:val="zh-CN"/>
        </w:rPr>
        <w:t>《澄清要求函》</w:t>
      </w:r>
      <w:r>
        <w:rPr>
          <w:rFonts w:hint="eastAsia" w:ascii="宋体" w:hAnsi="宋体" w:cs="宋体"/>
          <w:sz w:val="24"/>
          <w:szCs w:val="24"/>
        </w:rPr>
        <w:t>并加盖电子公章。澄清、说明和更正的内容作为响应文件的补充部分，具体操作方式见《操作手册》。</w:t>
      </w:r>
    </w:p>
    <w:p w14:paraId="04B03819">
      <w:pPr>
        <w:widowControl/>
        <w:spacing w:line="500" w:lineRule="exact"/>
        <w:ind w:firstLine="480"/>
        <w:jc w:val="left"/>
        <w:rPr>
          <w:rFonts w:ascii="宋体" w:hAnsi="宋体" w:cs="宋体"/>
          <w:sz w:val="24"/>
          <w:szCs w:val="24"/>
        </w:rPr>
      </w:pPr>
      <w:r>
        <w:rPr>
          <w:rFonts w:hint="eastAsia" w:ascii="宋体" w:hAnsi="宋体" w:cs="宋体"/>
          <w:sz w:val="24"/>
          <w:szCs w:val="24"/>
        </w:rPr>
        <w:t>23.3 接到磋商小组澄清、说明和更正要求的供应商如未按规定做出澄清、说明和更正，其风险由供应商自行承担。</w:t>
      </w:r>
    </w:p>
    <w:p w14:paraId="35196E36">
      <w:pPr>
        <w:widowControl/>
        <w:spacing w:line="500" w:lineRule="exact"/>
        <w:ind w:firstLine="480"/>
        <w:jc w:val="left"/>
        <w:rPr>
          <w:rFonts w:ascii="宋体" w:hAnsi="宋体" w:cs="宋体"/>
          <w:sz w:val="24"/>
          <w:szCs w:val="24"/>
        </w:rPr>
      </w:pPr>
      <w:bookmarkStart w:id="147" w:name="_Toc513029233"/>
      <w:bookmarkStart w:id="148" w:name="_Toc16938549"/>
      <w:bookmarkStart w:id="149" w:name="_Toc20823305"/>
      <w:r>
        <w:rPr>
          <w:rFonts w:hint="eastAsia" w:ascii="宋体" w:hAnsi="宋体" w:cs="宋体"/>
          <w:sz w:val="24"/>
          <w:szCs w:val="24"/>
        </w:rPr>
        <w:t>24.响应文件的审</w:t>
      </w:r>
      <w:bookmarkEnd w:id="147"/>
      <w:bookmarkEnd w:id="148"/>
      <w:bookmarkEnd w:id="149"/>
      <w:r>
        <w:rPr>
          <w:rFonts w:hint="eastAsia" w:ascii="宋体" w:hAnsi="宋体" w:cs="宋体"/>
          <w:sz w:val="24"/>
          <w:szCs w:val="24"/>
        </w:rPr>
        <w:t>查</w:t>
      </w:r>
    </w:p>
    <w:p w14:paraId="13E8AA85">
      <w:pPr>
        <w:widowControl/>
        <w:spacing w:line="500" w:lineRule="exact"/>
        <w:ind w:firstLine="480"/>
        <w:jc w:val="left"/>
        <w:rPr>
          <w:rFonts w:ascii="宋体" w:hAnsi="宋体" w:cs="宋体"/>
          <w:sz w:val="24"/>
          <w:szCs w:val="24"/>
        </w:rPr>
      </w:pPr>
      <w:r>
        <w:rPr>
          <w:rFonts w:hint="eastAsia" w:ascii="宋体" w:hAnsi="宋体" w:cs="宋体"/>
          <w:sz w:val="24"/>
          <w:szCs w:val="24"/>
        </w:rPr>
        <w:t>24.1 响应文件审查分为资格审查和符合性审查。</w:t>
      </w:r>
    </w:p>
    <w:p w14:paraId="5F957474">
      <w:pPr>
        <w:widowControl/>
        <w:spacing w:line="500" w:lineRule="exact"/>
        <w:ind w:firstLine="480"/>
        <w:jc w:val="left"/>
        <w:rPr>
          <w:rFonts w:ascii="宋体" w:hAnsi="宋体" w:cs="宋体"/>
          <w:sz w:val="24"/>
          <w:szCs w:val="24"/>
        </w:rPr>
      </w:pPr>
      <w:r>
        <w:rPr>
          <w:rFonts w:hint="eastAsia" w:ascii="宋体" w:hAnsi="宋体" w:cs="宋体"/>
          <w:sz w:val="24"/>
          <w:szCs w:val="24"/>
        </w:rPr>
        <w:t>24.1.1 资格审查。依据法律法规和磋商文件的规定，对响应文件中的资格证明文件进行审查，以确定供应商是否具备参加磋商的资格。</w:t>
      </w:r>
    </w:p>
    <w:p w14:paraId="181C591D">
      <w:pPr>
        <w:widowControl/>
        <w:spacing w:line="500" w:lineRule="exact"/>
        <w:ind w:firstLine="480"/>
        <w:jc w:val="left"/>
        <w:rPr>
          <w:rFonts w:ascii="宋体" w:hAnsi="宋体" w:cs="宋体"/>
          <w:sz w:val="24"/>
          <w:szCs w:val="24"/>
        </w:rPr>
      </w:pPr>
      <w:r>
        <w:rPr>
          <w:rFonts w:hint="eastAsia" w:ascii="宋体" w:hAnsi="宋体" w:cs="宋体"/>
          <w:sz w:val="24"/>
          <w:szCs w:val="24"/>
        </w:rPr>
        <w:t>磋商小组在进行资格审查的同时，将在“信用中国”网站（www.creditchina.gov.cn）查询供应商的信用记录，以确定供应商是否具备磋商资格,查询结果留存并归档。</w:t>
      </w:r>
    </w:p>
    <w:p w14:paraId="0D4BD08A">
      <w:pPr>
        <w:widowControl/>
        <w:spacing w:line="500" w:lineRule="exact"/>
        <w:ind w:firstLine="480"/>
        <w:jc w:val="left"/>
        <w:rPr>
          <w:rFonts w:ascii="宋体" w:hAnsi="宋体" w:cs="宋体"/>
          <w:sz w:val="24"/>
          <w:szCs w:val="24"/>
        </w:rPr>
      </w:pPr>
      <w:r>
        <w:rPr>
          <w:rFonts w:hint="eastAsia" w:ascii="宋体" w:hAnsi="宋体" w:cs="宋体"/>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6DE3D2B2">
      <w:pPr>
        <w:widowControl/>
        <w:spacing w:line="500" w:lineRule="exact"/>
        <w:ind w:firstLine="480"/>
        <w:jc w:val="left"/>
        <w:rPr>
          <w:rFonts w:ascii="宋体" w:hAnsi="宋体" w:cs="宋体"/>
          <w:sz w:val="24"/>
          <w:szCs w:val="24"/>
        </w:rPr>
      </w:pPr>
      <w:r>
        <w:rPr>
          <w:rFonts w:hint="eastAsia" w:ascii="宋体" w:hAnsi="宋体" w:cs="宋体"/>
          <w:sz w:val="24"/>
          <w:szCs w:val="24"/>
        </w:rPr>
        <w:t>24.1.2 符合性审查。依据磋商文件的规定，由磋商小组从响应文件的有效性、完整性和对磋商文件的响应程度进行审查，以确定是否对磋商文件的实质性要求作出响应。</w:t>
      </w:r>
    </w:p>
    <w:p w14:paraId="2A961C48">
      <w:pPr>
        <w:widowControl/>
        <w:spacing w:line="500" w:lineRule="exact"/>
        <w:ind w:firstLine="480"/>
        <w:jc w:val="left"/>
        <w:rPr>
          <w:rFonts w:ascii="宋体" w:hAnsi="宋体" w:cs="宋体"/>
          <w:sz w:val="24"/>
          <w:szCs w:val="24"/>
        </w:rPr>
      </w:pPr>
      <w:r>
        <w:rPr>
          <w:rFonts w:hint="eastAsia" w:ascii="宋体" w:hAnsi="宋体" w:cs="宋体"/>
          <w:sz w:val="24"/>
          <w:szCs w:val="24"/>
        </w:rPr>
        <w:t>24.1.3 未通过资格审查或符合性审查的供应商，磋商小组将在苏采云系统中告知具体原因，评审结束后磋商小组将不再告知未通过资格审查或符合性审查的原因。</w:t>
      </w:r>
    </w:p>
    <w:p w14:paraId="1DE42AAC">
      <w:pPr>
        <w:widowControl/>
        <w:spacing w:line="500" w:lineRule="exact"/>
        <w:ind w:firstLine="480"/>
        <w:jc w:val="left"/>
        <w:rPr>
          <w:rFonts w:ascii="宋体" w:hAnsi="宋体" w:cs="宋体"/>
          <w:sz w:val="24"/>
          <w:szCs w:val="24"/>
        </w:rPr>
      </w:pPr>
      <w:r>
        <w:rPr>
          <w:rFonts w:hint="eastAsia" w:ascii="宋体" w:hAnsi="宋体" w:cs="宋体"/>
          <w:sz w:val="24"/>
          <w:szCs w:val="24"/>
        </w:rPr>
        <w:t>24.2 在详细评审之前，磋商小组将首先审查每份响应文件是否实质性响应了磋商文件的要求。实质性响应的响应文件应该是与磋商文件要求的条款、条件和规格相符，没有重大偏离或保留的文件。</w:t>
      </w:r>
    </w:p>
    <w:p w14:paraId="43CE7405">
      <w:pPr>
        <w:widowControl/>
        <w:spacing w:line="500" w:lineRule="exact"/>
        <w:ind w:firstLine="480"/>
        <w:jc w:val="left"/>
        <w:rPr>
          <w:rFonts w:ascii="宋体" w:hAnsi="宋体" w:cs="宋体"/>
          <w:sz w:val="24"/>
          <w:szCs w:val="24"/>
        </w:rPr>
      </w:pPr>
      <w:r>
        <w:rPr>
          <w:rFonts w:hint="eastAsia" w:ascii="宋体" w:hAnsi="宋体" w:cs="宋体"/>
          <w:sz w:val="24"/>
          <w:szCs w:val="24"/>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p>
    <w:p w14:paraId="53C3DCEB">
      <w:pPr>
        <w:widowControl/>
        <w:spacing w:line="500" w:lineRule="exact"/>
        <w:ind w:firstLine="480"/>
        <w:jc w:val="left"/>
        <w:rPr>
          <w:rFonts w:ascii="宋体" w:hAnsi="宋体" w:cs="宋体"/>
          <w:sz w:val="24"/>
          <w:szCs w:val="24"/>
        </w:rPr>
      </w:pPr>
      <w:r>
        <w:rPr>
          <w:rFonts w:hint="eastAsia" w:ascii="宋体" w:hAnsi="宋体" w:cs="宋体"/>
          <w:sz w:val="24"/>
          <w:szCs w:val="24"/>
        </w:rPr>
        <w:t>24.3 未实质性响应磋商文件的情形</w:t>
      </w:r>
    </w:p>
    <w:p w14:paraId="1EFA83EA">
      <w:pPr>
        <w:widowControl/>
        <w:spacing w:line="500" w:lineRule="exact"/>
        <w:ind w:firstLine="480"/>
        <w:jc w:val="left"/>
        <w:rPr>
          <w:rFonts w:ascii="宋体" w:hAnsi="宋体" w:cs="宋体"/>
          <w:sz w:val="24"/>
          <w:szCs w:val="24"/>
        </w:rPr>
      </w:pPr>
      <w:r>
        <w:rPr>
          <w:rFonts w:hint="eastAsia" w:ascii="宋体" w:hAnsi="宋体" w:cs="宋体"/>
          <w:sz w:val="24"/>
          <w:szCs w:val="24"/>
        </w:rPr>
        <w:t>24.3.1 供应商在苏采云系统规定的时间内未成功解密电子响应文件的。</w:t>
      </w:r>
    </w:p>
    <w:p w14:paraId="5D090CC6">
      <w:pPr>
        <w:widowControl/>
        <w:spacing w:line="500" w:lineRule="exact"/>
        <w:ind w:firstLine="480"/>
        <w:jc w:val="left"/>
        <w:rPr>
          <w:rFonts w:ascii="宋体" w:hAnsi="宋体" w:cs="宋体"/>
          <w:sz w:val="24"/>
          <w:szCs w:val="24"/>
        </w:rPr>
      </w:pPr>
      <w:r>
        <w:rPr>
          <w:rFonts w:hint="eastAsia" w:ascii="宋体" w:hAnsi="宋体" w:cs="宋体"/>
          <w:sz w:val="24"/>
          <w:szCs w:val="24"/>
        </w:rPr>
        <w:t>24.3.2 供应商未按照磋商文件要求上传电子响应文件的。</w:t>
      </w:r>
    </w:p>
    <w:p w14:paraId="56FB53DD">
      <w:pPr>
        <w:widowControl/>
        <w:spacing w:line="500" w:lineRule="exact"/>
        <w:ind w:firstLine="480"/>
        <w:jc w:val="left"/>
        <w:rPr>
          <w:rFonts w:ascii="宋体" w:hAnsi="宋体" w:cs="宋体"/>
          <w:sz w:val="24"/>
          <w:szCs w:val="24"/>
        </w:rPr>
      </w:pPr>
      <w:r>
        <w:rPr>
          <w:rFonts w:hint="eastAsia" w:ascii="宋体" w:hAnsi="宋体" w:cs="宋体"/>
          <w:sz w:val="24"/>
          <w:szCs w:val="24"/>
        </w:rPr>
        <w:t>24.3.3 同一供应商提交两个（含两个）以上不同的响应文件或者最后报价的。</w:t>
      </w:r>
    </w:p>
    <w:p w14:paraId="69C9ECB2">
      <w:pPr>
        <w:widowControl/>
        <w:spacing w:line="500" w:lineRule="exact"/>
        <w:ind w:firstLine="480"/>
        <w:jc w:val="left"/>
        <w:rPr>
          <w:rFonts w:ascii="宋体" w:hAnsi="宋体" w:cs="宋体"/>
          <w:sz w:val="24"/>
          <w:szCs w:val="24"/>
        </w:rPr>
      </w:pPr>
      <w:r>
        <w:rPr>
          <w:rFonts w:hint="eastAsia" w:ascii="宋体" w:hAnsi="宋体" w:cs="宋体"/>
          <w:sz w:val="24"/>
          <w:szCs w:val="24"/>
        </w:rPr>
        <w:t>24.3.4 供应商不具备磋商文件中规定资格要求的。</w:t>
      </w:r>
    </w:p>
    <w:p w14:paraId="2A123FB6">
      <w:pPr>
        <w:widowControl/>
        <w:spacing w:line="500" w:lineRule="exact"/>
        <w:ind w:firstLine="480"/>
        <w:jc w:val="left"/>
        <w:rPr>
          <w:rFonts w:ascii="宋体" w:hAnsi="宋体" w:cs="宋体"/>
          <w:sz w:val="24"/>
          <w:szCs w:val="24"/>
        </w:rPr>
      </w:pPr>
      <w:r>
        <w:rPr>
          <w:rFonts w:hint="eastAsia" w:ascii="宋体" w:hAnsi="宋体" w:cs="宋体"/>
          <w:sz w:val="24"/>
          <w:szCs w:val="24"/>
        </w:rPr>
        <w:t>24.3.5 供应商的最后报价超过了采购预算或最高限价的。</w:t>
      </w:r>
    </w:p>
    <w:p w14:paraId="2DB42C4C">
      <w:pPr>
        <w:widowControl/>
        <w:spacing w:line="500" w:lineRule="exact"/>
        <w:ind w:firstLine="480"/>
        <w:jc w:val="left"/>
        <w:rPr>
          <w:rFonts w:ascii="宋体" w:hAnsi="宋体" w:cs="宋体"/>
          <w:sz w:val="24"/>
          <w:szCs w:val="24"/>
        </w:rPr>
      </w:pPr>
      <w:r>
        <w:rPr>
          <w:rFonts w:hint="eastAsia" w:ascii="宋体" w:hAnsi="宋体" w:cs="宋体"/>
          <w:sz w:val="24"/>
          <w:szCs w:val="24"/>
        </w:rPr>
        <w:t>24.3.6 不符合磋商文件中规定的实质性要求和条件的（本磋商文件中斜体且有下划线部分</w:t>
      </w:r>
      <w:r>
        <w:rPr>
          <w:rFonts w:hint="eastAsia" w:ascii="宋体" w:hAnsi="宋体" w:cs="宋体"/>
          <w:sz w:val="24"/>
          <w:szCs w:val="24"/>
          <w:lang w:val="zh-CN"/>
        </w:rPr>
        <w:t>或者打“</w:t>
      </w:r>
      <w:r>
        <w:rPr>
          <w:rFonts w:hint="eastAsia" w:ascii="宋体" w:hAnsi="宋体" w:cs="宋体"/>
          <w:sz w:val="24"/>
          <w:szCs w:val="24"/>
        </w:rPr>
        <w:t>★</w:t>
      </w:r>
      <w:r>
        <w:rPr>
          <w:rFonts w:hint="eastAsia" w:ascii="宋体" w:hAnsi="宋体" w:cs="宋体"/>
          <w:sz w:val="24"/>
          <w:szCs w:val="24"/>
          <w:lang w:val="zh-CN"/>
        </w:rPr>
        <w:t>”内容，</w:t>
      </w:r>
      <w:r>
        <w:rPr>
          <w:rFonts w:hint="eastAsia" w:ascii="宋体" w:hAnsi="宋体" w:cs="宋体"/>
          <w:sz w:val="24"/>
          <w:szCs w:val="24"/>
        </w:rPr>
        <w:t>为实质性要求和条件）。</w:t>
      </w:r>
    </w:p>
    <w:p w14:paraId="6E4D40A2">
      <w:pPr>
        <w:widowControl/>
        <w:spacing w:line="500" w:lineRule="exact"/>
        <w:ind w:firstLine="480"/>
        <w:jc w:val="left"/>
        <w:rPr>
          <w:rFonts w:ascii="宋体" w:hAnsi="宋体" w:cs="宋体"/>
          <w:sz w:val="24"/>
          <w:szCs w:val="24"/>
        </w:rPr>
      </w:pPr>
      <w:r>
        <w:rPr>
          <w:rFonts w:hint="eastAsia" w:ascii="宋体" w:hAnsi="宋体" w:cs="宋体"/>
          <w:sz w:val="24"/>
          <w:szCs w:val="24"/>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80068FC">
      <w:pPr>
        <w:widowControl/>
        <w:spacing w:line="500" w:lineRule="exact"/>
        <w:ind w:firstLine="480"/>
        <w:jc w:val="left"/>
        <w:rPr>
          <w:rFonts w:ascii="宋体" w:hAnsi="宋体" w:cs="宋体"/>
          <w:sz w:val="24"/>
          <w:szCs w:val="24"/>
        </w:rPr>
      </w:pPr>
      <w:r>
        <w:rPr>
          <w:rFonts w:hint="eastAsia" w:ascii="宋体" w:hAnsi="宋体" w:cs="宋体"/>
          <w:sz w:val="24"/>
          <w:szCs w:val="24"/>
        </w:rPr>
        <w:t>24.3.8 响应文件含有采购人不能接受的附加条件的。</w:t>
      </w:r>
    </w:p>
    <w:p w14:paraId="50B92ED0">
      <w:pPr>
        <w:autoSpaceDE w:val="0"/>
        <w:autoSpaceDN w:val="0"/>
        <w:adjustRightInd w:val="0"/>
        <w:spacing w:line="480" w:lineRule="exact"/>
        <w:ind w:firstLine="480" w:firstLineChars="200"/>
        <w:jc w:val="left"/>
        <w:rPr>
          <w:rFonts w:hint="eastAsia" w:ascii="宋体" w:hAnsi="宋体" w:eastAsia="宋体" w:cs="宋体"/>
          <w:b/>
          <w:bCs/>
          <w:kern w:val="0"/>
          <w:sz w:val="24"/>
          <w:szCs w:val="22"/>
          <w:lang w:val="en-US" w:eastAsia="zh-CN"/>
        </w:rPr>
      </w:pPr>
      <w:r>
        <w:rPr>
          <w:rFonts w:hint="eastAsia" w:ascii="宋体" w:hAnsi="宋体" w:cs="宋体"/>
          <w:sz w:val="24"/>
          <w:szCs w:val="24"/>
        </w:rPr>
        <w:t>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b/>
          <w:bCs/>
          <w:kern w:val="0"/>
          <w:sz w:val="24"/>
          <w:szCs w:val="22"/>
          <w:lang w:eastAsia="zh-CN"/>
        </w:rPr>
        <w:t>根据财库〔2026〕2号《关于推动解决政府采购异常低价问题的通知》，政府采购评审中出现下列情形之一的，评审委员会应</w:t>
      </w:r>
      <w:r>
        <w:rPr>
          <w:rFonts w:hint="eastAsia" w:ascii="宋体" w:hAnsi="宋体" w:eastAsia="宋体" w:cs="宋体"/>
          <w:b/>
          <w:bCs/>
          <w:kern w:val="0"/>
          <w:sz w:val="24"/>
          <w:szCs w:val="22"/>
          <w:lang w:val="en-US" w:eastAsia="zh-CN"/>
        </w:rPr>
        <w:t>当启动异常低价投标（响应）审查程序：</w:t>
      </w:r>
    </w:p>
    <w:p w14:paraId="7EC0B513">
      <w:pPr>
        <w:autoSpaceDE w:val="0"/>
        <w:autoSpaceDN w:val="0"/>
        <w:adjustRightInd w:val="0"/>
        <w:spacing w:line="480" w:lineRule="exact"/>
        <w:ind w:firstLine="480" w:firstLineChars="200"/>
        <w:jc w:val="left"/>
        <w:rPr>
          <w:rFonts w:hint="eastAsia" w:ascii="宋体" w:hAnsi="宋体" w:eastAsia="宋体" w:cs="宋体"/>
          <w:kern w:val="0"/>
          <w:sz w:val="24"/>
          <w:szCs w:val="22"/>
          <w:lang w:val="en-US" w:eastAsia="zh-CN"/>
        </w:rPr>
      </w:pPr>
      <w:r>
        <w:rPr>
          <w:rFonts w:hint="eastAsia" w:ascii="宋体" w:hAnsi="宋体" w:eastAsia="宋体" w:cs="宋体"/>
          <w:kern w:val="0"/>
          <w:sz w:val="24"/>
          <w:szCs w:val="22"/>
          <w:lang w:val="en-US" w:eastAsia="zh-CN"/>
        </w:rPr>
        <w:t xml:space="preserve">（一）1.投标（响应）报价低于全部通过符合性审查供应商投标（响应）报价平均值50%的，即投标（响应）报价&lt;全部通过符合性审查供应商投标（响应）报价平均值×50%； </w:t>
      </w:r>
    </w:p>
    <w:p w14:paraId="126D01C5">
      <w:pPr>
        <w:autoSpaceDE w:val="0"/>
        <w:autoSpaceDN w:val="0"/>
        <w:adjustRightInd w:val="0"/>
        <w:spacing w:line="480" w:lineRule="exact"/>
        <w:ind w:firstLine="480" w:firstLineChars="200"/>
        <w:jc w:val="left"/>
        <w:rPr>
          <w:rFonts w:hint="eastAsia" w:ascii="宋体" w:hAnsi="宋体" w:eastAsia="宋体" w:cs="宋体"/>
          <w:kern w:val="0"/>
          <w:sz w:val="24"/>
          <w:szCs w:val="22"/>
          <w:lang w:val="en-US" w:eastAsia="zh-CN"/>
        </w:rPr>
      </w:pPr>
      <w:r>
        <w:rPr>
          <w:rFonts w:hint="eastAsia" w:ascii="宋体" w:hAnsi="宋体" w:eastAsia="宋体" w:cs="宋体"/>
          <w:kern w:val="0"/>
          <w:sz w:val="24"/>
          <w:szCs w:val="22"/>
          <w:lang w:val="en-US" w:eastAsia="zh-CN"/>
        </w:rPr>
        <w:t xml:space="preserve">2.投标（响应）报价低于通过符合性审查的次低报价供应商投标（响应）报价50%的，即投标（响应）报价&lt;通过符合性审查的次低报价供应商投标（响应）报价×50%； </w:t>
      </w:r>
    </w:p>
    <w:p w14:paraId="5416C665">
      <w:pPr>
        <w:autoSpaceDE w:val="0"/>
        <w:autoSpaceDN w:val="0"/>
        <w:adjustRightInd w:val="0"/>
        <w:spacing w:line="480" w:lineRule="exact"/>
        <w:ind w:firstLine="480" w:firstLineChars="200"/>
        <w:jc w:val="left"/>
        <w:rPr>
          <w:rFonts w:hint="eastAsia" w:ascii="宋体" w:hAnsi="宋体" w:eastAsia="宋体" w:cs="宋体"/>
          <w:kern w:val="0"/>
          <w:sz w:val="24"/>
          <w:szCs w:val="22"/>
          <w:lang w:val="en-US" w:eastAsia="zh-CN"/>
        </w:rPr>
      </w:pPr>
      <w:r>
        <w:rPr>
          <w:rFonts w:hint="eastAsia" w:ascii="宋体" w:hAnsi="宋体" w:eastAsia="宋体" w:cs="宋体"/>
          <w:kern w:val="0"/>
          <w:sz w:val="24"/>
          <w:szCs w:val="22"/>
          <w:lang w:val="en-US" w:eastAsia="zh-CN"/>
        </w:rPr>
        <w:t xml:space="preserve">3.投标（响应）报价低于采购项目最高限价45%的，即投标（响应）报价&lt;采购项目最高限价×45%； </w:t>
      </w:r>
    </w:p>
    <w:p w14:paraId="5DB44996">
      <w:pPr>
        <w:autoSpaceDE w:val="0"/>
        <w:autoSpaceDN w:val="0"/>
        <w:adjustRightInd w:val="0"/>
        <w:spacing w:line="480" w:lineRule="exact"/>
        <w:ind w:firstLine="480" w:firstLineChars="200"/>
        <w:jc w:val="left"/>
        <w:rPr>
          <w:rFonts w:hint="eastAsia" w:ascii="宋体" w:hAnsi="宋体" w:eastAsia="宋体" w:cs="宋体"/>
          <w:kern w:val="0"/>
          <w:sz w:val="24"/>
          <w:szCs w:val="22"/>
          <w:lang w:val="en-US" w:eastAsia="zh-CN"/>
        </w:rPr>
      </w:pPr>
      <w:r>
        <w:rPr>
          <w:rFonts w:hint="eastAsia" w:ascii="宋体" w:hAnsi="宋体" w:eastAsia="宋体" w:cs="宋体"/>
          <w:kern w:val="0"/>
          <w:sz w:val="24"/>
          <w:szCs w:val="22"/>
          <w:lang w:val="en-US" w:eastAsia="zh-CN"/>
        </w:rPr>
        <w:t>4.评审委员会基于专业判断，认为供应商报价过低，有可能影响产品质量或者不能诚信履约的其他情形。</w:t>
      </w:r>
    </w:p>
    <w:p w14:paraId="1817340E">
      <w:pPr>
        <w:autoSpaceDE w:val="0"/>
        <w:autoSpaceDN w:val="0"/>
        <w:adjustRightInd w:val="0"/>
        <w:spacing w:line="480" w:lineRule="exact"/>
        <w:ind w:firstLine="480" w:firstLineChars="200"/>
        <w:jc w:val="left"/>
        <w:rPr>
          <w:rFonts w:hint="eastAsia" w:ascii="宋体" w:hAnsi="宋体" w:eastAsia="宋体" w:cs="宋体"/>
          <w:kern w:val="0"/>
          <w:sz w:val="24"/>
          <w:szCs w:val="22"/>
          <w:lang w:val="en-US" w:eastAsia="zh-CN"/>
        </w:rPr>
      </w:pPr>
      <w:r>
        <w:rPr>
          <w:rFonts w:hint="eastAsia" w:ascii="宋体" w:hAnsi="宋体" w:eastAsia="宋体" w:cs="宋体"/>
          <w:kern w:val="0"/>
          <w:sz w:val="24"/>
          <w:szCs w:val="22"/>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DDE86E5">
      <w:pPr>
        <w:autoSpaceDE w:val="0"/>
        <w:autoSpaceDN w:val="0"/>
        <w:adjustRightInd w:val="0"/>
        <w:spacing w:line="480" w:lineRule="exact"/>
        <w:ind w:firstLine="480" w:firstLineChars="200"/>
        <w:jc w:val="left"/>
        <w:rPr>
          <w:rFonts w:hint="eastAsia" w:ascii="宋体" w:hAnsi="宋体" w:eastAsia="宋体" w:cs="宋体"/>
          <w:kern w:val="0"/>
          <w:sz w:val="24"/>
          <w:szCs w:val="22"/>
          <w:lang w:val="en-US" w:eastAsia="zh-CN"/>
        </w:rPr>
      </w:pPr>
      <w:r>
        <w:rPr>
          <w:rFonts w:hint="eastAsia" w:ascii="宋体" w:hAnsi="宋体" w:eastAsia="宋体" w:cs="宋体"/>
          <w:kern w:val="0"/>
          <w:sz w:val="24"/>
          <w:szCs w:val="22"/>
          <w:lang w:val="en-US" w:eastAsia="zh-CN"/>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AE17FF4">
      <w:pPr>
        <w:autoSpaceDE w:val="0"/>
        <w:autoSpaceDN w:val="0"/>
        <w:adjustRightInd w:val="0"/>
        <w:spacing w:line="480" w:lineRule="exact"/>
        <w:ind w:firstLine="480" w:firstLineChars="200"/>
        <w:jc w:val="left"/>
        <w:rPr>
          <w:rFonts w:hint="eastAsia" w:ascii="宋体" w:hAnsi="宋体" w:eastAsia="宋体" w:cs="宋体"/>
          <w:kern w:val="0"/>
          <w:sz w:val="24"/>
          <w:szCs w:val="22"/>
          <w:lang w:val="en-US" w:eastAsia="zh-CN"/>
        </w:rPr>
      </w:pPr>
      <w:r>
        <w:rPr>
          <w:rFonts w:hint="eastAsia" w:ascii="宋体" w:hAnsi="宋体" w:eastAsia="宋体" w:cs="宋体"/>
          <w:kern w:val="0"/>
          <w:sz w:val="24"/>
          <w:szCs w:val="22"/>
          <w:lang w:val="en-US" w:eastAsia="zh-CN"/>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6F33B43">
      <w:pPr>
        <w:widowControl/>
        <w:spacing w:line="500" w:lineRule="exact"/>
        <w:ind w:firstLine="480"/>
        <w:jc w:val="left"/>
        <w:rPr>
          <w:rFonts w:ascii="宋体" w:hAnsi="宋体" w:cs="宋体"/>
          <w:sz w:val="24"/>
          <w:szCs w:val="24"/>
        </w:rPr>
      </w:pPr>
      <w:r>
        <w:rPr>
          <w:rFonts w:hint="eastAsia" w:ascii="宋体" w:hAnsi="宋体" w:eastAsia="宋体" w:cs="宋体"/>
          <w:kern w:val="0"/>
          <w:sz w:val="24"/>
          <w:szCs w:val="22"/>
          <w:lang w:val="en-US" w:eastAsia="zh-CN"/>
        </w:rPr>
        <w:t>　　异常低价投标（响应）审查的启动原因、审查意见和审查结果应当在评审报告中记录，并随供应商提供的相关书面说明及证明材料，以及评审委员会有关互联网浏览、查询历史一并归档。</w:t>
      </w:r>
    </w:p>
    <w:p w14:paraId="5424E327">
      <w:pPr>
        <w:widowControl/>
        <w:spacing w:line="500" w:lineRule="exact"/>
        <w:ind w:firstLine="480"/>
        <w:jc w:val="left"/>
        <w:rPr>
          <w:rFonts w:ascii="宋体" w:hAnsi="宋体" w:cs="宋体"/>
          <w:sz w:val="24"/>
          <w:szCs w:val="24"/>
        </w:rPr>
      </w:pPr>
      <w:r>
        <w:rPr>
          <w:rFonts w:hint="eastAsia" w:ascii="宋体" w:hAnsi="宋体" w:cs="宋体"/>
          <w:sz w:val="24"/>
          <w:szCs w:val="24"/>
        </w:rPr>
        <w:t>24.3.10 响应文件未按照磋商文件要求加盖电子公章的。</w:t>
      </w:r>
    </w:p>
    <w:p w14:paraId="3FBBE173">
      <w:pPr>
        <w:widowControl/>
        <w:spacing w:line="500" w:lineRule="exact"/>
        <w:ind w:firstLine="480"/>
        <w:jc w:val="left"/>
        <w:rPr>
          <w:rFonts w:ascii="宋体" w:hAnsi="宋体" w:cs="宋体"/>
          <w:sz w:val="24"/>
          <w:szCs w:val="24"/>
        </w:rPr>
      </w:pPr>
      <w:r>
        <w:rPr>
          <w:rFonts w:hint="eastAsia" w:ascii="宋体" w:hAnsi="宋体" w:cs="宋体"/>
          <w:sz w:val="24"/>
          <w:szCs w:val="24"/>
        </w:rPr>
        <w:t>24.3.11 法律法规及本磋商文件规定的其他无效响应的情形。</w:t>
      </w:r>
    </w:p>
    <w:p w14:paraId="30F0B90C">
      <w:pPr>
        <w:widowControl/>
        <w:spacing w:line="500" w:lineRule="exact"/>
        <w:ind w:firstLine="480"/>
        <w:jc w:val="left"/>
        <w:rPr>
          <w:rFonts w:ascii="宋体" w:hAnsi="宋体" w:cs="宋体"/>
          <w:sz w:val="24"/>
          <w:szCs w:val="24"/>
        </w:rPr>
      </w:pPr>
      <w:r>
        <w:rPr>
          <w:rFonts w:hint="eastAsia" w:ascii="宋体" w:hAnsi="宋体" w:cs="宋体"/>
          <w:sz w:val="24"/>
          <w:szCs w:val="24"/>
        </w:rPr>
        <w:t>24.4 未实质性响应磋商文件的响应文件按无效响应处理。</w:t>
      </w:r>
    </w:p>
    <w:p w14:paraId="3391B287">
      <w:pPr>
        <w:widowControl/>
        <w:spacing w:line="500" w:lineRule="exact"/>
        <w:ind w:firstLine="480"/>
        <w:jc w:val="left"/>
        <w:rPr>
          <w:rFonts w:ascii="宋体" w:hAnsi="宋体" w:cs="宋体"/>
          <w:sz w:val="24"/>
          <w:szCs w:val="24"/>
        </w:rPr>
      </w:pPr>
      <w:r>
        <w:rPr>
          <w:rFonts w:hint="eastAsia" w:ascii="宋体" w:hAnsi="宋体" w:cs="宋体"/>
          <w:sz w:val="24"/>
          <w:szCs w:val="24"/>
        </w:rPr>
        <w:t>24.5 如果响应文件实质上没有响应磋商文件的要求，磋商小组将予以拒绝，供应商不得通过修改或撤销不合要求的偏离或保留而使其成为实质性响应的文件。</w:t>
      </w:r>
    </w:p>
    <w:p w14:paraId="48A303D3">
      <w:pPr>
        <w:widowControl/>
        <w:spacing w:line="500" w:lineRule="exact"/>
        <w:ind w:firstLine="480"/>
        <w:jc w:val="left"/>
        <w:rPr>
          <w:rFonts w:ascii="宋体" w:hAnsi="宋体" w:cs="宋体"/>
          <w:sz w:val="24"/>
          <w:szCs w:val="24"/>
        </w:rPr>
      </w:pPr>
      <w:bookmarkStart w:id="150" w:name="_Toc513029234"/>
      <w:bookmarkStart w:id="151" w:name="_Toc16938550"/>
      <w:bookmarkStart w:id="152" w:name="_Toc20823306"/>
      <w:r>
        <w:rPr>
          <w:rFonts w:hint="eastAsia" w:ascii="宋体" w:hAnsi="宋体" w:cs="宋体"/>
          <w:sz w:val="24"/>
          <w:szCs w:val="24"/>
        </w:rPr>
        <w:t>24.6 供应商在项目评审全过程中应保持通讯畅通，并安排专人与交易中心及磋商小组联系。</w:t>
      </w:r>
    </w:p>
    <w:p w14:paraId="4B77FAA9">
      <w:pPr>
        <w:widowControl/>
        <w:spacing w:line="500" w:lineRule="exact"/>
        <w:ind w:firstLine="480"/>
        <w:jc w:val="left"/>
        <w:rPr>
          <w:rFonts w:ascii="宋体" w:hAnsi="宋体" w:cs="宋体"/>
          <w:sz w:val="24"/>
          <w:szCs w:val="24"/>
        </w:rPr>
      </w:pPr>
      <w:r>
        <w:rPr>
          <w:rFonts w:hint="eastAsia" w:ascii="宋体" w:hAnsi="宋体" w:cs="宋体"/>
          <w:sz w:val="24"/>
          <w:szCs w:val="24"/>
        </w:rPr>
        <w:t>2</w:t>
      </w:r>
      <w:bookmarkEnd w:id="150"/>
      <w:bookmarkEnd w:id="151"/>
      <w:bookmarkEnd w:id="152"/>
      <w:r>
        <w:rPr>
          <w:rFonts w:hint="eastAsia" w:ascii="宋体" w:hAnsi="宋体" w:cs="宋体"/>
          <w:sz w:val="24"/>
          <w:szCs w:val="24"/>
        </w:rPr>
        <w:t>5.磋商程序及评审方法和评审标准</w:t>
      </w:r>
    </w:p>
    <w:p w14:paraId="383943BA">
      <w:pPr>
        <w:widowControl/>
        <w:spacing w:line="500" w:lineRule="exact"/>
        <w:ind w:firstLine="480"/>
        <w:jc w:val="left"/>
        <w:rPr>
          <w:rFonts w:ascii="宋体" w:hAnsi="宋体" w:cs="宋体"/>
          <w:sz w:val="24"/>
          <w:szCs w:val="24"/>
        </w:rPr>
      </w:pPr>
      <w:r>
        <w:rPr>
          <w:rFonts w:hint="eastAsia" w:ascii="宋体" w:hAnsi="宋体" w:cs="宋体"/>
          <w:sz w:val="24"/>
          <w:szCs w:val="24"/>
        </w:rPr>
        <w:t>25.1 磋商程序</w:t>
      </w:r>
    </w:p>
    <w:p w14:paraId="556D0409">
      <w:pPr>
        <w:widowControl/>
        <w:spacing w:line="500" w:lineRule="exact"/>
        <w:ind w:firstLine="480"/>
        <w:jc w:val="left"/>
        <w:rPr>
          <w:rFonts w:ascii="宋体" w:hAnsi="宋体" w:cs="宋体"/>
          <w:sz w:val="24"/>
          <w:szCs w:val="24"/>
        </w:rPr>
      </w:pPr>
      <w:r>
        <w:rPr>
          <w:rFonts w:hint="eastAsia" w:ascii="宋体" w:hAnsi="宋体" w:cs="宋体"/>
          <w:sz w:val="24"/>
          <w:szCs w:val="24"/>
        </w:rPr>
        <w:t>25.1.1 对于通过资格审查和符合性审查的供应商，磋商小组将集中与单一供应商分别进行磋商。磋商小组通过苏采云系统向供应商发布《磋商函》，供应商应当按照要求在苏采云系统提交《磋商响应函》并加盖电子公章。</w:t>
      </w:r>
    </w:p>
    <w:p w14:paraId="5881C9C9">
      <w:pPr>
        <w:widowControl/>
        <w:spacing w:line="500" w:lineRule="exact"/>
        <w:ind w:firstLine="480"/>
        <w:jc w:val="left"/>
        <w:rPr>
          <w:rFonts w:ascii="宋体" w:hAnsi="宋体" w:cs="宋体"/>
          <w:sz w:val="24"/>
          <w:szCs w:val="24"/>
        </w:rPr>
      </w:pPr>
      <w:r>
        <w:rPr>
          <w:rFonts w:hint="eastAsia" w:ascii="宋体" w:hAnsi="宋体" w:cs="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1505BC02">
      <w:pPr>
        <w:widowControl/>
        <w:spacing w:line="500" w:lineRule="exact"/>
        <w:ind w:firstLine="480"/>
        <w:jc w:val="left"/>
        <w:rPr>
          <w:rFonts w:ascii="宋体" w:hAnsi="宋体" w:cs="宋体"/>
          <w:sz w:val="24"/>
          <w:szCs w:val="24"/>
        </w:rPr>
      </w:pPr>
      <w:r>
        <w:rPr>
          <w:rFonts w:hint="eastAsia" w:ascii="宋体" w:hAnsi="宋体" w:cs="宋体"/>
          <w:sz w:val="24"/>
          <w:szCs w:val="24"/>
        </w:rPr>
        <w:t>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B11126D">
      <w:pPr>
        <w:widowControl/>
        <w:spacing w:line="500" w:lineRule="exact"/>
        <w:ind w:firstLine="480"/>
        <w:jc w:val="left"/>
        <w:rPr>
          <w:rFonts w:ascii="宋体" w:hAnsi="宋体" w:cs="宋体"/>
          <w:sz w:val="24"/>
          <w:szCs w:val="24"/>
        </w:rPr>
      </w:pPr>
      <w:r>
        <w:rPr>
          <w:rFonts w:hint="eastAsia" w:ascii="宋体" w:hAnsi="宋体" w:cs="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88E1986">
      <w:pPr>
        <w:widowControl/>
        <w:spacing w:line="500" w:lineRule="exact"/>
        <w:ind w:firstLine="480"/>
        <w:jc w:val="left"/>
        <w:rPr>
          <w:rFonts w:ascii="宋体" w:hAnsi="宋体" w:cs="宋体"/>
          <w:sz w:val="24"/>
          <w:szCs w:val="24"/>
        </w:rPr>
      </w:pPr>
      <w:r>
        <w:rPr>
          <w:rFonts w:hint="eastAsia" w:ascii="宋体" w:hAnsi="宋体" w:cs="宋体"/>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B1D4E76">
      <w:pPr>
        <w:widowControl/>
        <w:spacing w:line="500" w:lineRule="exact"/>
        <w:ind w:firstLine="480"/>
        <w:jc w:val="left"/>
        <w:rPr>
          <w:rFonts w:ascii="宋体" w:hAnsi="宋体" w:cs="宋体"/>
          <w:sz w:val="24"/>
          <w:szCs w:val="24"/>
        </w:rPr>
      </w:pPr>
      <w:r>
        <w:rPr>
          <w:rFonts w:hint="eastAsia" w:ascii="宋体" w:hAnsi="宋体" w:cs="宋体"/>
          <w:sz w:val="24"/>
          <w:szCs w:val="24"/>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p>
    <w:p w14:paraId="43EF4698">
      <w:pPr>
        <w:widowControl/>
        <w:spacing w:line="500" w:lineRule="exact"/>
        <w:ind w:firstLine="480"/>
        <w:jc w:val="left"/>
        <w:rPr>
          <w:rFonts w:ascii="宋体" w:hAnsi="宋体" w:cs="宋体"/>
          <w:sz w:val="24"/>
          <w:szCs w:val="24"/>
        </w:rPr>
      </w:pPr>
      <w:r>
        <w:rPr>
          <w:rFonts w:hint="eastAsia" w:ascii="宋体" w:hAnsi="宋体" w:cs="宋体"/>
          <w:sz w:val="24"/>
          <w:szCs w:val="24"/>
        </w:rPr>
        <w:t>25.2 评审方法和评审标准</w:t>
      </w:r>
    </w:p>
    <w:p w14:paraId="38F67F18">
      <w:pPr>
        <w:widowControl/>
        <w:spacing w:line="500" w:lineRule="exact"/>
        <w:ind w:firstLine="480"/>
        <w:jc w:val="left"/>
        <w:rPr>
          <w:rFonts w:ascii="宋体" w:hAnsi="宋体" w:cs="宋体"/>
          <w:sz w:val="24"/>
          <w:szCs w:val="24"/>
        </w:rPr>
      </w:pPr>
      <w:r>
        <w:rPr>
          <w:rFonts w:hint="eastAsia" w:ascii="宋体" w:hAnsi="宋体" w:cs="宋体"/>
          <w:sz w:val="24"/>
          <w:szCs w:val="24"/>
        </w:rPr>
        <w:t>25.2.1 评审方法。经磋商确定最终采购需求和提交最后报价的供应商后，由磋商小组采用综合评分法对提交最后报价的供应商的响应文件和最后报价进行综合评分。</w:t>
      </w:r>
    </w:p>
    <w:p w14:paraId="7E4B416F">
      <w:pPr>
        <w:widowControl/>
        <w:spacing w:line="500" w:lineRule="exact"/>
        <w:ind w:firstLine="480"/>
        <w:jc w:val="left"/>
        <w:rPr>
          <w:rFonts w:ascii="宋体" w:hAnsi="宋体" w:cs="宋体"/>
          <w:sz w:val="24"/>
          <w:szCs w:val="24"/>
        </w:rPr>
      </w:pPr>
      <w:r>
        <w:rPr>
          <w:rFonts w:hint="eastAsia" w:ascii="宋体" w:hAnsi="宋体" w:cs="宋体"/>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5D35E2B">
      <w:pPr>
        <w:widowControl/>
        <w:spacing w:line="500" w:lineRule="exact"/>
        <w:ind w:firstLine="480"/>
        <w:jc w:val="left"/>
        <w:rPr>
          <w:rFonts w:ascii="宋体" w:hAnsi="宋体" w:cs="宋体"/>
          <w:sz w:val="24"/>
          <w:szCs w:val="24"/>
        </w:rPr>
      </w:pPr>
      <w:r>
        <w:rPr>
          <w:rFonts w:hint="eastAsia" w:ascii="宋体" w:hAnsi="宋体" w:cs="宋体"/>
          <w:sz w:val="24"/>
          <w:szCs w:val="24"/>
        </w:rPr>
        <w:t>25.2.2 评审标准</w:t>
      </w:r>
    </w:p>
    <w:p w14:paraId="375B2C61">
      <w:pPr>
        <w:widowControl/>
        <w:spacing w:line="500" w:lineRule="exact"/>
        <w:ind w:firstLine="480"/>
        <w:jc w:val="left"/>
        <w:rPr>
          <w:rFonts w:ascii="宋体" w:hAnsi="宋体" w:cs="宋体"/>
          <w:sz w:val="24"/>
          <w:szCs w:val="24"/>
        </w:rPr>
      </w:pPr>
      <w:r>
        <w:rPr>
          <w:rFonts w:hint="eastAsia" w:ascii="宋体" w:hAnsi="宋体" w:cs="宋体"/>
          <w:sz w:val="24"/>
          <w:szCs w:val="24"/>
        </w:rPr>
        <w:t>见本磋商文件第五章规定。</w:t>
      </w:r>
    </w:p>
    <w:p w14:paraId="24DD3B47">
      <w:pPr>
        <w:widowControl/>
        <w:spacing w:line="500" w:lineRule="exact"/>
        <w:ind w:firstLine="480"/>
        <w:jc w:val="left"/>
        <w:rPr>
          <w:rFonts w:ascii="宋体" w:hAnsi="宋体" w:cs="宋体"/>
          <w:sz w:val="24"/>
          <w:szCs w:val="24"/>
        </w:rPr>
      </w:pPr>
      <w:r>
        <w:rPr>
          <w:rFonts w:hint="eastAsia" w:ascii="宋体" w:hAnsi="宋体" w:cs="宋体"/>
          <w:sz w:val="24"/>
          <w:szCs w:val="24"/>
        </w:rPr>
        <w:t>25.3 采购活动终止的情况</w:t>
      </w:r>
    </w:p>
    <w:p w14:paraId="55843AB0">
      <w:pPr>
        <w:widowControl/>
        <w:spacing w:line="500" w:lineRule="exact"/>
        <w:ind w:firstLine="480"/>
        <w:jc w:val="left"/>
        <w:rPr>
          <w:rFonts w:ascii="宋体" w:hAnsi="宋体" w:cs="宋体"/>
          <w:sz w:val="24"/>
          <w:szCs w:val="24"/>
        </w:rPr>
      </w:pPr>
      <w:r>
        <w:rPr>
          <w:rFonts w:hint="eastAsia" w:ascii="宋体" w:hAnsi="宋体" w:cs="宋体"/>
          <w:sz w:val="24"/>
          <w:szCs w:val="24"/>
        </w:rPr>
        <w:t>出现下列情形之一的，本次竞争性磋商采购活动将被终止：</w:t>
      </w:r>
    </w:p>
    <w:p w14:paraId="42B37F8E">
      <w:pPr>
        <w:widowControl/>
        <w:spacing w:line="500" w:lineRule="exact"/>
        <w:ind w:firstLine="480"/>
        <w:jc w:val="left"/>
        <w:rPr>
          <w:rFonts w:ascii="宋体" w:hAnsi="宋体" w:cs="宋体"/>
          <w:sz w:val="24"/>
          <w:szCs w:val="24"/>
        </w:rPr>
      </w:pPr>
      <w:r>
        <w:rPr>
          <w:rFonts w:hint="eastAsia" w:ascii="宋体" w:hAnsi="宋体" w:cs="宋体"/>
          <w:sz w:val="24"/>
          <w:szCs w:val="24"/>
        </w:rPr>
        <w:t>25.3.1 因情况变化，不再符合规定的竞争性磋商采购方式适用情形的。</w:t>
      </w:r>
    </w:p>
    <w:p w14:paraId="02E76F5B">
      <w:pPr>
        <w:widowControl/>
        <w:spacing w:line="500" w:lineRule="exact"/>
        <w:ind w:firstLine="480"/>
        <w:jc w:val="left"/>
        <w:rPr>
          <w:rFonts w:ascii="宋体" w:hAnsi="宋体" w:cs="宋体"/>
          <w:sz w:val="24"/>
          <w:szCs w:val="24"/>
        </w:rPr>
      </w:pPr>
      <w:r>
        <w:rPr>
          <w:rFonts w:hint="eastAsia" w:ascii="宋体" w:hAnsi="宋体" w:cs="宋体"/>
          <w:sz w:val="24"/>
          <w:szCs w:val="24"/>
        </w:rPr>
        <w:t>25.3.2 出现影响采购公正的违法、违规行为的。</w:t>
      </w:r>
    </w:p>
    <w:p w14:paraId="331A18F1">
      <w:pPr>
        <w:widowControl/>
        <w:spacing w:line="500" w:lineRule="exact"/>
        <w:ind w:firstLine="480"/>
        <w:jc w:val="left"/>
        <w:rPr>
          <w:rFonts w:ascii="宋体" w:hAnsi="宋体" w:cs="宋体"/>
          <w:sz w:val="24"/>
          <w:szCs w:val="24"/>
        </w:rPr>
      </w:pPr>
      <w:r>
        <w:rPr>
          <w:rFonts w:hint="eastAsia" w:ascii="宋体" w:hAnsi="宋体" w:cs="宋体"/>
          <w:sz w:val="24"/>
          <w:szCs w:val="24"/>
        </w:rPr>
        <w:t>25.3.3 除本磋商文件第二章第25.1.2条第三款规定的情形外，在采购过程中符合要求的供应商或者最后报价未超过采购预算的供应商不足3家的。</w:t>
      </w:r>
    </w:p>
    <w:p w14:paraId="69BA7445">
      <w:pPr>
        <w:widowControl/>
        <w:spacing w:line="500" w:lineRule="exact"/>
        <w:ind w:firstLine="480"/>
        <w:jc w:val="left"/>
        <w:rPr>
          <w:rFonts w:ascii="宋体" w:hAnsi="宋体" w:cs="宋体"/>
          <w:sz w:val="24"/>
          <w:szCs w:val="24"/>
        </w:rPr>
      </w:pPr>
      <w:r>
        <w:rPr>
          <w:rFonts w:hint="eastAsia" w:ascii="宋体" w:hAnsi="宋体" w:cs="宋体"/>
          <w:sz w:val="24"/>
          <w:szCs w:val="24"/>
        </w:rPr>
        <w:t>25.3.4 在苏采云系统规定时间内成功解密电子响应文件的供应商不足3家的。</w:t>
      </w:r>
    </w:p>
    <w:p w14:paraId="3A47716C">
      <w:pPr>
        <w:widowControl/>
        <w:spacing w:line="500" w:lineRule="exact"/>
        <w:ind w:firstLine="480"/>
        <w:jc w:val="left"/>
        <w:rPr>
          <w:rFonts w:ascii="宋体" w:hAnsi="宋体" w:cs="宋体"/>
          <w:sz w:val="24"/>
          <w:szCs w:val="24"/>
        </w:rPr>
      </w:pPr>
      <w:bookmarkStart w:id="153" w:name="_Toc20823307"/>
      <w:bookmarkStart w:id="154" w:name="_Toc16938551"/>
      <w:bookmarkStart w:id="155" w:name="_Toc513029235"/>
      <w:bookmarkStart w:id="156" w:name="_Toc120614219"/>
      <w:r>
        <w:rPr>
          <w:rFonts w:hint="eastAsia" w:ascii="宋体" w:hAnsi="宋体" w:cs="宋体"/>
          <w:sz w:val="24"/>
          <w:szCs w:val="24"/>
        </w:rPr>
        <w:t>六、</w:t>
      </w:r>
      <w:bookmarkEnd w:id="153"/>
      <w:bookmarkEnd w:id="154"/>
      <w:bookmarkEnd w:id="155"/>
      <w:bookmarkEnd w:id="156"/>
      <w:r>
        <w:rPr>
          <w:rFonts w:hint="eastAsia" w:ascii="宋体" w:hAnsi="宋体" w:cs="宋体"/>
          <w:sz w:val="24"/>
          <w:szCs w:val="24"/>
        </w:rPr>
        <w:t>成交</w:t>
      </w:r>
    </w:p>
    <w:p w14:paraId="2941C9E1">
      <w:pPr>
        <w:widowControl/>
        <w:spacing w:line="500" w:lineRule="exact"/>
        <w:ind w:firstLine="480"/>
        <w:jc w:val="left"/>
        <w:rPr>
          <w:rFonts w:ascii="宋体" w:hAnsi="宋体" w:cs="宋体"/>
          <w:sz w:val="24"/>
          <w:szCs w:val="24"/>
        </w:rPr>
      </w:pPr>
      <w:bookmarkStart w:id="157" w:name="_Toc513029238"/>
      <w:bookmarkStart w:id="158" w:name="_Toc16938554"/>
      <w:bookmarkStart w:id="159" w:name="_Toc20823310"/>
      <w:r>
        <w:rPr>
          <w:rFonts w:hint="eastAsia" w:ascii="宋体" w:hAnsi="宋体" w:cs="宋体"/>
          <w:sz w:val="24"/>
          <w:szCs w:val="24"/>
        </w:rPr>
        <w:t>2</w:t>
      </w:r>
      <w:bookmarkEnd w:id="157"/>
      <w:r>
        <w:rPr>
          <w:rFonts w:hint="eastAsia" w:ascii="宋体" w:hAnsi="宋体" w:cs="宋体"/>
          <w:sz w:val="24"/>
          <w:szCs w:val="24"/>
        </w:rPr>
        <w:t>6.确定</w:t>
      </w:r>
      <w:bookmarkEnd w:id="158"/>
      <w:bookmarkEnd w:id="159"/>
      <w:r>
        <w:rPr>
          <w:rFonts w:hint="eastAsia" w:ascii="宋体" w:hAnsi="宋体" w:cs="宋体"/>
          <w:sz w:val="24"/>
          <w:szCs w:val="24"/>
        </w:rPr>
        <w:t>成交单位</w:t>
      </w:r>
    </w:p>
    <w:p w14:paraId="545ECD6C">
      <w:pPr>
        <w:widowControl/>
        <w:spacing w:line="500" w:lineRule="exact"/>
        <w:ind w:firstLine="480"/>
        <w:jc w:val="left"/>
        <w:rPr>
          <w:rFonts w:ascii="宋体" w:hAnsi="宋体" w:cs="宋体"/>
          <w:sz w:val="24"/>
          <w:szCs w:val="24"/>
        </w:rPr>
      </w:pPr>
      <w:r>
        <w:rPr>
          <w:rFonts w:hint="eastAsia" w:ascii="宋体" w:hAnsi="宋体" w:cs="宋体"/>
          <w:sz w:val="24"/>
          <w:szCs w:val="24"/>
        </w:rPr>
        <w:t>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p>
    <w:p w14:paraId="56E43DF4">
      <w:pPr>
        <w:widowControl/>
        <w:spacing w:line="500" w:lineRule="exact"/>
        <w:ind w:firstLine="480"/>
        <w:jc w:val="left"/>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按以下第（</w:t>
      </w:r>
      <w:r>
        <w:rPr>
          <w:rFonts w:hint="eastAsia" w:ascii="宋体" w:hAnsi="宋体" w:cs="宋体"/>
          <w:sz w:val="24"/>
          <w:szCs w:val="24"/>
        </w:rPr>
        <w:t>1</w:t>
      </w:r>
      <w:r>
        <w:rPr>
          <w:rFonts w:hint="eastAsia" w:ascii="宋体" w:hAnsi="宋体" w:cs="宋体"/>
          <w:sz w:val="24"/>
          <w:szCs w:val="24"/>
          <w:lang w:val="zh-CN"/>
        </w:rPr>
        <w:t>）种方式确定</w:t>
      </w:r>
      <w:r>
        <w:rPr>
          <w:rFonts w:hint="eastAsia" w:ascii="宋体" w:hAnsi="宋体" w:cs="宋体"/>
          <w:sz w:val="24"/>
          <w:szCs w:val="24"/>
        </w:rPr>
        <w:t>成交供应商</w:t>
      </w:r>
    </w:p>
    <w:p w14:paraId="362E580E">
      <w:pPr>
        <w:widowControl/>
        <w:spacing w:line="500" w:lineRule="exact"/>
        <w:ind w:firstLine="480"/>
        <w:jc w:val="left"/>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磋商小组</w:t>
      </w:r>
      <w:r>
        <w:rPr>
          <w:rFonts w:hint="eastAsia" w:ascii="宋体" w:hAnsi="宋体" w:cs="宋体"/>
          <w:sz w:val="24"/>
          <w:szCs w:val="24"/>
          <w:lang w:val="zh-CN"/>
        </w:rPr>
        <w:t>直接确定排名第一的</w:t>
      </w:r>
      <w:r>
        <w:rPr>
          <w:rFonts w:hint="eastAsia" w:ascii="宋体" w:hAnsi="宋体" w:cs="宋体"/>
          <w:sz w:val="24"/>
          <w:szCs w:val="24"/>
        </w:rPr>
        <w:t>成交候选供应商</w:t>
      </w:r>
      <w:r>
        <w:rPr>
          <w:rFonts w:hint="eastAsia" w:ascii="宋体" w:hAnsi="宋体" w:cs="宋体"/>
          <w:sz w:val="24"/>
          <w:szCs w:val="24"/>
          <w:lang w:val="zh-CN"/>
        </w:rPr>
        <w:t>为</w:t>
      </w:r>
      <w:r>
        <w:rPr>
          <w:rFonts w:hint="eastAsia" w:ascii="宋体" w:hAnsi="宋体" w:cs="宋体"/>
          <w:sz w:val="24"/>
          <w:szCs w:val="24"/>
        </w:rPr>
        <w:t>成交供应商</w:t>
      </w:r>
      <w:r>
        <w:rPr>
          <w:rFonts w:hint="eastAsia" w:ascii="宋体" w:hAnsi="宋体" w:cs="宋体"/>
          <w:sz w:val="24"/>
          <w:szCs w:val="24"/>
          <w:lang w:val="zh-CN"/>
        </w:rPr>
        <w:t>；</w:t>
      </w:r>
    </w:p>
    <w:p w14:paraId="7A6C5BFE">
      <w:pPr>
        <w:widowControl/>
        <w:spacing w:line="500" w:lineRule="exact"/>
        <w:ind w:firstLine="480"/>
        <w:jc w:val="left"/>
        <w:rPr>
          <w:rFonts w:ascii="宋体" w:hAnsi="宋体" w:cs="宋体"/>
          <w:sz w:val="24"/>
          <w:szCs w:val="24"/>
          <w:lang w:val="zh-CN"/>
        </w:rPr>
      </w:pPr>
      <w:r>
        <w:rPr>
          <w:rFonts w:hint="eastAsia" w:ascii="宋体" w:hAnsi="宋体" w:cs="宋体"/>
          <w:sz w:val="24"/>
          <w:szCs w:val="24"/>
          <w:lang w:val="zh-CN"/>
        </w:rPr>
        <w:t>（2）采购人在</w:t>
      </w:r>
      <w:r>
        <w:rPr>
          <w:rFonts w:hint="eastAsia" w:ascii="宋体" w:hAnsi="宋体" w:cs="宋体"/>
          <w:sz w:val="24"/>
          <w:szCs w:val="24"/>
        </w:rPr>
        <w:t>磋商小组</w:t>
      </w:r>
      <w:r>
        <w:rPr>
          <w:rFonts w:hint="eastAsia" w:ascii="宋体" w:hAnsi="宋体" w:cs="宋体"/>
          <w:sz w:val="24"/>
          <w:szCs w:val="24"/>
          <w:lang w:val="zh-CN"/>
        </w:rPr>
        <w:t>推荐的</w:t>
      </w:r>
      <w:r>
        <w:rPr>
          <w:rFonts w:hint="eastAsia" w:ascii="宋体" w:hAnsi="宋体" w:cs="宋体"/>
          <w:sz w:val="24"/>
          <w:szCs w:val="24"/>
        </w:rPr>
        <w:t>成交候选供应商</w:t>
      </w:r>
      <w:r>
        <w:rPr>
          <w:rFonts w:hint="eastAsia" w:ascii="宋体" w:hAnsi="宋体" w:cs="宋体"/>
          <w:sz w:val="24"/>
          <w:szCs w:val="24"/>
          <w:lang w:val="zh-CN"/>
        </w:rPr>
        <w:t>中按顺序确定</w:t>
      </w:r>
      <w:r>
        <w:rPr>
          <w:rFonts w:hint="eastAsia" w:ascii="宋体" w:hAnsi="宋体" w:cs="宋体"/>
          <w:sz w:val="24"/>
          <w:szCs w:val="24"/>
        </w:rPr>
        <w:t>成交供应商</w:t>
      </w:r>
      <w:r>
        <w:rPr>
          <w:rFonts w:hint="eastAsia" w:ascii="宋体" w:hAnsi="宋体" w:cs="宋体"/>
          <w:sz w:val="24"/>
          <w:szCs w:val="24"/>
          <w:lang w:val="zh-CN"/>
        </w:rPr>
        <w:t>。</w:t>
      </w:r>
    </w:p>
    <w:p w14:paraId="5FDB8B3E">
      <w:pPr>
        <w:widowControl/>
        <w:spacing w:line="500" w:lineRule="exact"/>
        <w:ind w:firstLine="480"/>
        <w:jc w:val="left"/>
        <w:rPr>
          <w:rFonts w:ascii="宋体" w:hAnsi="宋体" w:cs="宋体"/>
          <w:sz w:val="24"/>
          <w:szCs w:val="24"/>
          <w:lang w:val="zh-CN"/>
        </w:rPr>
      </w:pPr>
      <w:r>
        <w:rPr>
          <w:rFonts w:hint="eastAsia" w:ascii="宋体" w:hAnsi="宋体" w:cs="宋体"/>
          <w:sz w:val="24"/>
          <w:szCs w:val="24"/>
          <w:lang w:val="zh-CN"/>
        </w:rPr>
        <w:t>按第二种方式确定</w:t>
      </w:r>
      <w:r>
        <w:rPr>
          <w:rFonts w:hint="eastAsia" w:ascii="宋体" w:hAnsi="宋体" w:cs="宋体"/>
          <w:sz w:val="24"/>
          <w:szCs w:val="24"/>
        </w:rPr>
        <w:t>成交供应商</w:t>
      </w:r>
      <w:r>
        <w:rPr>
          <w:rFonts w:hint="eastAsia" w:ascii="宋体" w:hAnsi="宋体" w:cs="宋体"/>
          <w:sz w:val="24"/>
          <w:szCs w:val="24"/>
          <w:lang w:val="zh-CN"/>
        </w:rPr>
        <w:t>的，交易中心自评审结束之日起两个工作日内将评审报告送交采购人，采购人自收到评审报告之日起五个工作日内，在评审报告推荐的</w:t>
      </w:r>
      <w:r>
        <w:rPr>
          <w:rFonts w:hint="eastAsia" w:ascii="宋体" w:hAnsi="宋体" w:cs="宋体"/>
          <w:sz w:val="24"/>
          <w:szCs w:val="24"/>
        </w:rPr>
        <w:t>成交候选供应商</w:t>
      </w:r>
      <w:r>
        <w:rPr>
          <w:rFonts w:hint="eastAsia" w:ascii="宋体" w:hAnsi="宋体" w:cs="宋体"/>
          <w:sz w:val="24"/>
          <w:szCs w:val="24"/>
          <w:lang w:val="zh-CN"/>
        </w:rPr>
        <w:t>中按顺序确定</w:t>
      </w:r>
      <w:r>
        <w:rPr>
          <w:rFonts w:hint="eastAsia" w:ascii="宋体" w:hAnsi="宋体" w:cs="宋体"/>
          <w:sz w:val="24"/>
          <w:szCs w:val="24"/>
        </w:rPr>
        <w:t>成交供应商</w:t>
      </w:r>
      <w:r>
        <w:rPr>
          <w:rFonts w:hint="eastAsia" w:ascii="宋体" w:hAnsi="宋体" w:cs="宋体"/>
          <w:sz w:val="24"/>
          <w:szCs w:val="24"/>
          <w:lang w:val="zh-CN"/>
        </w:rPr>
        <w:t>。</w:t>
      </w:r>
    </w:p>
    <w:p w14:paraId="67F860F6">
      <w:pPr>
        <w:widowControl/>
        <w:spacing w:line="500" w:lineRule="exact"/>
        <w:ind w:firstLine="480"/>
        <w:jc w:val="left"/>
        <w:rPr>
          <w:rFonts w:ascii="宋体" w:hAnsi="宋体" w:cs="宋体"/>
          <w:sz w:val="24"/>
          <w:szCs w:val="24"/>
        </w:rPr>
      </w:pPr>
      <w:r>
        <w:rPr>
          <w:rFonts w:hint="eastAsia" w:ascii="宋体" w:hAnsi="宋体" w:cs="宋体"/>
          <w:sz w:val="24"/>
          <w:szCs w:val="24"/>
        </w:rPr>
        <w:t>26.3 交易中心将在“江苏政府采购网”发布成交结果公告，公告期限为1个工作日。</w:t>
      </w:r>
    </w:p>
    <w:p w14:paraId="6A16F32E">
      <w:pPr>
        <w:widowControl/>
        <w:spacing w:line="500" w:lineRule="exact"/>
        <w:ind w:firstLine="480"/>
        <w:jc w:val="left"/>
        <w:rPr>
          <w:rFonts w:ascii="宋体" w:hAnsi="宋体" w:cs="宋体"/>
          <w:sz w:val="24"/>
          <w:szCs w:val="24"/>
        </w:rPr>
      </w:pPr>
      <w:r>
        <w:rPr>
          <w:rFonts w:hint="eastAsia" w:ascii="宋体" w:hAnsi="宋体" w:cs="宋体"/>
          <w:sz w:val="24"/>
          <w:szCs w:val="24"/>
        </w:rPr>
        <w:t>26.4 若有充分证据证明，成交供应商出现下列情况之一的，一经查实，将被取消成交资格：</w:t>
      </w:r>
    </w:p>
    <w:p w14:paraId="6104303B">
      <w:pPr>
        <w:widowControl/>
        <w:spacing w:line="500" w:lineRule="exact"/>
        <w:ind w:firstLine="480"/>
        <w:jc w:val="left"/>
        <w:rPr>
          <w:rFonts w:ascii="宋体" w:hAnsi="宋体" w:cs="宋体"/>
          <w:sz w:val="24"/>
          <w:szCs w:val="24"/>
        </w:rPr>
      </w:pPr>
      <w:r>
        <w:rPr>
          <w:rFonts w:hint="eastAsia" w:ascii="宋体" w:hAnsi="宋体" w:cs="宋体"/>
          <w:sz w:val="24"/>
          <w:szCs w:val="24"/>
        </w:rPr>
        <w:t>26.4.1 提供虚假材料谋取成交的。</w:t>
      </w:r>
    </w:p>
    <w:p w14:paraId="2F692EE2">
      <w:pPr>
        <w:widowControl/>
        <w:spacing w:line="500" w:lineRule="exact"/>
        <w:ind w:firstLine="480"/>
        <w:jc w:val="left"/>
        <w:rPr>
          <w:rFonts w:ascii="宋体" w:hAnsi="宋体" w:cs="宋体"/>
          <w:sz w:val="24"/>
          <w:szCs w:val="24"/>
        </w:rPr>
      </w:pPr>
      <w:r>
        <w:rPr>
          <w:rFonts w:hint="eastAsia" w:ascii="宋体" w:hAnsi="宋体" w:cs="宋体"/>
          <w:sz w:val="24"/>
          <w:szCs w:val="24"/>
        </w:rPr>
        <w:t>26.4.2 与评审专家、采购人、其他供应商或者交易中心工作人员恶意串通的。</w:t>
      </w:r>
    </w:p>
    <w:p w14:paraId="7B7E5432">
      <w:pPr>
        <w:widowControl/>
        <w:spacing w:line="500" w:lineRule="exact"/>
        <w:ind w:firstLine="480"/>
        <w:jc w:val="left"/>
        <w:rPr>
          <w:rFonts w:ascii="宋体" w:hAnsi="宋体" w:cs="宋体"/>
          <w:sz w:val="24"/>
          <w:szCs w:val="24"/>
        </w:rPr>
      </w:pPr>
      <w:r>
        <w:rPr>
          <w:rFonts w:hint="eastAsia" w:ascii="宋体" w:hAnsi="宋体" w:cs="宋体"/>
          <w:sz w:val="24"/>
          <w:szCs w:val="24"/>
        </w:rPr>
        <w:t>26.4.3 向评审专家、采购人或交易中心工作人员行贿或者提供其他不正当利益的。</w:t>
      </w:r>
    </w:p>
    <w:p w14:paraId="712A693B">
      <w:pPr>
        <w:widowControl/>
        <w:spacing w:line="500" w:lineRule="exact"/>
        <w:ind w:firstLine="480"/>
        <w:jc w:val="left"/>
        <w:rPr>
          <w:rFonts w:ascii="宋体" w:hAnsi="宋体" w:cs="宋体"/>
          <w:sz w:val="24"/>
          <w:szCs w:val="24"/>
        </w:rPr>
      </w:pPr>
      <w:r>
        <w:rPr>
          <w:rFonts w:hint="eastAsia" w:ascii="宋体" w:hAnsi="宋体" w:cs="宋体"/>
          <w:sz w:val="24"/>
          <w:szCs w:val="24"/>
        </w:rPr>
        <w:t>26.4.4 恶意竞争，最后报价明显低于其自身合理成本且又无法提供证明的。</w:t>
      </w:r>
    </w:p>
    <w:p w14:paraId="06373C6F">
      <w:pPr>
        <w:widowControl/>
        <w:spacing w:line="500" w:lineRule="exact"/>
        <w:ind w:firstLine="480"/>
        <w:jc w:val="left"/>
        <w:rPr>
          <w:rFonts w:ascii="宋体" w:hAnsi="宋体" w:cs="宋体"/>
          <w:sz w:val="24"/>
          <w:szCs w:val="24"/>
        </w:rPr>
      </w:pPr>
      <w:r>
        <w:rPr>
          <w:rFonts w:hint="eastAsia" w:ascii="宋体" w:hAnsi="宋体" w:cs="宋体"/>
          <w:sz w:val="24"/>
          <w:szCs w:val="24"/>
        </w:rPr>
        <w:t>26.4.5 不满足本磋商文件规定的实质性要求，但在评审过程中未被磋商小组发现的。</w:t>
      </w:r>
    </w:p>
    <w:p w14:paraId="6A13C986">
      <w:pPr>
        <w:widowControl/>
        <w:spacing w:line="500" w:lineRule="exact"/>
        <w:ind w:firstLine="480"/>
        <w:jc w:val="left"/>
        <w:rPr>
          <w:rFonts w:ascii="宋体" w:hAnsi="宋体" w:cs="宋体"/>
          <w:sz w:val="24"/>
          <w:szCs w:val="24"/>
        </w:rPr>
      </w:pPr>
      <w:r>
        <w:rPr>
          <w:rFonts w:hint="eastAsia" w:ascii="宋体" w:hAnsi="宋体" w:cs="宋体"/>
          <w:sz w:val="24"/>
          <w:szCs w:val="24"/>
        </w:rPr>
        <w:t>26.4.6 成交后无正当理由拒不与采购人签订政府采购合同或者未按照磋商文件确定的事项签订政府采购合同的。</w:t>
      </w:r>
    </w:p>
    <w:p w14:paraId="27C7DF92">
      <w:pPr>
        <w:widowControl/>
        <w:spacing w:line="500" w:lineRule="exact"/>
        <w:ind w:firstLine="480"/>
        <w:jc w:val="left"/>
        <w:rPr>
          <w:rFonts w:hint="eastAsia" w:ascii="宋体" w:hAnsi="宋体" w:cs="宋体"/>
          <w:sz w:val="24"/>
          <w:szCs w:val="24"/>
        </w:rPr>
      </w:pPr>
      <w:r>
        <w:rPr>
          <w:rFonts w:hint="eastAsia" w:ascii="宋体" w:hAnsi="宋体" w:cs="宋体"/>
          <w:sz w:val="24"/>
          <w:szCs w:val="24"/>
        </w:rPr>
        <w:t>26.</w:t>
      </w:r>
      <w:r>
        <w:rPr>
          <w:rFonts w:hint="eastAsia" w:ascii="宋体" w:hAnsi="宋体" w:cs="宋体"/>
          <w:sz w:val="24"/>
          <w:szCs w:val="24"/>
          <w:lang w:val="en-US" w:eastAsia="zh-CN"/>
        </w:rPr>
        <w:t>4</w:t>
      </w:r>
      <w:r>
        <w:rPr>
          <w:rFonts w:hint="eastAsia" w:ascii="宋体" w:hAnsi="宋体" w:cs="宋体"/>
          <w:sz w:val="24"/>
          <w:szCs w:val="24"/>
        </w:rPr>
        <w:t>.7 将政府采购合同转包的。</w:t>
      </w:r>
    </w:p>
    <w:p w14:paraId="1C5A1A85">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27.成交通知书</w:t>
      </w:r>
    </w:p>
    <w:p w14:paraId="6693AEEB">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 xml:space="preserve">27.1 成交结果确定后，交易中心将向成交供应商发出《成交通知书》。成交供应商可在成交结果公告届满之日起三十日内，登录苏采云系统下载。    </w:t>
      </w:r>
    </w:p>
    <w:p w14:paraId="5DAD5B9D">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因系统存储空间有限，成交结果公告届满之日起三十日后，苏采云系统不再保证提供下载《成交通知书》服务，因未及时下载而造成的不利后果由成交供应商自行承担。</w:t>
      </w:r>
    </w:p>
    <w:p w14:paraId="2F48130A">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27.2 《成交通知书》是合同的一个组成部分，对采购人和成交供应商均具有法律效力。《成交通知书》发出后，采购人改变成交结果的，或者成交供应商放弃成交项目的，应当依法承担法律责任。</w:t>
      </w:r>
    </w:p>
    <w:p w14:paraId="3DC449F6">
      <w:pPr>
        <w:widowControl/>
        <w:spacing w:line="500" w:lineRule="exact"/>
        <w:ind w:firstLine="480"/>
        <w:jc w:val="left"/>
        <w:rPr>
          <w:rFonts w:hint="eastAsia" w:ascii="宋体" w:hAnsi="宋体" w:cs="宋体"/>
          <w:sz w:val="24"/>
          <w:szCs w:val="24"/>
        </w:rPr>
      </w:pPr>
      <w:r>
        <w:rPr>
          <w:rFonts w:hint="eastAsia" w:ascii="宋体" w:hAnsi="宋体" w:cs="宋体"/>
          <w:sz w:val="24"/>
          <w:szCs w:val="24"/>
        </w:rPr>
        <w:t>七、授予合同</w:t>
      </w:r>
    </w:p>
    <w:p w14:paraId="10CDD2A0">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28.签订合同</w:t>
      </w:r>
    </w:p>
    <w:p w14:paraId="534C48FE">
      <w:pPr>
        <w:widowControl/>
        <w:spacing w:line="500" w:lineRule="exact"/>
        <w:ind w:firstLine="480"/>
        <w:jc w:val="left"/>
        <w:rPr>
          <w:rFonts w:hint="default" w:ascii="宋体" w:hAnsi="宋体" w:cs="宋体"/>
          <w:sz w:val="24"/>
          <w:szCs w:val="24"/>
          <w:lang w:val="en-US" w:eastAsia="zh-CN"/>
        </w:rPr>
      </w:pPr>
      <w:r>
        <w:rPr>
          <w:rFonts w:hint="eastAsia" w:ascii="宋体" w:hAnsi="宋体" w:cs="宋体"/>
          <w:sz w:val="24"/>
          <w:szCs w:val="24"/>
          <w:lang w:val="en-US" w:eastAsia="zh-CN"/>
        </w:rPr>
        <w:t>28.l 成交供应商应当在《成交通知书》发出之日起三十日内，按照磋商文件确定的事项与采购人签订政府采购合同。采购人于合同签订后2个工作日内通过苏采云系统进行公示。</w:t>
      </w:r>
    </w:p>
    <w:p w14:paraId="5ABA77D1">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28.2 磋商文件、成交供应商的响应文件及磋商过程中有关澄清、承诺文件均作为合同附件。</w:t>
      </w:r>
    </w:p>
    <w:p w14:paraId="53DBE4CD">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2F2E31DD">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28.4 成交供应商因自身原因拒绝与采购人签订合同的，</w:t>
      </w:r>
      <w:r>
        <w:rPr>
          <w:rFonts w:hint="eastAsia" w:ascii="宋体" w:hAnsi="宋体" w:cs="宋体"/>
          <w:sz w:val="24"/>
          <w:szCs w:val="24"/>
          <w:lang w:val="zh-CN" w:eastAsia="zh-CN"/>
        </w:rPr>
        <w:t>不得参加采购人</w:t>
      </w:r>
      <w:r>
        <w:rPr>
          <w:rFonts w:hint="eastAsia" w:ascii="宋体" w:hAnsi="宋体" w:cs="宋体"/>
          <w:sz w:val="24"/>
          <w:szCs w:val="24"/>
          <w:lang w:val="en-US" w:eastAsia="zh-CN"/>
        </w:rPr>
        <w:t>重新组织的</w:t>
      </w:r>
      <w:r>
        <w:rPr>
          <w:rFonts w:hint="eastAsia" w:ascii="宋体" w:hAnsi="宋体" w:cs="宋体"/>
          <w:sz w:val="24"/>
          <w:szCs w:val="24"/>
          <w:lang w:val="zh-CN" w:eastAsia="zh-CN"/>
        </w:rPr>
        <w:t>采购活动</w:t>
      </w:r>
      <w:r>
        <w:rPr>
          <w:rFonts w:hint="eastAsia" w:ascii="宋体" w:hAnsi="宋体" w:cs="宋体"/>
          <w:sz w:val="24"/>
          <w:szCs w:val="24"/>
          <w:lang w:eastAsia="zh-CN"/>
        </w:rPr>
        <w:t>，</w:t>
      </w:r>
      <w:r>
        <w:rPr>
          <w:rFonts w:hint="eastAsia" w:ascii="宋体" w:hAnsi="宋体" w:cs="宋体"/>
          <w:sz w:val="24"/>
          <w:szCs w:val="24"/>
          <w:lang w:val="en-US" w:eastAsia="zh-CN"/>
        </w:rPr>
        <w:t>且将可能被拒绝参加该采购人</w:t>
      </w:r>
      <w:r>
        <w:rPr>
          <w:rFonts w:hint="eastAsia" w:ascii="宋体" w:hAnsi="宋体" w:cs="宋体"/>
          <w:sz w:val="24"/>
          <w:szCs w:val="24"/>
          <w:lang w:val="zh-CN" w:eastAsia="zh-CN"/>
        </w:rPr>
        <w:t>一年内</w:t>
      </w:r>
      <w:r>
        <w:rPr>
          <w:rFonts w:hint="eastAsia" w:ascii="宋体" w:hAnsi="宋体" w:cs="宋体"/>
          <w:sz w:val="24"/>
          <w:szCs w:val="24"/>
          <w:lang w:val="en-US" w:eastAsia="zh-CN"/>
        </w:rPr>
        <w:t>的其他</w:t>
      </w:r>
      <w:r>
        <w:rPr>
          <w:rFonts w:hint="eastAsia" w:ascii="宋体" w:hAnsi="宋体" w:cs="宋体"/>
          <w:sz w:val="24"/>
          <w:szCs w:val="24"/>
          <w:lang w:val="zh-CN" w:eastAsia="zh-CN"/>
        </w:rPr>
        <w:t>政府采购活动。</w:t>
      </w:r>
    </w:p>
    <w:p w14:paraId="2C15B1E7">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29.标的物的追加</w:t>
      </w:r>
    </w:p>
    <w:p w14:paraId="61644615">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35070489">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30.政府采购履约资金扶持政策</w:t>
      </w:r>
    </w:p>
    <w:p w14:paraId="18A0C14F">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30.1 成交供应商通过</w:t>
      </w:r>
      <w:r>
        <w:rPr>
          <w:rFonts w:hint="eastAsia" w:ascii="宋体" w:hAnsi="宋体" w:cs="宋体"/>
          <w:sz w:val="24"/>
          <w:szCs w:val="24"/>
          <w:lang w:val="zh-CN"/>
        </w:rPr>
        <w:t>南京市公共资源交易</w:t>
      </w:r>
      <w:r>
        <w:rPr>
          <w:rFonts w:hint="eastAsia" w:ascii="宋体" w:hAnsi="宋体" w:cs="宋体"/>
          <w:sz w:val="24"/>
          <w:szCs w:val="24"/>
          <w:lang w:val="en-US" w:eastAsia="zh-CN"/>
        </w:rPr>
        <w:t>平台</w:t>
      </w:r>
      <w:r>
        <w:rPr>
          <w:rFonts w:hint="eastAsia" w:ascii="宋体" w:hAnsi="宋体" w:cs="宋体"/>
          <w:sz w:val="24"/>
          <w:szCs w:val="24"/>
          <w:lang w:val="zh-CN"/>
        </w:rPr>
        <w:t>网站“小企业融资平台”，</w:t>
      </w:r>
      <w:r>
        <w:rPr>
          <w:rFonts w:hint="eastAsia" w:ascii="宋体" w:hAnsi="宋体" w:cs="宋体"/>
          <w:sz w:val="24"/>
          <w:szCs w:val="24"/>
          <w:lang w:val="en-US" w:eastAsia="zh-CN"/>
        </w:rPr>
        <w:t>选择相应的金融机构</w:t>
      </w:r>
      <w:r>
        <w:rPr>
          <w:rFonts w:hint="eastAsia" w:ascii="宋体" w:hAnsi="宋体" w:cs="宋体"/>
          <w:sz w:val="24"/>
          <w:szCs w:val="24"/>
          <w:lang w:val="zh-CN"/>
        </w:rPr>
        <w:t>办理融资贷款。</w:t>
      </w:r>
    </w:p>
    <w:p w14:paraId="78499CE5">
      <w:pPr>
        <w:widowControl/>
        <w:spacing w:line="500" w:lineRule="exact"/>
        <w:ind w:firstLine="480"/>
        <w:jc w:val="left"/>
        <w:rPr>
          <w:rFonts w:hint="eastAsia" w:ascii="宋体" w:hAnsi="宋体" w:cs="宋体"/>
          <w:sz w:val="24"/>
          <w:szCs w:val="24"/>
          <w:lang w:val="zh-CN" w:eastAsia="zh-CN"/>
        </w:rPr>
      </w:pPr>
      <w:r>
        <w:rPr>
          <w:rFonts w:hint="eastAsia" w:ascii="宋体" w:hAnsi="宋体" w:cs="宋体"/>
          <w:sz w:val="24"/>
          <w:szCs w:val="24"/>
          <w:lang w:val="en-US" w:eastAsia="zh-CN"/>
        </w:rPr>
        <w:t>30.2 依据《关于在全省政府采购领域推行电子履约保函（保险）的通知》（苏财购〔2023〕150号），需要缴纳履约保证金的，成交供应商</w:t>
      </w:r>
      <w:r>
        <w:rPr>
          <w:rFonts w:hint="eastAsia" w:ascii="宋体" w:hAnsi="宋体" w:cs="宋体"/>
          <w:sz w:val="24"/>
          <w:szCs w:val="24"/>
          <w:lang w:val="zh-CN" w:eastAsia="zh-CN"/>
        </w:rPr>
        <w:t>可</w:t>
      </w:r>
      <w:r>
        <w:rPr>
          <w:rFonts w:hint="eastAsia" w:ascii="宋体" w:hAnsi="宋体" w:cs="宋体"/>
          <w:sz w:val="24"/>
          <w:szCs w:val="24"/>
          <w:lang w:val="en-US" w:eastAsia="zh-CN"/>
        </w:rPr>
        <w:t>通过江苏政府采购网“政府采购电子履约保函（保险）综合服务平台”线上办理履约保函（保险）</w:t>
      </w:r>
      <w:r>
        <w:rPr>
          <w:rFonts w:hint="eastAsia" w:ascii="宋体" w:hAnsi="宋体" w:cs="宋体"/>
          <w:sz w:val="24"/>
          <w:szCs w:val="24"/>
          <w:lang w:val="zh-CN" w:eastAsia="zh-CN"/>
        </w:rPr>
        <w:t>。</w:t>
      </w:r>
    </w:p>
    <w:p w14:paraId="1D45854D">
      <w:pPr>
        <w:widowControl/>
        <w:spacing w:line="500" w:lineRule="exact"/>
        <w:ind w:firstLine="480"/>
        <w:jc w:val="left"/>
        <w:rPr>
          <w:rFonts w:hint="eastAsia" w:ascii="宋体" w:hAnsi="宋体" w:cs="宋体"/>
          <w:sz w:val="24"/>
          <w:szCs w:val="24"/>
          <w:lang w:val="en-US"/>
        </w:rPr>
      </w:pPr>
      <w:r>
        <w:rPr>
          <w:rFonts w:hint="eastAsia" w:ascii="宋体" w:hAnsi="宋体" w:cs="宋体"/>
          <w:sz w:val="24"/>
          <w:szCs w:val="24"/>
          <w:lang w:val="en-US" w:eastAsia="zh-CN"/>
        </w:rPr>
        <w:t>八、质疑</w:t>
      </w:r>
    </w:p>
    <w:p w14:paraId="3A551359">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31</w:t>
      </w:r>
      <w:r>
        <w:rPr>
          <w:rFonts w:hint="eastAsia" w:ascii="宋体" w:hAnsi="宋体" w:cs="宋体"/>
          <w:sz w:val="24"/>
          <w:szCs w:val="24"/>
          <w:lang w:val="zh-CN"/>
        </w:rPr>
        <w:t>.提出质疑的供应商应当是参与所质疑项目采购活动的供应商，潜在供应商依法获取其可质疑的采购文件的，可以对采购文件提出质疑。</w:t>
      </w:r>
    </w:p>
    <w:p w14:paraId="5EE8FD09">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32</w:t>
      </w:r>
      <w:r>
        <w:rPr>
          <w:rFonts w:hint="eastAsia" w:ascii="宋体" w:hAnsi="宋体" w:cs="宋体"/>
          <w:sz w:val="24"/>
          <w:szCs w:val="24"/>
          <w:lang w:val="zh-CN"/>
        </w:rPr>
        <w:t>.供应商认为采购文件、采购过程和采购结果使自己的权益受到损害的，可以在知道或应知其权益受到损害之日起七个工作日内，</w:t>
      </w:r>
      <w:r>
        <w:rPr>
          <w:rFonts w:hint="eastAsia" w:ascii="宋体" w:hAnsi="宋体" w:cs="宋体"/>
          <w:sz w:val="24"/>
          <w:szCs w:val="24"/>
          <w:lang w:val="en-US" w:eastAsia="zh-CN"/>
        </w:rPr>
        <w:t>按照第3</w:t>
      </w:r>
      <w:r>
        <w:rPr>
          <w:rFonts w:hint="eastAsia" w:ascii="宋体" w:hAnsi="宋体" w:cs="宋体"/>
          <w:sz w:val="24"/>
          <w:szCs w:val="24"/>
          <w:lang w:val="zh-CN"/>
        </w:rPr>
        <w:t>4</w:t>
      </w:r>
      <w:r>
        <w:rPr>
          <w:rFonts w:hint="eastAsia" w:ascii="宋体" w:hAnsi="宋体" w:cs="宋体"/>
          <w:sz w:val="24"/>
          <w:szCs w:val="24"/>
          <w:lang w:val="en-US" w:eastAsia="zh-CN"/>
        </w:rPr>
        <w:t>条</w:t>
      </w:r>
      <w:r>
        <w:rPr>
          <w:rFonts w:hint="eastAsia" w:ascii="宋体" w:hAnsi="宋体" w:cs="宋体"/>
          <w:sz w:val="24"/>
          <w:szCs w:val="24"/>
          <w:lang w:val="zh-CN"/>
        </w:rPr>
        <w:t>、</w:t>
      </w:r>
      <w:r>
        <w:rPr>
          <w:rFonts w:hint="eastAsia" w:ascii="宋体" w:hAnsi="宋体" w:cs="宋体"/>
          <w:sz w:val="24"/>
          <w:szCs w:val="24"/>
          <w:lang w:val="en-US" w:eastAsia="zh-CN"/>
        </w:rPr>
        <w:t>第35</w:t>
      </w:r>
      <w:r>
        <w:rPr>
          <w:rFonts w:hint="eastAsia" w:ascii="宋体" w:hAnsi="宋体" w:cs="宋体"/>
          <w:sz w:val="24"/>
          <w:szCs w:val="24"/>
          <w:lang w:val="zh-CN"/>
        </w:rPr>
        <w:t>条</w:t>
      </w:r>
      <w:r>
        <w:rPr>
          <w:rFonts w:hint="eastAsia" w:ascii="宋体" w:hAnsi="宋体" w:cs="宋体"/>
          <w:sz w:val="24"/>
          <w:szCs w:val="24"/>
          <w:lang w:val="en-US" w:eastAsia="zh-CN"/>
        </w:rPr>
        <w:t>之</w:t>
      </w:r>
      <w:r>
        <w:rPr>
          <w:rFonts w:hint="eastAsia" w:ascii="宋体" w:hAnsi="宋体" w:cs="宋体"/>
          <w:sz w:val="24"/>
          <w:szCs w:val="24"/>
          <w:lang w:val="zh-CN"/>
        </w:rPr>
        <w:t>规定以书面形式向采购人或交易中心提出质疑。上述应知其权益受到损害之日是指：</w:t>
      </w:r>
    </w:p>
    <w:p w14:paraId="5C8960A1">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w:t>
      </w:r>
      <w:r>
        <w:rPr>
          <w:rFonts w:hint="eastAsia" w:ascii="宋体" w:hAnsi="宋体" w:cs="宋体"/>
          <w:sz w:val="24"/>
          <w:szCs w:val="24"/>
          <w:lang w:val="zh-CN"/>
        </w:rPr>
        <w:t>2.1</w:t>
      </w:r>
      <w:r>
        <w:rPr>
          <w:rFonts w:hint="eastAsia" w:ascii="宋体" w:hAnsi="宋体" w:cs="宋体"/>
          <w:sz w:val="24"/>
          <w:szCs w:val="24"/>
          <w:lang w:val="en-US" w:eastAsia="zh-CN"/>
        </w:rPr>
        <w:t xml:space="preserve"> </w:t>
      </w:r>
      <w:r>
        <w:rPr>
          <w:rFonts w:hint="eastAsia" w:ascii="宋体" w:hAnsi="宋体" w:cs="宋体"/>
          <w:sz w:val="24"/>
          <w:szCs w:val="24"/>
          <w:lang w:val="zh-CN"/>
        </w:rPr>
        <w:t>对采购文件提出质疑的，为收到采购文件之日或者采购文件公告期限届满之日。</w:t>
      </w:r>
    </w:p>
    <w:p w14:paraId="0977A185">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w:t>
      </w:r>
      <w:r>
        <w:rPr>
          <w:rFonts w:hint="eastAsia" w:ascii="宋体" w:hAnsi="宋体" w:cs="宋体"/>
          <w:sz w:val="24"/>
          <w:szCs w:val="24"/>
          <w:lang w:val="zh-CN"/>
        </w:rPr>
        <w:t>2.2</w:t>
      </w:r>
      <w:r>
        <w:rPr>
          <w:rFonts w:hint="eastAsia" w:ascii="宋体" w:hAnsi="宋体" w:cs="宋体"/>
          <w:sz w:val="24"/>
          <w:szCs w:val="24"/>
          <w:lang w:val="en-US" w:eastAsia="zh-CN"/>
        </w:rPr>
        <w:t xml:space="preserve"> </w:t>
      </w:r>
      <w:r>
        <w:rPr>
          <w:rFonts w:hint="eastAsia" w:ascii="宋体" w:hAnsi="宋体" w:cs="宋体"/>
          <w:sz w:val="24"/>
          <w:szCs w:val="24"/>
          <w:lang w:val="zh-CN"/>
        </w:rPr>
        <w:t>对采购过程提出质疑的，为各采购程序环节结束之日。</w:t>
      </w:r>
    </w:p>
    <w:p w14:paraId="043BC051">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w:t>
      </w:r>
      <w:r>
        <w:rPr>
          <w:rFonts w:hint="eastAsia" w:ascii="宋体" w:hAnsi="宋体" w:cs="宋体"/>
          <w:sz w:val="24"/>
          <w:szCs w:val="24"/>
          <w:lang w:val="zh-CN"/>
        </w:rPr>
        <w:t>2.3</w:t>
      </w:r>
      <w:r>
        <w:rPr>
          <w:rFonts w:hint="eastAsia" w:ascii="宋体" w:hAnsi="宋体" w:cs="宋体"/>
          <w:sz w:val="24"/>
          <w:szCs w:val="24"/>
          <w:lang w:val="en-US" w:eastAsia="zh-CN"/>
        </w:rPr>
        <w:t xml:space="preserve"> </w:t>
      </w:r>
      <w:r>
        <w:rPr>
          <w:rFonts w:hint="eastAsia" w:ascii="宋体" w:hAnsi="宋体" w:cs="宋体"/>
          <w:sz w:val="24"/>
          <w:szCs w:val="24"/>
          <w:lang w:val="zh-CN"/>
        </w:rPr>
        <w:t>对成交结果提出质疑的，为成交结果公告期限届满之日。</w:t>
      </w:r>
    </w:p>
    <w:p w14:paraId="2A103362">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33.</w:t>
      </w:r>
      <w:r>
        <w:rPr>
          <w:rFonts w:hint="eastAsia" w:ascii="宋体" w:hAnsi="宋体" w:cs="宋体"/>
          <w:sz w:val="24"/>
          <w:szCs w:val="24"/>
          <w:lang w:val="zh-CN"/>
        </w:rPr>
        <w:t>供应商应当在法定质疑期内一次性提出针对同一采购程序环节的质疑。供应商如在法定期限内对同一采购程序环节提出多次质疑的，</w:t>
      </w:r>
      <w:r>
        <w:rPr>
          <w:rFonts w:hint="eastAsia" w:ascii="宋体" w:hAnsi="宋体" w:cs="宋体"/>
          <w:sz w:val="24"/>
          <w:szCs w:val="24"/>
          <w:lang w:val="zh-CN" w:eastAsia="zh-CN"/>
        </w:rPr>
        <w:t>交易中心</w:t>
      </w:r>
      <w:r>
        <w:rPr>
          <w:rFonts w:hint="eastAsia" w:ascii="宋体" w:hAnsi="宋体" w:cs="宋体"/>
          <w:sz w:val="24"/>
          <w:szCs w:val="24"/>
          <w:lang w:val="en-US" w:eastAsia="zh-CN"/>
        </w:rPr>
        <w:t>或</w:t>
      </w:r>
      <w:r>
        <w:rPr>
          <w:rFonts w:hint="eastAsia" w:ascii="宋体" w:hAnsi="宋体" w:cs="宋体"/>
          <w:sz w:val="24"/>
          <w:szCs w:val="24"/>
          <w:lang w:val="zh-CN"/>
        </w:rPr>
        <w:t>采购人将只对供应商第一次质疑作出答复。</w:t>
      </w:r>
    </w:p>
    <w:p w14:paraId="7782FA65">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34.</w:t>
      </w:r>
      <w:r>
        <w:rPr>
          <w:rFonts w:hint="eastAsia" w:ascii="宋体" w:hAnsi="宋体" w:cs="宋体"/>
          <w:sz w:val="24"/>
          <w:szCs w:val="24"/>
          <w:lang w:val="zh-CN"/>
        </w:rPr>
        <w:t>供应商提出质疑应提交《质疑函》原件，且尽可能通过邮寄方式送达，交易中心和采购人不接受无运单的快件。《质疑函》应按照本磋商文件中《质疑函范本》</w:t>
      </w:r>
      <w:r>
        <w:rPr>
          <w:rFonts w:hint="eastAsia" w:ascii="宋体" w:hAnsi="宋体" w:cs="宋体"/>
          <w:sz w:val="24"/>
          <w:szCs w:val="24"/>
          <w:lang w:val="en-US" w:eastAsia="zh-CN"/>
        </w:rPr>
        <w:t>的</w:t>
      </w:r>
      <w:r>
        <w:rPr>
          <w:rFonts w:hint="eastAsia" w:ascii="宋体" w:hAnsi="宋体" w:cs="宋体"/>
          <w:sz w:val="24"/>
          <w:szCs w:val="24"/>
          <w:lang w:val="zh-CN"/>
        </w:rPr>
        <w:t>格式和内容填写。</w:t>
      </w:r>
    </w:p>
    <w:p w14:paraId="044CE369">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zh-CN"/>
        </w:rPr>
        <w:t>供应商如组成联合体参加采购活动，《质疑函范本》中要求加盖公章之处，联合体各方均须按要求加盖公章。</w:t>
      </w:r>
    </w:p>
    <w:p w14:paraId="0CB24160">
      <w:pPr>
        <w:widowControl/>
        <w:spacing w:line="500" w:lineRule="exact"/>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35.</w:t>
      </w:r>
      <w:r>
        <w:rPr>
          <w:rFonts w:hint="eastAsia" w:ascii="宋体" w:hAnsi="宋体" w:cs="宋体"/>
          <w:sz w:val="24"/>
          <w:szCs w:val="24"/>
          <w:lang w:val="zh-CN"/>
        </w:rPr>
        <w:t>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cs="宋体"/>
          <w:sz w:val="24"/>
          <w:szCs w:val="24"/>
          <w:lang w:val="zh-CN" w:eastAsia="zh-CN"/>
        </w:rPr>
        <w:t>交易中心</w:t>
      </w:r>
      <w:r>
        <w:rPr>
          <w:rFonts w:hint="eastAsia" w:ascii="宋体" w:hAnsi="宋体" w:cs="宋体"/>
          <w:sz w:val="24"/>
          <w:szCs w:val="24"/>
          <w:lang w:val="zh-CN"/>
        </w:rPr>
        <w:t>提出，由</w:t>
      </w:r>
      <w:r>
        <w:rPr>
          <w:rFonts w:hint="eastAsia" w:ascii="宋体" w:hAnsi="宋体" w:cs="宋体"/>
          <w:sz w:val="24"/>
          <w:szCs w:val="24"/>
          <w:lang w:val="zh-CN" w:eastAsia="zh-CN"/>
        </w:rPr>
        <w:t>交易中心</w:t>
      </w:r>
      <w:r>
        <w:rPr>
          <w:rFonts w:hint="eastAsia" w:ascii="宋体" w:hAnsi="宋体" w:cs="宋体"/>
          <w:sz w:val="24"/>
          <w:szCs w:val="24"/>
          <w:lang w:val="zh-CN"/>
        </w:rPr>
        <w:t>负责答复。</w:t>
      </w:r>
      <w:r>
        <w:rPr>
          <w:rFonts w:hint="eastAsia" w:ascii="宋体" w:hAnsi="宋体" w:cs="宋体"/>
          <w:sz w:val="24"/>
          <w:szCs w:val="24"/>
          <w:lang w:val="en-US" w:eastAsia="zh-CN"/>
        </w:rPr>
        <w:t xml:space="preserve">  </w:t>
      </w:r>
    </w:p>
    <w:p w14:paraId="24BE6B07">
      <w:pPr>
        <w:widowControl/>
        <w:spacing w:line="500" w:lineRule="exact"/>
        <w:ind w:firstLine="480"/>
        <w:jc w:val="left"/>
        <w:rPr>
          <w:rFonts w:hint="eastAsia" w:ascii="宋体" w:hAnsi="宋体" w:cs="宋体"/>
          <w:sz w:val="24"/>
          <w:szCs w:val="24"/>
          <w:lang w:val="zh-CN" w:eastAsia="zh-CN"/>
        </w:rPr>
      </w:pPr>
      <w:r>
        <w:rPr>
          <w:rFonts w:hint="eastAsia" w:ascii="宋体" w:hAnsi="宋体" w:cs="宋体"/>
          <w:sz w:val="24"/>
          <w:szCs w:val="24"/>
          <w:lang w:val="zh-CN" w:eastAsia="zh-CN"/>
        </w:rPr>
        <w:t>采购人《质疑</w:t>
      </w:r>
      <w:r>
        <w:rPr>
          <w:rFonts w:hint="eastAsia" w:ascii="宋体" w:hAnsi="宋体" w:cs="宋体"/>
          <w:sz w:val="24"/>
          <w:szCs w:val="24"/>
          <w:lang w:val="en-US" w:eastAsia="zh-CN"/>
        </w:rPr>
        <w:t>函</w:t>
      </w:r>
      <w:r>
        <w:rPr>
          <w:rFonts w:hint="eastAsia" w:ascii="宋体" w:hAnsi="宋体" w:cs="宋体"/>
          <w:sz w:val="24"/>
          <w:szCs w:val="24"/>
          <w:lang w:val="zh-CN" w:eastAsia="zh-CN"/>
        </w:rPr>
        <w:t>》接收人及联系方式见采购文件第一章。</w:t>
      </w:r>
    </w:p>
    <w:p w14:paraId="1F74A993">
      <w:pPr>
        <w:widowControl/>
        <w:spacing w:line="500" w:lineRule="exact"/>
        <w:ind w:firstLine="480"/>
        <w:jc w:val="left"/>
        <w:rPr>
          <w:rFonts w:hint="eastAsia" w:ascii="宋体" w:hAnsi="宋体" w:cs="宋体"/>
          <w:sz w:val="24"/>
          <w:szCs w:val="24"/>
          <w:highlight w:val="yellow"/>
          <w:lang w:val="zh-CN"/>
        </w:rPr>
      </w:pPr>
      <w:r>
        <w:rPr>
          <w:rFonts w:hint="eastAsia" w:ascii="宋体" w:hAnsi="宋体" w:cs="宋体"/>
          <w:sz w:val="24"/>
          <w:szCs w:val="24"/>
          <w:lang w:val="zh-CN"/>
        </w:rPr>
        <w:t>交易中心《质疑函》接收部门为政府采购部（快递运单上的收件人填写“政府采购部”），地址：地址：南京市浦口区象山路4号B座，南京市浦口区江浦街道象山路4号浦口市民中心B幢五楼受理大厅 ，</w:t>
      </w:r>
      <w:r>
        <w:rPr>
          <w:rFonts w:hint="eastAsia" w:ascii="宋体" w:hAnsi="宋体" w:cs="宋体"/>
          <w:sz w:val="24"/>
          <w:szCs w:val="24"/>
          <w:highlight w:val="none"/>
          <w:lang w:val="zh-CN"/>
        </w:rPr>
        <w:t>联系电话：</w:t>
      </w:r>
      <w:r>
        <w:rPr>
          <w:rFonts w:hint="eastAsia" w:ascii="宋体" w:hAnsi="宋体" w:cs="宋体"/>
          <w:sz w:val="24"/>
          <w:szCs w:val="24"/>
          <w:highlight w:val="none"/>
        </w:rPr>
        <w:t>025-69659</w:t>
      </w:r>
      <w:r>
        <w:rPr>
          <w:rFonts w:hint="eastAsia" w:ascii="宋体" w:hAnsi="宋体" w:cs="宋体"/>
          <w:sz w:val="24"/>
          <w:szCs w:val="24"/>
          <w:highlight w:val="none"/>
          <w:lang w:val="en-US" w:eastAsia="zh-CN"/>
        </w:rPr>
        <w:t>180。</w:t>
      </w:r>
    </w:p>
    <w:p w14:paraId="16878412">
      <w:pPr>
        <w:widowControl/>
        <w:spacing w:line="500" w:lineRule="exact"/>
        <w:ind w:firstLine="480"/>
        <w:jc w:val="left"/>
        <w:rPr>
          <w:rFonts w:hint="eastAsia" w:ascii="宋体" w:hAnsi="宋体" w:cs="宋体"/>
          <w:sz w:val="24"/>
          <w:szCs w:val="24"/>
          <w:lang w:val="zh-CN" w:eastAsia="zh-CN"/>
        </w:rPr>
      </w:pPr>
      <w:r>
        <w:rPr>
          <w:rFonts w:hint="eastAsia" w:ascii="宋体" w:hAnsi="宋体" w:cs="宋体"/>
          <w:sz w:val="24"/>
          <w:szCs w:val="24"/>
          <w:lang w:val="en-US" w:eastAsia="zh-CN"/>
        </w:rPr>
        <w:t>由采购人负责答复质疑，采购人将《质疑答复函》抄送交易中心。</w:t>
      </w:r>
    </w:p>
    <w:p w14:paraId="492B3F26">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36.</w:t>
      </w:r>
      <w:r>
        <w:rPr>
          <w:rFonts w:hint="eastAsia" w:ascii="宋体" w:hAnsi="宋体" w:cs="宋体"/>
          <w:sz w:val="24"/>
          <w:szCs w:val="24"/>
          <w:lang w:val="zh-CN"/>
        </w:rPr>
        <w:t>以下情形的质疑不予受理：</w:t>
      </w:r>
    </w:p>
    <w:p w14:paraId="042A50B6">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36</w:t>
      </w:r>
      <w:r>
        <w:rPr>
          <w:rFonts w:hint="eastAsia" w:ascii="宋体" w:hAnsi="宋体" w:cs="宋体"/>
          <w:sz w:val="24"/>
          <w:szCs w:val="24"/>
          <w:lang w:val="zh-CN"/>
        </w:rPr>
        <w:t>.1</w:t>
      </w:r>
      <w:r>
        <w:rPr>
          <w:rFonts w:hint="eastAsia" w:ascii="宋体" w:hAnsi="宋体" w:cs="宋体"/>
          <w:sz w:val="24"/>
          <w:szCs w:val="24"/>
          <w:lang w:val="en-US" w:eastAsia="zh-CN"/>
        </w:rPr>
        <w:t xml:space="preserve"> </w:t>
      </w:r>
      <w:r>
        <w:rPr>
          <w:rFonts w:hint="eastAsia" w:ascii="宋体" w:hAnsi="宋体" w:cs="宋体"/>
          <w:sz w:val="24"/>
          <w:szCs w:val="24"/>
          <w:lang w:val="zh-CN"/>
        </w:rPr>
        <w:t>内容不符合《政府采购质疑和投诉办法》第十二条规定的质疑。</w:t>
      </w:r>
    </w:p>
    <w:p w14:paraId="675F164B">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36</w:t>
      </w:r>
      <w:r>
        <w:rPr>
          <w:rFonts w:hint="eastAsia" w:ascii="宋体" w:hAnsi="宋体" w:cs="宋体"/>
          <w:sz w:val="24"/>
          <w:szCs w:val="24"/>
          <w:lang w:val="zh-CN"/>
        </w:rPr>
        <w:t>.2</w:t>
      </w:r>
      <w:r>
        <w:rPr>
          <w:rFonts w:hint="eastAsia" w:ascii="宋体" w:hAnsi="宋体" w:cs="宋体"/>
          <w:sz w:val="24"/>
          <w:szCs w:val="24"/>
          <w:lang w:val="en-US" w:eastAsia="zh-CN"/>
        </w:rPr>
        <w:t xml:space="preserve"> </w:t>
      </w:r>
      <w:r>
        <w:rPr>
          <w:rFonts w:hint="eastAsia" w:ascii="宋体" w:hAnsi="宋体" w:cs="宋体"/>
          <w:sz w:val="24"/>
          <w:szCs w:val="24"/>
          <w:lang w:val="zh-CN"/>
        </w:rPr>
        <w:t>超出政府采购法定期限的质疑。</w:t>
      </w:r>
    </w:p>
    <w:p w14:paraId="073B9FBE">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36</w:t>
      </w:r>
      <w:r>
        <w:rPr>
          <w:rFonts w:hint="eastAsia" w:ascii="宋体" w:hAnsi="宋体" w:cs="宋体"/>
          <w:sz w:val="24"/>
          <w:szCs w:val="24"/>
          <w:lang w:val="zh-CN"/>
        </w:rPr>
        <w:t>.3</w:t>
      </w:r>
      <w:r>
        <w:rPr>
          <w:rFonts w:hint="eastAsia" w:ascii="宋体" w:hAnsi="宋体" w:cs="宋体"/>
          <w:sz w:val="24"/>
          <w:szCs w:val="24"/>
          <w:lang w:val="en-US" w:eastAsia="zh-CN"/>
        </w:rPr>
        <w:t xml:space="preserve"> </w:t>
      </w:r>
      <w:r>
        <w:rPr>
          <w:rFonts w:hint="eastAsia" w:ascii="宋体" w:hAnsi="宋体" w:cs="宋体"/>
          <w:sz w:val="24"/>
          <w:szCs w:val="24"/>
          <w:lang w:val="zh-CN"/>
        </w:rPr>
        <w:t>以传真、电子邮件等方式递交的非原件形式的质疑。</w:t>
      </w:r>
    </w:p>
    <w:p w14:paraId="23039FDE">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36</w:t>
      </w:r>
      <w:r>
        <w:rPr>
          <w:rFonts w:hint="eastAsia" w:ascii="宋体" w:hAnsi="宋体" w:cs="宋体"/>
          <w:sz w:val="24"/>
          <w:szCs w:val="24"/>
          <w:lang w:val="zh-CN"/>
        </w:rPr>
        <w:t>.4</w:t>
      </w:r>
      <w:r>
        <w:rPr>
          <w:rFonts w:hint="eastAsia" w:ascii="宋体" w:hAnsi="宋体" w:cs="宋体"/>
          <w:sz w:val="24"/>
          <w:szCs w:val="24"/>
          <w:lang w:val="en-US" w:eastAsia="zh-CN"/>
        </w:rPr>
        <w:t xml:space="preserve"> </w:t>
      </w:r>
      <w:r>
        <w:rPr>
          <w:rFonts w:hint="eastAsia" w:ascii="宋体" w:hAnsi="宋体" w:cs="宋体"/>
          <w:sz w:val="24"/>
          <w:szCs w:val="24"/>
          <w:lang w:val="zh-CN"/>
        </w:rPr>
        <w:t>未参加采购活动或在采购活动中自身权益未受到损害的供应商所提出的质疑。</w:t>
      </w:r>
    </w:p>
    <w:p w14:paraId="455633B4">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36</w:t>
      </w:r>
      <w:r>
        <w:rPr>
          <w:rFonts w:hint="eastAsia" w:ascii="宋体" w:hAnsi="宋体" w:cs="宋体"/>
          <w:sz w:val="24"/>
          <w:szCs w:val="24"/>
          <w:lang w:val="zh-CN"/>
        </w:rPr>
        <w:t>.5</w:t>
      </w:r>
      <w:r>
        <w:rPr>
          <w:rFonts w:hint="eastAsia" w:ascii="宋体" w:hAnsi="宋体" w:cs="宋体"/>
          <w:sz w:val="24"/>
          <w:szCs w:val="24"/>
          <w:lang w:val="en-US" w:eastAsia="zh-CN"/>
        </w:rPr>
        <w:t xml:space="preserve"> </w:t>
      </w:r>
      <w:r>
        <w:rPr>
          <w:rFonts w:hint="eastAsia" w:ascii="宋体" w:hAnsi="宋体" w:cs="宋体"/>
          <w:sz w:val="24"/>
          <w:szCs w:val="24"/>
          <w:lang w:val="zh-CN"/>
        </w:rPr>
        <w:t>供应商组成联合体参加采购活动，联合体中任何一方或多方未按要求签字或盖章、加盖公章的质疑。</w:t>
      </w:r>
    </w:p>
    <w:p w14:paraId="2E523F9A">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w:t>
      </w:r>
      <w:r>
        <w:rPr>
          <w:rFonts w:hint="eastAsia" w:ascii="宋体" w:hAnsi="宋体" w:cs="宋体"/>
          <w:sz w:val="24"/>
          <w:szCs w:val="24"/>
          <w:lang w:val="zh-CN"/>
        </w:rPr>
        <w:t>6.</w:t>
      </w:r>
      <w:r>
        <w:rPr>
          <w:rFonts w:hint="eastAsia" w:ascii="宋体" w:hAnsi="宋体" w:cs="宋体"/>
          <w:sz w:val="24"/>
          <w:szCs w:val="24"/>
          <w:lang w:val="en-US" w:eastAsia="zh-CN"/>
        </w:rPr>
        <w:t>6</w:t>
      </w:r>
      <w:r>
        <w:rPr>
          <w:rFonts w:hint="eastAsia" w:ascii="宋体" w:hAnsi="宋体" w:cs="宋体"/>
          <w:sz w:val="24"/>
          <w:szCs w:val="24"/>
          <w:lang w:val="zh-CN"/>
        </w:rPr>
        <w:t xml:space="preserve"> 法律法规规定的</w:t>
      </w:r>
      <w:r>
        <w:rPr>
          <w:rFonts w:hint="eastAsia" w:ascii="宋体" w:hAnsi="宋体" w:cs="宋体"/>
          <w:sz w:val="24"/>
          <w:szCs w:val="24"/>
          <w:lang w:val="en-US" w:eastAsia="zh-CN"/>
        </w:rPr>
        <w:t>其他</w:t>
      </w:r>
      <w:r>
        <w:rPr>
          <w:rFonts w:hint="eastAsia" w:ascii="宋体" w:hAnsi="宋体" w:cs="宋体"/>
          <w:sz w:val="24"/>
          <w:szCs w:val="24"/>
          <w:lang w:val="zh-CN"/>
        </w:rPr>
        <w:t>不予受理情形。</w:t>
      </w:r>
    </w:p>
    <w:p w14:paraId="7030B48B">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37</w:t>
      </w:r>
      <w:r>
        <w:rPr>
          <w:rFonts w:hint="eastAsia" w:ascii="宋体" w:hAnsi="宋体" w:cs="宋体"/>
          <w:sz w:val="24"/>
          <w:szCs w:val="24"/>
          <w:lang w:val="zh-CN"/>
        </w:rPr>
        <w:t>.供应商提出书面质疑必须有理、有据，不得捏造事实、提供虚假材料进行恶意质疑。否则，一经查实，</w:t>
      </w:r>
      <w:r>
        <w:rPr>
          <w:rFonts w:hint="eastAsia" w:ascii="宋体" w:hAnsi="宋体" w:cs="宋体"/>
          <w:sz w:val="24"/>
          <w:szCs w:val="24"/>
          <w:lang w:val="zh-CN" w:eastAsia="zh-CN"/>
        </w:rPr>
        <w:t>交易中心或采购人</w:t>
      </w:r>
      <w:r>
        <w:rPr>
          <w:rFonts w:hint="eastAsia" w:ascii="宋体" w:hAnsi="宋体" w:cs="宋体"/>
          <w:sz w:val="24"/>
          <w:szCs w:val="24"/>
          <w:lang w:val="zh-CN"/>
        </w:rPr>
        <w:t>有权依据政府采购的有关规定，报请政府采购监管部门对该供应商进行相应的行政处罚和记录该供应商的失信信息。</w:t>
      </w:r>
    </w:p>
    <w:p w14:paraId="44BD0135">
      <w:pPr>
        <w:widowControl/>
        <w:spacing w:line="500" w:lineRule="exact"/>
        <w:ind w:firstLine="480"/>
        <w:jc w:val="left"/>
        <w:rPr>
          <w:rFonts w:hint="default" w:ascii="宋体" w:hAnsi="宋体" w:cs="宋体"/>
          <w:sz w:val="24"/>
          <w:szCs w:val="24"/>
          <w:lang w:val="en-US"/>
        </w:rPr>
      </w:pPr>
      <w:r>
        <w:rPr>
          <w:rFonts w:hint="eastAsia" w:ascii="宋体" w:hAnsi="宋体" w:cs="宋体"/>
          <w:sz w:val="24"/>
          <w:szCs w:val="24"/>
          <w:lang w:val="en-US" w:eastAsia="zh-CN"/>
        </w:rPr>
        <w:t>九、政策功能落实</w:t>
      </w:r>
    </w:p>
    <w:p w14:paraId="03ACDB6A">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zh-CN" w:eastAsia="zh-CN"/>
        </w:rPr>
        <w:t>38.</w:t>
      </w:r>
      <w:r>
        <w:rPr>
          <w:rFonts w:hint="eastAsia" w:ascii="宋体" w:hAnsi="宋体" w:cs="宋体"/>
          <w:sz w:val="24"/>
          <w:szCs w:val="24"/>
          <w:lang w:val="zh-CN"/>
        </w:rPr>
        <w:t>促进中小企业发展</w:t>
      </w:r>
    </w:p>
    <w:p w14:paraId="3BE4F551">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38.1 本项目</w:t>
      </w:r>
      <w:r>
        <w:rPr>
          <w:rFonts w:hint="eastAsia" w:ascii="宋体" w:hAnsi="宋体" w:cs="宋体"/>
          <w:sz w:val="24"/>
          <w:szCs w:val="24"/>
          <w:lang w:val="zh-CN"/>
        </w:rPr>
        <w:t>服务由中小企业承接的，</w:t>
      </w:r>
      <w:r>
        <w:rPr>
          <w:rFonts w:hint="eastAsia" w:ascii="宋体" w:hAnsi="宋体" w:cs="宋体"/>
          <w:sz w:val="24"/>
          <w:szCs w:val="24"/>
          <w:lang w:val="en-US" w:eastAsia="zh-CN"/>
        </w:rPr>
        <w:t>参与磋商的供应商</w:t>
      </w:r>
      <w:r>
        <w:rPr>
          <w:rFonts w:hint="eastAsia" w:ascii="宋体" w:hAnsi="宋体" w:cs="宋体"/>
          <w:sz w:val="24"/>
          <w:szCs w:val="24"/>
          <w:lang w:val="zh-CN"/>
        </w:rPr>
        <w:t>享受中小企业扶持政策。</w:t>
      </w:r>
    </w:p>
    <w:p w14:paraId="60BAEE30">
      <w:pPr>
        <w:widowControl/>
        <w:spacing w:line="500" w:lineRule="exact"/>
        <w:ind w:firstLine="480"/>
        <w:jc w:val="left"/>
        <w:rPr>
          <w:rFonts w:hint="eastAsia" w:ascii="宋体" w:hAnsi="宋体" w:cs="宋体"/>
          <w:sz w:val="24"/>
          <w:szCs w:val="24"/>
          <w:lang w:val="zh-CN" w:eastAsia="zh-CN"/>
        </w:rPr>
      </w:pPr>
      <w:r>
        <w:rPr>
          <w:rFonts w:hint="eastAsia" w:ascii="宋体" w:hAnsi="宋体" w:cs="宋体"/>
          <w:sz w:val="24"/>
          <w:szCs w:val="24"/>
          <w:lang w:val="en-US" w:eastAsia="zh-CN"/>
        </w:rPr>
        <w:t xml:space="preserve">38.2 </w:t>
      </w:r>
      <w:r>
        <w:rPr>
          <w:rFonts w:hint="eastAsia" w:ascii="宋体" w:hAnsi="宋体" w:cs="宋体"/>
          <w:sz w:val="24"/>
          <w:szCs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7572A29">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 xml:space="preserve">38.3 </w:t>
      </w:r>
      <w:r>
        <w:rPr>
          <w:rFonts w:hint="eastAsia" w:ascii="宋体" w:hAnsi="宋体" w:cs="宋体"/>
          <w:sz w:val="24"/>
          <w:szCs w:val="24"/>
          <w:lang w:val="zh-CN"/>
        </w:rPr>
        <w:t>中小企业参加政府采购活动，应当出具《中小企业声明函》，否则不享受相关中小企业</w:t>
      </w:r>
      <w:r>
        <w:rPr>
          <w:rFonts w:hint="eastAsia" w:ascii="宋体" w:hAnsi="宋体" w:cs="宋体"/>
          <w:sz w:val="24"/>
          <w:szCs w:val="24"/>
          <w:lang w:val="en-US" w:eastAsia="zh-CN"/>
        </w:rPr>
        <w:t>支持</w:t>
      </w:r>
      <w:r>
        <w:rPr>
          <w:rFonts w:hint="eastAsia" w:ascii="宋体" w:hAnsi="宋体" w:cs="宋体"/>
          <w:sz w:val="24"/>
          <w:szCs w:val="24"/>
          <w:lang w:val="zh-CN"/>
        </w:rPr>
        <w:t>政策。</w:t>
      </w:r>
    </w:p>
    <w:p w14:paraId="10415116">
      <w:pPr>
        <w:widowControl/>
        <w:spacing w:line="500" w:lineRule="exact"/>
        <w:ind w:firstLine="480"/>
        <w:jc w:val="left"/>
        <w:rPr>
          <w:rFonts w:hint="eastAsia" w:ascii="宋体" w:hAnsi="宋体" w:cs="宋体"/>
          <w:sz w:val="24"/>
          <w:szCs w:val="24"/>
          <w:lang w:val="zh-CN"/>
        </w:rPr>
      </w:pPr>
      <w:r>
        <w:rPr>
          <w:rFonts w:hint="eastAsia" w:ascii="宋体" w:hAnsi="宋体" w:cs="宋体"/>
          <w:sz w:val="24"/>
          <w:szCs w:val="24"/>
          <w:lang w:val="en-US" w:eastAsia="zh-CN"/>
        </w:rPr>
        <w:t xml:space="preserve">38.4 </w:t>
      </w:r>
      <w:r>
        <w:rPr>
          <w:rFonts w:hint="eastAsia" w:ascii="宋体" w:hAnsi="宋体" w:cs="宋体"/>
          <w:sz w:val="24"/>
          <w:szCs w:val="24"/>
          <w:lang w:val="zh-CN"/>
        </w:rPr>
        <w:t>以联合体形式参加政府采购活动，联合体各方均为中小企业的，联合体视同中小企业。其中，联合体各方均为小微企业的，联合体视同小微企业。</w:t>
      </w:r>
    </w:p>
    <w:p w14:paraId="1196E911">
      <w:pPr>
        <w:widowControl/>
        <w:spacing w:line="500" w:lineRule="exact"/>
        <w:ind w:firstLine="480"/>
        <w:jc w:val="left"/>
        <w:rPr>
          <w:rFonts w:hint="eastAsia" w:ascii="宋体" w:hAnsi="宋体" w:cs="宋体"/>
          <w:sz w:val="24"/>
          <w:szCs w:val="24"/>
          <w:lang w:val="zh-CN" w:eastAsia="zh-CN"/>
        </w:rPr>
      </w:pPr>
      <w:r>
        <w:rPr>
          <w:rFonts w:hint="eastAsia" w:ascii="宋体" w:hAnsi="宋体" w:cs="宋体"/>
          <w:sz w:val="24"/>
          <w:szCs w:val="24"/>
          <w:lang w:val="zh-CN" w:eastAsia="zh-CN"/>
        </w:rPr>
        <w:t>3</w:t>
      </w:r>
      <w:r>
        <w:rPr>
          <w:rFonts w:hint="eastAsia" w:ascii="宋体" w:hAnsi="宋体" w:cs="宋体"/>
          <w:sz w:val="24"/>
          <w:szCs w:val="24"/>
          <w:lang w:val="en-US" w:eastAsia="zh-CN"/>
        </w:rPr>
        <w:t>8</w:t>
      </w:r>
      <w:r>
        <w:rPr>
          <w:rFonts w:hint="eastAsia" w:ascii="宋体" w:hAnsi="宋体" w:cs="宋体"/>
          <w:sz w:val="24"/>
          <w:szCs w:val="24"/>
          <w:lang w:val="zh-CN" w:eastAsia="zh-CN"/>
        </w:rPr>
        <w:t>.</w:t>
      </w:r>
      <w:r>
        <w:rPr>
          <w:rFonts w:hint="eastAsia" w:ascii="宋体" w:hAnsi="宋体" w:cs="宋体"/>
          <w:sz w:val="24"/>
          <w:szCs w:val="24"/>
          <w:lang w:val="en-US" w:eastAsia="zh-CN"/>
        </w:rPr>
        <w:t>5</w:t>
      </w:r>
      <w:r>
        <w:rPr>
          <w:rFonts w:hint="eastAsia" w:ascii="宋体" w:hAnsi="宋体" w:cs="宋体"/>
          <w:sz w:val="24"/>
          <w:szCs w:val="24"/>
          <w:lang w:val="zh-CN" w:eastAsia="zh-CN"/>
        </w:rPr>
        <w:t xml:space="preserve"> </w:t>
      </w:r>
      <w:r>
        <w:rPr>
          <w:rFonts w:hint="eastAsia" w:ascii="宋体" w:hAnsi="宋体" w:cs="宋体"/>
          <w:sz w:val="24"/>
          <w:szCs w:val="24"/>
        </w:rPr>
        <w:t>监狱和戒毒企业（简称监狱企业）视同小型、微型企业</w:t>
      </w:r>
      <w:r>
        <w:rPr>
          <w:rFonts w:hint="eastAsia" w:ascii="宋体" w:hAnsi="宋体" w:cs="宋体"/>
          <w:sz w:val="24"/>
          <w:szCs w:val="24"/>
          <w:lang w:val="zh-CN" w:eastAsia="zh-CN"/>
        </w:rPr>
        <w:t>。</w:t>
      </w:r>
      <w:r>
        <w:rPr>
          <w:rFonts w:hint="eastAsia" w:ascii="宋体" w:hAnsi="宋体" w:cs="宋体"/>
          <w:sz w:val="24"/>
          <w:szCs w:val="24"/>
          <w:lang w:val="en-US" w:eastAsia="zh-CN"/>
        </w:rPr>
        <w:t>按照</w:t>
      </w:r>
      <w:r>
        <w:rPr>
          <w:rFonts w:hint="eastAsia" w:ascii="宋体" w:hAnsi="宋体" w:cs="宋体"/>
          <w:sz w:val="24"/>
          <w:szCs w:val="24"/>
          <w:lang w:val="zh-CN" w:eastAsia="zh-CN"/>
        </w:rPr>
        <w:t>《关于政府采购支持监狱企业发展有关问题的通知》（财库〔2014〕68号）</w:t>
      </w:r>
      <w:r>
        <w:rPr>
          <w:rFonts w:hint="eastAsia" w:ascii="宋体" w:hAnsi="宋体" w:cs="宋体"/>
          <w:sz w:val="24"/>
          <w:szCs w:val="24"/>
          <w:lang w:val="en-US" w:eastAsia="zh-CN"/>
        </w:rPr>
        <w:t>规定，</w:t>
      </w:r>
      <w:r>
        <w:rPr>
          <w:rFonts w:hint="eastAsia" w:ascii="宋体" w:hAnsi="宋体" w:cs="宋体"/>
          <w:sz w:val="24"/>
          <w:szCs w:val="24"/>
          <w:lang w:val="zh-CN" w:eastAsia="zh-CN"/>
        </w:rPr>
        <w:t>监狱企业需提供由省级以上监狱管理局、戒毒管理局（含新疆生产建设兵团）出具的属于监狱企业的证明文件。</w:t>
      </w:r>
    </w:p>
    <w:p w14:paraId="281CB550">
      <w:pPr>
        <w:widowControl/>
        <w:spacing w:line="500" w:lineRule="exact"/>
        <w:ind w:firstLine="480"/>
        <w:jc w:val="left"/>
        <w:rPr>
          <w:rFonts w:hint="eastAsia" w:ascii="宋体" w:hAnsi="宋体" w:cs="宋体"/>
          <w:sz w:val="24"/>
          <w:szCs w:val="24"/>
          <w:lang w:val="zh-CN" w:eastAsia="zh-CN"/>
        </w:rPr>
      </w:pPr>
      <w:r>
        <w:rPr>
          <w:rFonts w:hint="eastAsia" w:ascii="宋体" w:hAnsi="宋体" w:cs="宋体"/>
          <w:sz w:val="24"/>
          <w:szCs w:val="24"/>
          <w:lang w:val="zh-CN" w:eastAsia="zh-CN"/>
        </w:rPr>
        <w:t>3</w:t>
      </w:r>
      <w:r>
        <w:rPr>
          <w:rFonts w:hint="eastAsia" w:ascii="宋体" w:hAnsi="宋体" w:cs="宋体"/>
          <w:sz w:val="24"/>
          <w:szCs w:val="24"/>
          <w:lang w:val="en-US" w:eastAsia="zh-CN"/>
        </w:rPr>
        <w:t>8</w:t>
      </w:r>
      <w:r>
        <w:rPr>
          <w:rFonts w:hint="eastAsia" w:ascii="宋体" w:hAnsi="宋体" w:cs="宋体"/>
          <w:sz w:val="24"/>
          <w:szCs w:val="24"/>
          <w:lang w:val="zh-CN" w:eastAsia="zh-CN"/>
        </w:rPr>
        <w:t>.</w:t>
      </w:r>
      <w:r>
        <w:rPr>
          <w:rFonts w:hint="eastAsia" w:ascii="宋体" w:hAnsi="宋体" w:cs="宋体"/>
          <w:sz w:val="24"/>
          <w:szCs w:val="24"/>
          <w:lang w:val="en-US" w:eastAsia="zh-CN"/>
        </w:rPr>
        <w:t>6</w:t>
      </w:r>
      <w:r>
        <w:rPr>
          <w:rFonts w:hint="eastAsia" w:ascii="宋体" w:hAnsi="宋体" w:cs="宋体"/>
          <w:sz w:val="24"/>
          <w:szCs w:val="24"/>
          <w:lang w:val="zh-CN" w:eastAsia="zh-CN"/>
        </w:rPr>
        <w:t xml:space="preserve"> 残疾人福利性单位</w:t>
      </w:r>
      <w:r>
        <w:rPr>
          <w:rFonts w:hint="eastAsia" w:ascii="宋体" w:hAnsi="宋体" w:cs="宋体"/>
          <w:sz w:val="24"/>
          <w:szCs w:val="24"/>
        </w:rPr>
        <w:t>视同小型、微型企业</w:t>
      </w:r>
      <w:r>
        <w:rPr>
          <w:rFonts w:hint="eastAsia" w:ascii="宋体" w:hAnsi="宋体" w:cs="宋体"/>
          <w:sz w:val="24"/>
          <w:szCs w:val="24"/>
          <w:lang w:val="zh-CN" w:eastAsia="zh-CN"/>
        </w:rPr>
        <w:t>。</w:t>
      </w:r>
      <w:r>
        <w:rPr>
          <w:rFonts w:hint="eastAsia" w:ascii="宋体" w:hAnsi="宋体" w:cs="宋体"/>
          <w:sz w:val="24"/>
          <w:szCs w:val="24"/>
          <w:lang w:val="en-US" w:eastAsia="zh-CN"/>
        </w:rPr>
        <w:t>按照《关于促进残疾人就业政府采购政策的通知》（财库〔2017〕141号）规定，</w:t>
      </w:r>
      <w:r>
        <w:rPr>
          <w:rFonts w:hint="eastAsia" w:ascii="宋体" w:hAnsi="宋体" w:cs="宋体"/>
          <w:sz w:val="24"/>
          <w:szCs w:val="24"/>
        </w:rPr>
        <w:t>残疾人福利单位</w:t>
      </w:r>
      <w:r>
        <w:rPr>
          <w:rFonts w:hint="eastAsia" w:ascii="宋体" w:hAnsi="宋体" w:cs="宋体"/>
          <w:sz w:val="24"/>
          <w:szCs w:val="24"/>
          <w:lang w:val="en-US" w:eastAsia="zh-CN"/>
        </w:rPr>
        <w:t>需</w:t>
      </w:r>
      <w:r>
        <w:rPr>
          <w:rFonts w:hint="eastAsia" w:ascii="宋体" w:hAnsi="宋体" w:cs="宋体"/>
          <w:sz w:val="24"/>
          <w:szCs w:val="24"/>
          <w:lang w:val="zh-CN" w:eastAsia="zh-CN"/>
        </w:rPr>
        <w:t>提供《残疾人福利性单位声明函》。</w:t>
      </w:r>
    </w:p>
    <w:p w14:paraId="59771705">
      <w:pPr>
        <w:spacing w:line="252" w:lineRule="auto"/>
        <w:ind w:firstLine="880"/>
        <w:jc w:val="center"/>
        <w:rPr>
          <w:rFonts w:ascii="黑体" w:eastAsia="黑体"/>
          <w:bCs/>
          <w:sz w:val="44"/>
          <w:szCs w:val="28"/>
        </w:rPr>
      </w:pPr>
      <w:r>
        <w:rPr>
          <w:rFonts w:hint="eastAsia" w:ascii="黑体" w:eastAsia="黑体"/>
          <w:sz w:val="44"/>
          <w:szCs w:val="44"/>
        </w:rPr>
        <w:br w:type="page" w:clear="all"/>
      </w:r>
      <w:r>
        <w:rPr>
          <w:rFonts w:hint="eastAsia" w:ascii="黑体" w:eastAsia="黑体"/>
          <w:sz w:val="44"/>
          <w:szCs w:val="44"/>
        </w:rPr>
        <w:t>第三章  合同</w:t>
      </w:r>
      <w:bookmarkEnd w:id="49"/>
      <w:bookmarkEnd w:id="50"/>
      <w:bookmarkEnd w:id="51"/>
      <w:bookmarkEnd w:id="52"/>
      <w:bookmarkEnd w:id="53"/>
      <w:r>
        <w:rPr>
          <w:rFonts w:hint="eastAsia" w:ascii="黑体" w:eastAsia="黑体"/>
          <w:sz w:val="44"/>
          <w:szCs w:val="44"/>
        </w:rPr>
        <w:t>文本</w:t>
      </w:r>
    </w:p>
    <w:p w14:paraId="3D6283C2">
      <w:pPr>
        <w:spacing w:line="276" w:lineRule="auto"/>
        <w:ind w:firstLine="480"/>
        <w:rPr>
          <w:rFonts w:ascii="宋体" w:hAnsi="宋体"/>
          <w:bCs/>
          <w:sz w:val="24"/>
        </w:rPr>
      </w:pPr>
      <w:bookmarkStart w:id="160" w:name="_Hlt16619369"/>
      <w:bookmarkEnd w:id="160"/>
      <w:bookmarkStart w:id="161" w:name="_Toc513029243"/>
      <w:bookmarkStart w:id="162" w:name="_Toc16938559"/>
      <w:bookmarkStart w:id="163" w:name="_Toc20823315"/>
      <w:bookmarkStart w:id="164" w:name="_Hlt16619350"/>
      <w:bookmarkStart w:id="165" w:name="_Toc120614244"/>
      <w:bookmarkStart w:id="166" w:name="_Toc20823346"/>
      <w:bookmarkStart w:id="167" w:name="_Toc16938590"/>
      <w:bookmarkStart w:id="168" w:name="_Toc462564139"/>
      <w:bookmarkStart w:id="169" w:name="_Toc479757211"/>
      <w:r>
        <w:rPr>
          <w:rFonts w:hint="eastAsia" w:ascii="宋体" w:hAnsi="宋体"/>
          <w:bCs/>
          <w:sz w:val="24"/>
        </w:rPr>
        <w:t>以下为成交后签定本项目合同的通用条款，供应商不得提出实质性的修改。</w:t>
      </w:r>
      <w:bookmarkEnd w:id="161"/>
      <w:bookmarkEnd w:id="162"/>
      <w:bookmarkEnd w:id="163"/>
    </w:p>
    <w:p w14:paraId="37C5F4C9">
      <w:pPr>
        <w:rPr>
          <w:rFonts w:ascii="宋体" w:hAnsi="宋体"/>
          <w:b/>
          <w:sz w:val="30"/>
        </w:rPr>
      </w:pPr>
    </w:p>
    <w:p w14:paraId="0BA7A133">
      <w:pPr>
        <w:jc w:val="center"/>
        <w:rPr>
          <w:rFonts w:eastAsia="华文中宋"/>
          <w:b/>
          <w:color w:val="000000"/>
          <w:sz w:val="52"/>
          <w:szCs w:val="52"/>
          <w:highlight w:val="none"/>
        </w:rPr>
      </w:pPr>
    </w:p>
    <w:p w14:paraId="5BDF2E7C">
      <w:pPr>
        <w:jc w:val="center"/>
        <w:rPr>
          <w:rFonts w:eastAsia="华文中宋"/>
          <w:b/>
          <w:color w:val="000000"/>
          <w:sz w:val="52"/>
          <w:szCs w:val="52"/>
          <w:highlight w:val="none"/>
        </w:rPr>
      </w:pPr>
    </w:p>
    <w:p w14:paraId="7F0D5577">
      <w:pPr>
        <w:jc w:val="center"/>
        <w:rPr>
          <w:rFonts w:hint="eastAsia" w:ascii="黑体" w:hAnsi="黑体" w:eastAsia="黑体"/>
          <w:b/>
          <w:color w:val="000000"/>
          <w:sz w:val="72"/>
          <w:szCs w:val="52"/>
          <w:highlight w:val="none"/>
          <w:lang w:eastAsia="zh-CN"/>
        </w:rPr>
      </w:pPr>
      <w:r>
        <w:rPr>
          <w:rFonts w:ascii="黑体" w:hAnsi="黑体" w:eastAsia="黑体"/>
          <w:b/>
          <w:color w:val="000000"/>
          <w:sz w:val="72"/>
          <w:szCs w:val="52"/>
          <w:highlight w:val="none"/>
        </w:rPr>
        <w:t>建设工程施工合同</w:t>
      </w:r>
    </w:p>
    <w:p w14:paraId="04EFB8E8">
      <w:pPr>
        <w:jc w:val="center"/>
        <w:rPr>
          <w:rFonts w:hint="eastAsia" w:ascii="黑体" w:hAnsi="黑体" w:eastAsia="黑体"/>
          <w:b/>
          <w:color w:val="000000"/>
          <w:sz w:val="72"/>
          <w:szCs w:val="52"/>
          <w:highlight w:val="none"/>
          <w:lang w:eastAsia="zh-CN"/>
        </w:rPr>
      </w:pPr>
    </w:p>
    <w:p w14:paraId="2ACCDABB">
      <w:pPr>
        <w:jc w:val="center"/>
        <w:rPr>
          <w:rFonts w:eastAsia="黑体"/>
          <w:b/>
          <w:color w:val="000000"/>
          <w:sz w:val="72"/>
          <w:szCs w:val="72"/>
          <w:highlight w:val="none"/>
        </w:rPr>
      </w:pPr>
    </w:p>
    <w:p w14:paraId="690102D8">
      <w:pPr>
        <w:jc w:val="center"/>
        <w:rPr>
          <w:rFonts w:eastAsia="楷体_GB2312"/>
          <w:b/>
          <w:color w:val="000000"/>
          <w:sz w:val="72"/>
          <w:szCs w:val="72"/>
          <w:highlight w:val="none"/>
        </w:rPr>
      </w:pPr>
    </w:p>
    <w:p w14:paraId="4F9D91A3">
      <w:pPr>
        <w:jc w:val="center"/>
        <w:rPr>
          <w:rFonts w:eastAsia="黑体"/>
          <w:b/>
          <w:color w:val="000000"/>
          <w:sz w:val="52"/>
          <w:szCs w:val="52"/>
          <w:highlight w:val="none"/>
        </w:rPr>
      </w:pPr>
    </w:p>
    <w:p w14:paraId="043A576B">
      <w:pPr>
        <w:rPr>
          <w:b/>
          <w:color w:val="000000"/>
          <w:sz w:val="28"/>
          <w:szCs w:val="28"/>
          <w:highlight w:val="none"/>
        </w:rPr>
      </w:pPr>
    </w:p>
    <w:p w14:paraId="1F6A9C55">
      <w:pPr>
        <w:rPr>
          <w:b/>
          <w:color w:val="000000"/>
          <w:sz w:val="28"/>
          <w:szCs w:val="28"/>
          <w:highlight w:val="none"/>
        </w:rPr>
      </w:pPr>
    </w:p>
    <w:p w14:paraId="31261056">
      <w:pPr>
        <w:rPr>
          <w:b/>
          <w:color w:val="000000"/>
          <w:sz w:val="28"/>
          <w:szCs w:val="28"/>
          <w:highlight w:val="none"/>
        </w:rPr>
      </w:pPr>
    </w:p>
    <w:p w14:paraId="0BB1C218">
      <w:pPr>
        <w:pStyle w:val="2"/>
        <w:rPr>
          <w:b/>
          <w:color w:val="000000"/>
          <w:sz w:val="28"/>
          <w:szCs w:val="28"/>
          <w:highlight w:val="none"/>
        </w:rPr>
      </w:pPr>
    </w:p>
    <w:p w14:paraId="338183EB">
      <w:pPr>
        <w:rPr>
          <w:b/>
          <w:color w:val="000000"/>
          <w:sz w:val="28"/>
          <w:szCs w:val="28"/>
          <w:highlight w:val="none"/>
        </w:rPr>
      </w:pPr>
    </w:p>
    <w:p w14:paraId="46940157">
      <w:pPr>
        <w:pStyle w:val="2"/>
        <w:rPr>
          <w:b/>
          <w:color w:val="000000"/>
          <w:sz w:val="28"/>
          <w:szCs w:val="28"/>
          <w:highlight w:val="none"/>
        </w:rPr>
      </w:pPr>
    </w:p>
    <w:p w14:paraId="3B189986">
      <w:pPr>
        <w:rPr>
          <w:b/>
          <w:color w:val="000000"/>
          <w:sz w:val="28"/>
          <w:szCs w:val="28"/>
          <w:highlight w:val="none"/>
        </w:rPr>
      </w:pPr>
    </w:p>
    <w:p w14:paraId="73345E7E">
      <w:pPr>
        <w:pStyle w:val="2"/>
      </w:pPr>
    </w:p>
    <w:p w14:paraId="71C85759">
      <w:pPr>
        <w:rPr>
          <w:b/>
          <w:color w:val="000000"/>
          <w:sz w:val="28"/>
          <w:szCs w:val="28"/>
          <w:highlight w:val="none"/>
        </w:rPr>
      </w:pPr>
    </w:p>
    <w:p w14:paraId="17EC99E9">
      <w:pPr>
        <w:rPr>
          <w:b/>
          <w:color w:val="000000"/>
          <w:sz w:val="28"/>
          <w:szCs w:val="28"/>
          <w:highlight w:val="none"/>
        </w:rPr>
      </w:pPr>
    </w:p>
    <w:p w14:paraId="79078C35">
      <w:pPr>
        <w:ind w:right="2719" w:rightChars="1295" w:firstLine="2738" w:firstLineChars="1304"/>
        <w:jc w:val="distribute"/>
        <w:rPr>
          <w:b/>
          <w:color w:val="000000"/>
          <w:sz w:val="32"/>
          <w:szCs w:val="28"/>
          <w:highlight w:val="none"/>
        </w:rPr>
      </w:pPr>
      <w:r>
        <w:rPr>
          <w:highlight w:val="none"/>
        </w:rPr>
        <w:pict>
          <v:shape id="_x0000_s1028" o:spid="_x0000_s1028" o:spt="202" type="#_x0000_t202" style="position:absolute;left:0pt;margin-left:312.6pt;margin-top:9.45pt;height:36pt;width:57pt;z-index:251659264;mso-width-relative:page;mso-height-relative:page;" filled="f" stroked="t" coordsize="21600,21600">
            <v:path/>
            <v:fill on="f" focussize="0,0"/>
            <v:stroke color="#FFFFFF"/>
            <v:imagedata o:title=""/>
            <o:lock v:ext="edit" grouping="f" rotation="f" text="f" aspectratio="f"/>
            <v:textbox>
              <w:txbxContent>
                <w:p w14:paraId="5FAEA33B">
                  <w:pPr>
                    <w:rPr>
                      <w:rFonts w:hint="eastAsia"/>
                      <w:b/>
                      <w:bCs/>
                      <w:sz w:val="32"/>
                    </w:rPr>
                  </w:pPr>
                  <w:r>
                    <w:rPr>
                      <w:rFonts w:hint="eastAsia"/>
                      <w:b/>
                      <w:bCs/>
                      <w:sz w:val="32"/>
                    </w:rPr>
                    <w:t>制定</w:t>
                  </w:r>
                </w:p>
              </w:txbxContent>
            </v:textbox>
          </v:shape>
        </w:pict>
      </w:r>
      <w:r>
        <w:rPr>
          <w:b/>
          <w:color w:val="000000"/>
          <w:sz w:val="32"/>
          <w:szCs w:val="28"/>
          <w:highlight w:val="none"/>
        </w:rPr>
        <w:t>住房和城乡建设部</w:t>
      </w:r>
    </w:p>
    <w:p w14:paraId="162C2404">
      <w:pPr>
        <w:ind w:right="2719" w:rightChars="1295" w:firstLine="2750" w:firstLineChars="856"/>
        <w:jc w:val="distribute"/>
        <w:rPr>
          <w:b/>
          <w:color w:val="000000"/>
          <w:sz w:val="32"/>
          <w:szCs w:val="28"/>
          <w:highlight w:val="none"/>
        </w:rPr>
      </w:pPr>
      <w:r>
        <w:rPr>
          <w:b/>
          <w:color w:val="000000"/>
          <w:sz w:val="32"/>
          <w:szCs w:val="28"/>
          <w:highlight w:val="none"/>
        </w:rPr>
        <w:t>国家工商行政管理总局</w:t>
      </w:r>
    </w:p>
    <w:p w14:paraId="67087122">
      <w:pPr>
        <w:rPr>
          <w:b/>
          <w:color w:val="000000"/>
          <w:highlight w:val="none"/>
        </w:rPr>
      </w:pPr>
    </w:p>
    <w:p w14:paraId="5BBDAEBD">
      <w:pPr>
        <w:pStyle w:val="375"/>
        <w:spacing w:before="0" w:after="0" w:line="240" w:lineRule="auto"/>
        <w:jc w:val="center"/>
        <w:rPr>
          <w:rFonts w:hint="eastAsia" w:ascii="宋体" w:hAnsi="宋体" w:eastAsia="宋体" w:cs="宋体"/>
          <w:b w:val="0"/>
          <w:color w:val="000000"/>
          <w:sz w:val="36"/>
          <w:highlight w:val="none"/>
        </w:rPr>
      </w:pPr>
      <w:r>
        <w:rPr>
          <w:rFonts w:hint="eastAsia" w:ascii="宋体" w:hAnsi="宋体" w:eastAsia="宋体" w:cs="宋体"/>
          <w:b w:val="0"/>
          <w:color w:val="000000"/>
          <w:highlight w:val="none"/>
        </w:rPr>
        <w:br w:type="page"/>
      </w:r>
      <w:bookmarkStart w:id="170" w:name="_Toc351203480"/>
      <w:bookmarkStart w:id="171" w:name="_Toc296503025"/>
      <w:bookmarkStart w:id="172" w:name="_Toc296890982"/>
      <w:r>
        <w:rPr>
          <w:rFonts w:hint="eastAsia" w:ascii="宋体" w:hAnsi="宋体" w:eastAsia="宋体" w:cs="宋体"/>
          <w:sz w:val="36"/>
          <w:highlight w:val="none"/>
        </w:rPr>
        <w:t>第一部分 合同协议书</w:t>
      </w:r>
      <w:bookmarkEnd w:id="170"/>
      <w:bookmarkEnd w:id="171"/>
      <w:bookmarkEnd w:id="172"/>
    </w:p>
    <w:p w14:paraId="57C3B525">
      <w:pPr>
        <w:spacing w:line="360" w:lineRule="auto"/>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发包人（全称）：</w:t>
      </w:r>
      <w:r>
        <w:rPr>
          <w:rFonts w:hint="eastAsia" w:ascii="宋体" w:hAnsi="宋体" w:eastAsia="宋体" w:cs="宋体"/>
          <w:b/>
          <w:color w:val="000000"/>
          <w:sz w:val="24"/>
          <w:szCs w:val="30"/>
          <w:highlight w:val="none"/>
          <w:u w:val="single"/>
        </w:rPr>
        <w:t>                       </w:t>
      </w:r>
    </w:p>
    <w:p w14:paraId="482707BB">
      <w:pPr>
        <w:spacing w:line="360" w:lineRule="auto"/>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承包人（全称）：</w:t>
      </w:r>
      <w:r>
        <w:rPr>
          <w:rFonts w:hint="eastAsia" w:ascii="宋体" w:hAnsi="宋体" w:eastAsia="宋体" w:cs="宋体"/>
          <w:b/>
          <w:color w:val="000000"/>
          <w:sz w:val="24"/>
          <w:szCs w:val="30"/>
          <w:highlight w:val="none"/>
          <w:u w:val="single"/>
        </w:rPr>
        <w:t>                      </w:t>
      </w:r>
    </w:p>
    <w:p w14:paraId="270571A6">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根据《中华人民共和国</w:t>
      </w:r>
      <w:r>
        <w:rPr>
          <w:rFonts w:hint="eastAsia" w:ascii="宋体" w:hAnsi="宋体" w:eastAsia="宋体" w:cs="宋体"/>
          <w:color w:val="000000"/>
          <w:sz w:val="24"/>
          <w:szCs w:val="30"/>
          <w:highlight w:val="none"/>
          <w:lang w:val="en-US" w:eastAsia="zh-CN"/>
        </w:rPr>
        <w:t>民法典》《</w:t>
      </w:r>
      <w:r>
        <w:rPr>
          <w:rFonts w:hint="eastAsia" w:ascii="宋体" w:hAnsi="宋体" w:eastAsia="宋体" w:cs="宋体"/>
          <w:color w:val="000000"/>
          <w:sz w:val="24"/>
          <w:szCs w:val="30"/>
          <w:highlight w:val="none"/>
        </w:rPr>
        <w:t>中华人民共和国建筑法》及有关法律规定，遵循平等、自愿、公平和诚实信用的原则，双方就</w:t>
      </w:r>
    </w:p>
    <w:p w14:paraId="537C241D">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工程施工及有关事项协商一致，共同达成如下协议：</w:t>
      </w:r>
    </w:p>
    <w:p w14:paraId="053733D5">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3" w:name="_Toc351203481"/>
      <w:r>
        <w:rPr>
          <w:rFonts w:hint="eastAsia" w:ascii="宋体" w:hAnsi="宋体" w:eastAsia="宋体" w:cs="宋体"/>
          <w:b w:val="0"/>
          <w:color w:val="000000"/>
          <w:sz w:val="24"/>
          <w:szCs w:val="32"/>
          <w:highlight w:val="none"/>
        </w:rPr>
        <w:t>一、工程概况</w:t>
      </w:r>
      <w:bookmarkEnd w:id="173"/>
    </w:p>
    <w:p w14:paraId="170CDA3A">
      <w:pPr>
        <w:spacing w:line="360" w:lineRule="auto"/>
        <w:ind w:firstLine="470" w:firstLineChars="196"/>
        <w:rPr>
          <w:rFonts w:hint="eastAsia" w:ascii="宋体" w:hAnsi="宋体" w:eastAsia="宋体" w:cs="宋体"/>
          <w:color w:val="000000"/>
          <w:sz w:val="24"/>
          <w:szCs w:val="30"/>
          <w:highlight w:val="none"/>
          <w:u w:val="single"/>
        </w:rPr>
      </w:pPr>
      <w:r>
        <w:rPr>
          <w:rFonts w:hint="eastAsia" w:ascii="宋体" w:hAnsi="宋体" w:eastAsia="宋体" w:cs="宋体"/>
          <w:bCs/>
          <w:color w:val="000000"/>
          <w:sz w:val="24"/>
          <w:szCs w:val="30"/>
          <w:highlight w:val="none"/>
        </w:rPr>
        <w:t>1.工程名称</w:t>
      </w:r>
      <w:r>
        <w:rPr>
          <w:rFonts w:hint="eastAsia" w:ascii="宋体" w:hAnsi="宋体" w:eastAsia="宋体" w:cs="宋体"/>
          <w:color w:val="000000"/>
          <w:sz w:val="24"/>
          <w:szCs w:val="30"/>
          <w:highlight w:val="none"/>
        </w:rPr>
        <w:t>：</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w:t>
      </w:r>
    </w:p>
    <w:p w14:paraId="3975239F">
      <w:pPr>
        <w:spacing w:line="360" w:lineRule="auto"/>
        <w:ind w:firstLine="470" w:firstLineChars="196"/>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2.工程地点：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w:t>
      </w:r>
    </w:p>
    <w:p w14:paraId="217237BD">
      <w:pPr>
        <w:spacing w:line="360" w:lineRule="auto"/>
        <w:ind w:firstLine="470" w:firstLineChars="196"/>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3.工程立项批准文号：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w:t>
      </w:r>
    </w:p>
    <w:p w14:paraId="7507E4F2">
      <w:pPr>
        <w:spacing w:line="360" w:lineRule="auto"/>
        <w:ind w:firstLine="470" w:firstLineChars="196"/>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4.资金来源：</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w:t>
      </w:r>
    </w:p>
    <w:p w14:paraId="045CD9A9">
      <w:pPr>
        <w:spacing w:line="360" w:lineRule="auto"/>
        <w:ind w:firstLine="470" w:firstLineChars="196"/>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5.工程内容：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w:t>
      </w:r>
    </w:p>
    <w:p w14:paraId="4B183AE0">
      <w:pPr>
        <w:spacing w:line="360" w:lineRule="auto"/>
        <w:ind w:firstLine="470" w:firstLineChars="196"/>
        <w:rPr>
          <w:rFonts w:hint="eastAsia" w:ascii="宋体" w:hAnsi="宋体" w:eastAsia="宋体" w:cs="宋体"/>
          <w:bCs/>
          <w:color w:val="000000"/>
          <w:sz w:val="24"/>
          <w:szCs w:val="30"/>
          <w:highlight w:val="none"/>
        </w:rPr>
      </w:pPr>
      <w:r>
        <w:rPr>
          <w:rFonts w:hint="eastAsia" w:ascii="宋体" w:hAnsi="宋体" w:eastAsia="宋体" w:cs="宋体"/>
          <w:color w:val="000000"/>
          <w:sz w:val="24"/>
          <w:szCs w:val="32"/>
          <w:highlight w:val="none"/>
        </w:rPr>
        <w:t>群体工程应附《承包人承揽工程项目一览表》（附件1）。</w:t>
      </w:r>
    </w:p>
    <w:p w14:paraId="50F6F6FA">
      <w:pPr>
        <w:spacing w:line="360" w:lineRule="auto"/>
        <w:ind w:firstLine="470" w:firstLineChars="196"/>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6.工程承包范围：</w:t>
      </w:r>
    </w:p>
    <w:p w14:paraId="10D64EB3">
      <w:pPr>
        <w:spacing w:line="360" w:lineRule="auto"/>
        <w:ind w:firstLine="463" w:firstLineChars="193"/>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w:t>
      </w:r>
    </w:p>
    <w:p w14:paraId="648DC5BD">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w:t>
      </w:r>
      <w:r>
        <w:rPr>
          <w:rFonts w:hint="eastAsia" w:ascii="宋体" w:hAnsi="宋体" w:eastAsia="宋体" w:cs="宋体"/>
          <w:color w:val="000000"/>
          <w:sz w:val="24"/>
          <w:szCs w:val="30"/>
          <w:highlight w:val="none"/>
        </w:rPr>
        <w:t>。</w:t>
      </w:r>
    </w:p>
    <w:p w14:paraId="557927AD">
      <w:pPr>
        <w:pStyle w:val="2"/>
        <w:spacing w:before="120" w:after="120" w:line="360" w:lineRule="auto"/>
        <w:rPr>
          <w:rFonts w:hint="eastAsia" w:ascii="宋体" w:hAnsi="宋体" w:eastAsia="宋体" w:cs="宋体"/>
          <w:b w:val="0"/>
          <w:color w:val="000000"/>
          <w:sz w:val="24"/>
          <w:szCs w:val="32"/>
          <w:highlight w:val="none"/>
        </w:rPr>
      </w:pPr>
      <w:r>
        <w:rPr>
          <w:rFonts w:hint="eastAsia" w:ascii="宋体" w:hAnsi="宋体" w:eastAsia="宋体" w:cs="宋体"/>
          <w:b w:val="0"/>
          <w:color w:val="000000"/>
          <w:sz w:val="24"/>
          <w:szCs w:val="32"/>
          <w:highlight w:val="none"/>
        </w:rPr>
        <w:t xml:space="preserve">   </w:t>
      </w:r>
      <w:bookmarkStart w:id="174" w:name="_Toc351203482"/>
      <w:r>
        <w:rPr>
          <w:rFonts w:hint="eastAsia" w:ascii="宋体" w:hAnsi="宋体" w:eastAsia="宋体" w:cs="宋体"/>
          <w:b w:val="0"/>
          <w:color w:val="000000"/>
          <w:sz w:val="24"/>
          <w:szCs w:val="32"/>
          <w:highlight w:val="none"/>
        </w:rPr>
        <w:t>二、合同工期</w:t>
      </w:r>
      <w:bookmarkEnd w:id="174"/>
    </w:p>
    <w:p w14:paraId="4FB36A8E">
      <w:pPr>
        <w:spacing w:line="360" w:lineRule="auto"/>
        <w:ind w:firstLine="459"/>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计划开工日期：</w:t>
      </w:r>
      <w:r>
        <w:rPr>
          <w:rFonts w:hint="eastAsia" w:ascii="宋体" w:hAnsi="宋体" w:eastAsia="宋体" w:cs="宋体"/>
          <w:color w:val="000000"/>
          <w:sz w:val="24"/>
          <w:szCs w:val="30"/>
          <w:highlight w:val="none"/>
          <w:u w:val="single"/>
        </w:rPr>
        <w:t></w:t>
      </w:r>
      <w:r>
        <w:rPr>
          <w:rFonts w:hint="eastAsia" w:ascii="宋体" w:hAnsi="宋体" w:eastAsia="宋体" w:cs="宋体"/>
          <w:color w:val="000000"/>
          <w:sz w:val="24"/>
          <w:szCs w:val="30"/>
          <w:highlight w:val="none"/>
        </w:rPr>
        <w:t>年</w:t>
      </w:r>
      <w:r>
        <w:rPr>
          <w:rFonts w:hint="eastAsia" w:ascii="宋体" w:hAnsi="宋体" w:eastAsia="宋体" w:cs="宋体"/>
          <w:color w:val="000000"/>
          <w:sz w:val="24"/>
          <w:szCs w:val="30"/>
          <w:highlight w:val="none"/>
          <w:u w:val="single"/>
        </w:rPr>
        <w:t></w:t>
      </w:r>
      <w:r>
        <w:rPr>
          <w:rFonts w:hint="eastAsia" w:ascii="宋体" w:hAnsi="宋体" w:eastAsia="宋体" w:cs="宋体"/>
          <w:color w:val="000000"/>
          <w:sz w:val="24"/>
          <w:szCs w:val="30"/>
          <w:highlight w:val="none"/>
        </w:rPr>
        <w:t>月</w:t>
      </w:r>
      <w:r>
        <w:rPr>
          <w:rFonts w:hint="eastAsia" w:ascii="宋体" w:hAnsi="宋体" w:eastAsia="宋体" w:cs="宋体"/>
          <w:color w:val="000000"/>
          <w:sz w:val="24"/>
          <w:szCs w:val="30"/>
          <w:highlight w:val="none"/>
          <w:u w:val="single"/>
        </w:rPr>
        <w:t></w:t>
      </w:r>
      <w:r>
        <w:rPr>
          <w:rFonts w:hint="eastAsia" w:ascii="宋体" w:hAnsi="宋体" w:eastAsia="宋体" w:cs="宋体"/>
          <w:color w:val="000000"/>
          <w:sz w:val="24"/>
          <w:szCs w:val="30"/>
          <w:highlight w:val="none"/>
        </w:rPr>
        <w:t>日。</w:t>
      </w:r>
    </w:p>
    <w:p w14:paraId="7B32EE48">
      <w:pPr>
        <w:spacing w:line="360" w:lineRule="auto"/>
        <w:ind w:firstLine="459"/>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计划竣工日期：</w:t>
      </w:r>
      <w:r>
        <w:rPr>
          <w:rFonts w:hint="eastAsia" w:ascii="宋体" w:hAnsi="宋体" w:eastAsia="宋体" w:cs="宋体"/>
          <w:color w:val="000000"/>
          <w:sz w:val="24"/>
          <w:szCs w:val="30"/>
          <w:highlight w:val="none"/>
          <w:u w:val="single"/>
        </w:rPr>
        <w:t></w:t>
      </w:r>
      <w:r>
        <w:rPr>
          <w:rFonts w:hint="eastAsia" w:ascii="宋体" w:hAnsi="宋体" w:eastAsia="宋体" w:cs="宋体"/>
          <w:color w:val="000000"/>
          <w:sz w:val="24"/>
          <w:szCs w:val="30"/>
          <w:highlight w:val="none"/>
        </w:rPr>
        <w:t>年</w:t>
      </w:r>
      <w:r>
        <w:rPr>
          <w:rFonts w:hint="eastAsia" w:ascii="宋体" w:hAnsi="宋体" w:eastAsia="宋体" w:cs="宋体"/>
          <w:color w:val="000000"/>
          <w:sz w:val="24"/>
          <w:szCs w:val="30"/>
          <w:highlight w:val="none"/>
          <w:u w:val="single"/>
        </w:rPr>
        <w:t></w:t>
      </w:r>
      <w:r>
        <w:rPr>
          <w:rFonts w:hint="eastAsia" w:ascii="宋体" w:hAnsi="宋体" w:eastAsia="宋体" w:cs="宋体"/>
          <w:color w:val="000000"/>
          <w:sz w:val="24"/>
          <w:szCs w:val="30"/>
          <w:highlight w:val="none"/>
        </w:rPr>
        <w:t>月</w:t>
      </w:r>
      <w:r>
        <w:rPr>
          <w:rFonts w:hint="eastAsia" w:ascii="宋体" w:hAnsi="宋体" w:eastAsia="宋体" w:cs="宋体"/>
          <w:color w:val="000000"/>
          <w:sz w:val="24"/>
          <w:szCs w:val="30"/>
          <w:highlight w:val="none"/>
          <w:u w:val="single"/>
        </w:rPr>
        <w:t></w:t>
      </w:r>
      <w:r>
        <w:rPr>
          <w:rFonts w:hint="eastAsia" w:ascii="宋体" w:hAnsi="宋体" w:eastAsia="宋体" w:cs="宋体"/>
          <w:color w:val="000000"/>
          <w:sz w:val="24"/>
          <w:szCs w:val="30"/>
          <w:highlight w:val="none"/>
        </w:rPr>
        <w:t>日。</w:t>
      </w:r>
    </w:p>
    <w:p w14:paraId="6E9F66BF">
      <w:pPr>
        <w:spacing w:line="360" w:lineRule="auto"/>
        <w:ind w:firstLine="459"/>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工期总日历天数：</w:t>
      </w:r>
      <w:r>
        <w:rPr>
          <w:rFonts w:hint="eastAsia" w:ascii="宋体" w:hAnsi="宋体" w:eastAsia="宋体" w:cs="宋体"/>
          <w:color w:val="000000"/>
          <w:sz w:val="24"/>
          <w:szCs w:val="30"/>
          <w:highlight w:val="none"/>
          <w:u w:val="single"/>
        </w:rPr>
        <w:t></w:t>
      </w:r>
      <w:r>
        <w:rPr>
          <w:rFonts w:hint="eastAsia" w:ascii="宋体" w:hAnsi="宋体" w:eastAsia="宋体" w:cs="宋体"/>
          <w:color w:val="000000"/>
          <w:sz w:val="24"/>
          <w:szCs w:val="30"/>
          <w:highlight w:val="none"/>
        </w:rPr>
        <w:t>天。工期总日历天数与根据前述计划开竣工日期计算的工期天数不一致的，以工期总日历天数为准。</w:t>
      </w:r>
    </w:p>
    <w:p w14:paraId="21FD56B9">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75" w:name="_Toc351203483"/>
      <w:r>
        <w:rPr>
          <w:rFonts w:hint="eastAsia" w:ascii="宋体" w:hAnsi="宋体" w:eastAsia="宋体" w:cs="宋体"/>
          <w:b w:val="0"/>
          <w:color w:val="000000"/>
          <w:sz w:val="24"/>
          <w:szCs w:val="32"/>
          <w:highlight w:val="none"/>
        </w:rPr>
        <w:t>三、质量标准</w:t>
      </w:r>
      <w:bookmarkEnd w:id="175"/>
    </w:p>
    <w:p w14:paraId="06FF65E5">
      <w:pPr>
        <w:spacing w:line="360" w:lineRule="auto"/>
        <w:ind w:firstLine="459"/>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工程质量</w:t>
      </w:r>
      <w:r>
        <w:rPr>
          <w:rFonts w:hint="eastAsia" w:ascii="宋体" w:hAnsi="宋体" w:eastAsia="宋体" w:cs="宋体"/>
          <w:color w:val="000000"/>
          <w:sz w:val="24"/>
          <w:szCs w:val="30"/>
          <w:highlight w:val="none"/>
          <w:u w:val="single"/>
          <w:lang w:val="en-US" w:eastAsia="zh-CN"/>
        </w:rPr>
        <w:t>应</w:t>
      </w:r>
      <w:r>
        <w:rPr>
          <w:rFonts w:hint="eastAsia" w:ascii="宋体" w:hAnsi="宋体" w:eastAsia="宋体" w:cs="宋体"/>
          <w:color w:val="000000"/>
          <w:sz w:val="24"/>
          <w:szCs w:val="30"/>
          <w:highlight w:val="none"/>
          <w:u w:val="single"/>
        </w:rPr>
        <w:t>符合</w:t>
      </w:r>
      <w:r>
        <w:rPr>
          <w:rFonts w:hint="eastAsia" w:ascii="宋体" w:hAnsi="宋体" w:eastAsia="宋体" w:cs="宋体"/>
          <w:color w:val="000000"/>
          <w:sz w:val="24"/>
          <w:szCs w:val="30"/>
          <w:highlight w:val="none"/>
          <w:u w:val="single"/>
          <w:lang w:eastAsia="zh-CN"/>
        </w:rPr>
        <w:t>《</w:t>
      </w:r>
      <w:r>
        <w:rPr>
          <w:rFonts w:hint="eastAsia" w:ascii="宋体" w:hAnsi="宋体" w:eastAsia="宋体" w:cs="宋体"/>
          <w:color w:val="000000"/>
          <w:sz w:val="24"/>
          <w:szCs w:val="30"/>
          <w:highlight w:val="none"/>
          <w:u w:val="single"/>
          <w:lang w:val="en-US" w:eastAsia="zh-CN"/>
        </w:rPr>
        <w:t>建筑工程施工质量验收统一标准》GB50300-2013等国家质量验收</w:t>
      </w:r>
      <w:r>
        <w:rPr>
          <w:rFonts w:hint="eastAsia" w:ascii="宋体" w:hAnsi="宋体" w:eastAsia="宋体" w:cs="宋体"/>
          <w:color w:val="000000"/>
          <w:sz w:val="24"/>
          <w:szCs w:val="30"/>
          <w:highlight w:val="none"/>
        </w:rPr>
        <w:t>标准</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lang w:val="en-US" w:eastAsia="zh-CN"/>
        </w:rPr>
        <w:t>如标准规范文件更新，参照执行最新工程质量验收标准</w:t>
      </w:r>
      <w:r>
        <w:rPr>
          <w:rFonts w:hint="eastAsia" w:ascii="宋体" w:hAnsi="宋体" w:eastAsia="宋体" w:cs="宋体"/>
          <w:color w:val="000000"/>
          <w:sz w:val="24"/>
          <w:szCs w:val="30"/>
          <w:highlight w:val="none"/>
        </w:rPr>
        <w:t>。</w:t>
      </w:r>
    </w:p>
    <w:p w14:paraId="07AF1A6C">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6" w:name="_Toc351203484"/>
      <w:r>
        <w:rPr>
          <w:rFonts w:hint="eastAsia" w:ascii="宋体" w:hAnsi="宋体" w:eastAsia="宋体" w:cs="宋体"/>
          <w:b w:val="0"/>
          <w:color w:val="000000"/>
          <w:sz w:val="24"/>
          <w:szCs w:val="32"/>
          <w:highlight w:val="none"/>
        </w:rPr>
        <w:t>四、签约合同价与合同价格形式</w:t>
      </w:r>
      <w:bookmarkEnd w:id="176"/>
      <w:r>
        <w:rPr>
          <w:rFonts w:hint="eastAsia" w:ascii="宋体" w:hAnsi="宋体" w:eastAsia="宋体" w:cs="宋体"/>
          <w:b w:val="0"/>
          <w:color w:val="000000"/>
          <w:sz w:val="24"/>
          <w:szCs w:val="32"/>
          <w:highlight w:val="none"/>
        </w:rPr>
        <w:tab/>
      </w:r>
    </w:p>
    <w:p w14:paraId="3E46D6E2">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1.签约合同价为：</w:t>
      </w:r>
    </w:p>
    <w:p w14:paraId="579FF6D4">
      <w:pPr>
        <w:spacing w:line="360" w:lineRule="auto"/>
        <w:ind w:firstLine="600" w:firstLineChars="25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元)；</w:t>
      </w:r>
    </w:p>
    <w:p w14:paraId="14F40E82">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其中：</w:t>
      </w:r>
    </w:p>
    <w:p w14:paraId="3134329D">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（1）安全文明施工费：</w:t>
      </w:r>
    </w:p>
    <w:p w14:paraId="45221A97">
      <w:pPr>
        <w:spacing w:line="360" w:lineRule="auto"/>
        <w:ind w:firstLine="1080" w:firstLineChars="45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元)；</w:t>
      </w:r>
    </w:p>
    <w:p w14:paraId="05A04948">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（2）材料和工程设备暂估价金额：</w:t>
      </w:r>
    </w:p>
    <w:p w14:paraId="00ECA1FF">
      <w:pPr>
        <w:spacing w:line="360" w:lineRule="auto"/>
        <w:ind w:firstLine="1080" w:firstLineChars="45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元)；</w:t>
      </w:r>
    </w:p>
    <w:p w14:paraId="668CFAF8">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（3）专业工程暂估价金额：</w:t>
      </w:r>
    </w:p>
    <w:p w14:paraId="137DE1C2">
      <w:pPr>
        <w:spacing w:line="360" w:lineRule="auto"/>
        <w:ind w:firstLine="1080" w:firstLineChars="45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元)；</w:t>
      </w:r>
    </w:p>
    <w:p w14:paraId="439620AE">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（4）暂列金额：</w:t>
      </w:r>
    </w:p>
    <w:p w14:paraId="7F0FE8A7">
      <w:pPr>
        <w:spacing w:line="360" w:lineRule="auto"/>
        <w:ind w:firstLine="1080" w:firstLineChars="45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元)。</w:t>
      </w:r>
    </w:p>
    <w:p w14:paraId="52F4DB4F">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2.合同价格形式：</w:t>
      </w:r>
      <w:r>
        <w:rPr>
          <w:rFonts w:hint="eastAsia" w:ascii="宋体" w:hAnsi="宋体" w:eastAsia="宋体" w:cs="宋体"/>
          <w:color w:val="000000"/>
          <w:sz w:val="24"/>
          <w:szCs w:val="30"/>
          <w:highlight w:val="none"/>
          <w:u w:val="single"/>
        </w:rPr>
        <w:t>固定单价合同</w:t>
      </w:r>
      <w:r>
        <w:rPr>
          <w:rFonts w:hint="eastAsia" w:ascii="宋体" w:hAnsi="宋体" w:eastAsia="宋体" w:cs="宋体"/>
          <w:color w:val="000000"/>
          <w:sz w:val="24"/>
          <w:szCs w:val="30"/>
          <w:highlight w:val="none"/>
        </w:rPr>
        <w:t>。</w:t>
      </w:r>
    </w:p>
    <w:p w14:paraId="2079407D">
      <w:pPr>
        <w:pStyle w:val="2"/>
        <w:spacing w:before="120" w:after="120" w:line="360" w:lineRule="auto"/>
        <w:rPr>
          <w:rFonts w:hint="eastAsia" w:ascii="宋体" w:hAnsi="宋体" w:eastAsia="宋体" w:cs="宋体"/>
          <w:b w:val="0"/>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7" w:name="_Toc351203485"/>
      <w:r>
        <w:rPr>
          <w:rFonts w:hint="eastAsia" w:ascii="宋体" w:hAnsi="宋体" w:eastAsia="宋体" w:cs="宋体"/>
          <w:b w:val="0"/>
          <w:color w:val="000000"/>
          <w:sz w:val="24"/>
          <w:szCs w:val="32"/>
          <w:highlight w:val="none"/>
        </w:rPr>
        <w:t>五、</w:t>
      </w:r>
      <w:bookmarkEnd w:id="177"/>
      <w:r>
        <w:rPr>
          <w:rFonts w:hint="eastAsia" w:ascii="宋体" w:hAnsi="宋体" w:eastAsia="宋体" w:cs="宋体"/>
          <w:b w:val="0"/>
          <w:color w:val="000000"/>
          <w:sz w:val="24"/>
          <w:szCs w:val="32"/>
          <w:highlight w:val="none"/>
        </w:rPr>
        <w:t>项目经理</w:t>
      </w:r>
    </w:p>
    <w:p w14:paraId="1F33593B">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承包人项目经理：</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w:t>
      </w:r>
    </w:p>
    <w:p w14:paraId="447FD8FC">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8" w:name="_Toc351203486"/>
      <w:r>
        <w:rPr>
          <w:rFonts w:hint="eastAsia" w:ascii="宋体" w:hAnsi="宋体" w:eastAsia="宋体" w:cs="宋体"/>
          <w:b w:val="0"/>
          <w:color w:val="000000"/>
          <w:sz w:val="24"/>
          <w:szCs w:val="32"/>
          <w:highlight w:val="none"/>
        </w:rPr>
        <w:t>六、合同文件构成</w:t>
      </w:r>
      <w:bookmarkEnd w:id="178"/>
    </w:p>
    <w:p w14:paraId="57F149AE">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本协议书与下列文件一起构成合同文件：</w:t>
      </w:r>
    </w:p>
    <w:p w14:paraId="637D96FB">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（1）中标通知书（如果有）；</w:t>
      </w:r>
    </w:p>
    <w:p w14:paraId="375E144C">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（2）投标函及其附录（如果有）； </w:t>
      </w:r>
    </w:p>
    <w:p w14:paraId="28E8A41A">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（3）专用合同条款及其附件；</w:t>
      </w:r>
    </w:p>
    <w:p w14:paraId="26E018E9">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（4）通用合同条款；</w:t>
      </w:r>
    </w:p>
    <w:p w14:paraId="56D252B3">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（5）技术标准和要求；</w:t>
      </w:r>
    </w:p>
    <w:p w14:paraId="5492492B">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（6）图纸；</w:t>
      </w:r>
    </w:p>
    <w:p w14:paraId="5B1EC696">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（7）已标价工程量清单或预算书；</w:t>
      </w:r>
    </w:p>
    <w:p w14:paraId="51AB35BD">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（8）其他合同文件。</w:t>
      </w:r>
    </w:p>
    <w:p w14:paraId="08691669">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在合同订立及履行过程中形成的与合同有关的文件均构成合同文件组成部分。</w:t>
      </w:r>
    </w:p>
    <w:p w14:paraId="4ECC2617">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上述各项合同文件包括合同当事人就该项合同文件所作出的补充和修改，属于同一类内容的文件，应以最新签署的为准。专用合同条款及其附件须经合同当事人签字或盖章。</w:t>
      </w:r>
    </w:p>
    <w:p w14:paraId="71E9915E">
      <w:pPr>
        <w:pStyle w:val="2"/>
        <w:spacing w:before="120" w:after="120" w:line="360" w:lineRule="auto"/>
        <w:rPr>
          <w:rFonts w:hint="eastAsia" w:ascii="宋体" w:hAnsi="宋体" w:eastAsia="宋体" w:cs="宋体"/>
          <w:b w:val="0"/>
          <w:bCs/>
          <w:color w:val="000000"/>
          <w:sz w:val="24"/>
          <w:szCs w:val="32"/>
          <w:highlight w:val="none"/>
        </w:rPr>
      </w:pPr>
      <w:r>
        <w:rPr>
          <w:rFonts w:hint="eastAsia" w:ascii="宋体" w:hAnsi="宋体" w:eastAsia="宋体" w:cs="宋体"/>
          <w:b w:val="0"/>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9" w:name="_Toc351203487"/>
      <w:r>
        <w:rPr>
          <w:rFonts w:hint="eastAsia" w:ascii="宋体" w:hAnsi="宋体" w:eastAsia="宋体" w:cs="宋体"/>
          <w:b w:val="0"/>
          <w:color w:val="000000"/>
          <w:sz w:val="24"/>
          <w:szCs w:val="32"/>
          <w:highlight w:val="none"/>
        </w:rPr>
        <w:t>七、承诺</w:t>
      </w:r>
      <w:bookmarkEnd w:id="179"/>
    </w:p>
    <w:p w14:paraId="1EBA37C1">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1.发包人承诺按照法律规定履行项目审批手续、筹集工程建设资金并按照合同约定的期限和方式支付合同价款。</w:t>
      </w:r>
    </w:p>
    <w:p w14:paraId="1391835C">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2.承包人承诺按照法律规定及合同约定组织完成工程施工，确保工程质量和安全，不进行转包及违法分包，并在缺陷责任期及保修期内承担相应的工程维修责任。</w:t>
      </w:r>
    </w:p>
    <w:p w14:paraId="7894E54C">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3.发包人和承包人通过招投标形式签订合同的，双方理解并承诺不再就同一工程另行签订与合同实质性内容相背离的协议。</w:t>
      </w:r>
    </w:p>
    <w:p w14:paraId="535FB400">
      <w:pPr>
        <w:spacing w:line="360" w:lineRule="auto"/>
        <w:rPr>
          <w:rFonts w:hint="eastAsia" w:ascii="宋体" w:hAnsi="宋体" w:eastAsia="宋体" w:cs="宋体"/>
          <w:bCs/>
          <w:color w:val="000000"/>
          <w:sz w:val="24"/>
          <w:szCs w:val="32"/>
          <w:highlight w:val="none"/>
        </w:rPr>
      </w:pPr>
      <w:bookmarkStart w:id="180" w:name="_Toc351203488"/>
      <w:r>
        <w:rPr>
          <w:rFonts w:hint="eastAsia" w:ascii="宋体" w:hAnsi="宋体" w:eastAsia="宋体" w:cs="宋体"/>
          <w:color w:val="000000"/>
          <w:sz w:val="24"/>
          <w:szCs w:val="32"/>
          <w:highlight w:val="none"/>
        </w:rPr>
        <w:t xml:space="preserve">    八、词语含义</w:t>
      </w:r>
      <w:bookmarkEnd w:id="180"/>
    </w:p>
    <w:p w14:paraId="642EA8EF">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本协议书中词语含义与第二部分通用合同条款中赋予的含义相同。</w:t>
      </w:r>
    </w:p>
    <w:p w14:paraId="1A799326">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81" w:name="_Toc351203489"/>
      <w:r>
        <w:rPr>
          <w:rFonts w:hint="eastAsia" w:ascii="宋体" w:hAnsi="宋体" w:eastAsia="宋体" w:cs="宋体"/>
          <w:b w:val="0"/>
          <w:color w:val="000000"/>
          <w:sz w:val="24"/>
          <w:szCs w:val="32"/>
          <w:highlight w:val="none"/>
        </w:rPr>
        <w:t>九、签订时间</w:t>
      </w:r>
      <w:bookmarkEnd w:id="181"/>
    </w:p>
    <w:p w14:paraId="2B1E672C">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本合同于</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年</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月</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日签订。</w:t>
      </w:r>
    </w:p>
    <w:p w14:paraId="0A166558">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2" w:name="_Toc351203490"/>
      <w:r>
        <w:rPr>
          <w:rFonts w:hint="eastAsia" w:ascii="宋体" w:hAnsi="宋体" w:eastAsia="宋体" w:cs="宋体"/>
          <w:b w:val="0"/>
          <w:color w:val="000000"/>
          <w:sz w:val="24"/>
          <w:szCs w:val="32"/>
          <w:highlight w:val="none"/>
        </w:rPr>
        <w:t>十、签订地点</w:t>
      </w:r>
      <w:bookmarkEnd w:id="182"/>
    </w:p>
    <w:p w14:paraId="746F259D">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本合同在</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签订。</w:t>
      </w:r>
    </w:p>
    <w:p w14:paraId="3201914A">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3" w:name="_Toc351203491"/>
      <w:r>
        <w:rPr>
          <w:rFonts w:hint="eastAsia" w:ascii="宋体" w:hAnsi="宋体" w:eastAsia="宋体" w:cs="宋体"/>
          <w:b w:val="0"/>
          <w:color w:val="000000"/>
          <w:sz w:val="24"/>
          <w:szCs w:val="32"/>
          <w:highlight w:val="none"/>
        </w:rPr>
        <w:t>十一、补充协议</w:t>
      </w:r>
      <w:bookmarkEnd w:id="183"/>
    </w:p>
    <w:p w14:paraId="29520454">
      <w:pPr>
        <w:spacing w:line="360" w:lineRule="auto"/>
        <w:ind w:firstLine="480" w:firstLineChars="200"/>
        <w:rPr>
          <w:rFonts w:hint="eastAsia" w:ascii="宋体" w:hAnsi="宋体" w:eastAsia="宋体" w:cs="宋体"/>
          <w:b/>
          <w:bCs/>
          <w:color w:val="000000"/>
          <w:sz w:val="24"/>
          <w:szCs w:val="30"/>
          <w:highlight w:val="none"/>
        </w:rPr>
      </w:pPr>
      <w:r>
        <w:rPr>
          <w:rFonts w:hint="eastAsia" w:ascii="宋体" w:hAnsi="宋体" w:eastAsia="宋体" w:cs="宋体"/>
          <w:bCs/>
          <w:color w:val="000000"/>
          <w:sz w:val="24"/>
          <w:szCs w:val="30"/>
          <w:highlight w:val="none"/>
        </w:rPr>
        <w:t>合同未尽事宜，合同当事人另行签订补充协议，补充协议是合同的组成部分。</w:t>
      </w:r>
    </w:p>
    <w:p w14:paraId="0827D2DD">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4" w:name="_Toc351203492"/>
      <w:r>
        <w:rPr>
          <w:rFonts w:hint="eastAsia" w:ascii="宋体" w:hAnsi="宋体" w:eastAsia="宋体" w:cs="宋体"/>
          <w:b w:val="0"/>
          <w:color w:val="000000"/>
          <w:sz w:val="24"/>
          <w:szCs w:val="32"/>
          <w:highlight w:val="none"/>
        </w:rPr>
        <w:t>十二、合同生效</w:t>
      </w:r>
      <w:bookmarkEnd w:id="184"/>
    </w:p>
    <w:p w14:paraId="67E18726">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本合同</w:t>
      </w:r>
      <w:r>
        <w:rPr>
          <w:rFonts w:hint="eastAsia" w:ascii="宋体" w:hAnsi="宋体" w:eastAsia="宋体" w:cs="宋体"/>
          <w:bCs/>
          <w:color w:val="000000"/>
          <w:sz w:val="24"/>
          <w:szCs w:val="30"/>
          <w:highlight w:val="none"/>
          <w:u w:val="single"/>
        </w:rPr>
        <w:t>自</w:t>
      </w:r>
      <w:r>
        <w:rPr>
          <w:rFonts w:hint="eastAsia" w:ascii="宋体" w:hAnsi="宋体" w:eastAsia="宋体" w:cs="宋体"/>
          <w:bCs/>
          <w:color w:val="000000"/>
          <w:sz w:val="24"/>
          <w:szCs w:val="30"/>
          <w:highlight w:val="none"/>
          <w:u w:val="single"/>
          <w:lang w:val="en-US" w:eastAsia="zh-CN"/>
        </w:rPr>
        <w:t>双方签字盖章之日起</w:t>
      </w:r>
      <w:r>
        <w:rPr>
          <w:rFonts w:hint="eastAsia" w:ascii="宋体" w:hAnsi="宋体" w:eastAsia="宋体" w:cs="宋体"/>
          <w:bCs/>
          <w:color w:val="000000"/>
          <w:sz w:val="24"/>
          <w:szCs w:val="30"/>
          <w:highlight w:val="none"/>
        </w:rPr>
        <w:t>生效。</w:t>
      </w:r>
    </w:p>
    <w:p w14:paraId="36B5469B">
      <w:pPr>
        <w:pStyle w:val="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5" w:name="_Toc351203493"/>
      <w:r>
        <w:rPr>
          <w:rFonts w:hint="eastAsia" w:ascii="宋体" w:hAnsi="宋体" w:eastAsia="宋体" w:cs="宋体"/>
          <w:b w:val="0"/>
          <w:color w:val="000000"/>
          <w:sz w:val="24"/>
          <w:szCs w:val="32"/>
          <w:highlight w:val="none"/>
        </w:rPr>
        <w:t>十三、合同份数</w:t>
      </w:r>
      <w:bookmarkEnd w:id="185"/>
    </w:p>
    <w:p w14:paraId="57F62328">
      <w:pPr>
        <w:spacing w:line="360" w:lineRule="auto"/>
        <w:ind w:firstLine="480" w:firstLineChars="200"/>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本合同一式</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份，均具有同等法律效力，发包人执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份，承包人执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份。</w:t>
      </w:r>
    </w:p>
    <w:p w14:paraId="3258D5B3">
      <w:pPr>
        <w:spacing w:line="360" w:lineRule="auto"/>
        <w:rPr>
          <w:rFonts w:hint="eastAsia" w:ascii="宋体" w:hAnsi="宋体" w:eastAsia="宋体" w:cs="宋体"/>
          <w:bCs/>
          <w:color w:val="000000"/>
          <w:sz w:val="24"/>
          <w:szCs w:val="30"/>
          <w:highlight w:val="none"/>
        </w:rPr>
      </w:pPr>
    </w:p>
    <w:p w14:paraId="7A0E2424">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发包人：  (公章)             承包人：  (公章)</w:t>
      </w:r>
    </w:p>
    <w:p w14:paraId="4A7A97E4">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法定代表人或其委托代理人：  法定代表人或其委托代理人：</w:t>
      </w:r>
    </w:p>
    <w:p w14:paraId="5304436B">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（签字）                    （签字）</w:t>
      </w:r>
    </w:p>
    <w:p w14:paraId="0FE257D0">
      <w:pPr>
        <w:tabs>
          <w:tab w:val="left" w:pos="4410"/>
        </w:tabs>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w:t>
      </w:r>
    </w:p>
    <w:p w14:paraId="6DD9296C">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地  址：</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地  址：</w:t>
      </w:r>
      <w:r>
        <w:rPr>
          <w:rFonts w:hint="eastAsia" w:ascii="宋体" w:hAnsi="宋体" w:eastAsia="宋体" w:cs="宋体"/>
          <w:color w:val="000000"/>
          <w:sz w:val="24"/>
          <w:szCs w:val="30"/>
          <w:highlight w:val="none"/>
          <w:u w:val="single"/>
        </w:rPr>
        <w:t xml:space="preserve">        </w:t>
      </w:r>
    </w:p>
    <w:p w14:paraId="2BA7B337">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邮政编码：</w:t>
      </w:r>
      <w:r>
        <w:rPr>
          <w:rFonts w:hint="eastAsia" w:ascii="宋体" w:hAnsi="宋体" w:eastAsia="宋体" w:cs="宋体"/>
          <w:color w:val="000000"/>
          <w:sz w:val="24"/>
          <w:szCs w:val="30"/>
          <w:highlight w:val="none"/>
          <w:u w:val="single"/>
        </w:rPr>
        <w:t xml:space="preserve">      </w:t>
      </w:r>
      <w:r>
        <w:rPr>
          <w:rFonts w:hint="eastAsia" w:ascii="宋体" w:hAnsi="宋体" w:eastAsia="宋体" w:cs="宋体"/>
          <w:color w:val="000000"/>
          <w:sz w:val="24"/>
          <w:szCs w:val="30"/>
          <w:highlight w:val="none"/>
        </w:rPr>
        <w:t xml:space="preserve">  邮政编码：</w:t>
      </w:r>
      <w:r>
        <w:rPr>
          <w:rFonts w:hint="eastAsia" w:ascii="宋体" w:hAnsi="宋体" w:eastAsia="宋体" w:cs="宋体"/>
          <w:color w:val="000000"/>
          <w:sz w:val="24"/>
          <w:szCs w:val="30"/>
          <w:highlight w:val="none"/>
          <w:u w:val="single"/>
        </w:rPr>
        <w:t xml:space="preserve">   </w:t>
      </w:r>
    </w:p>
    <w:p w14:paraId="7C18F3F5">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法定代表人：</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法定代表人：</w:t>
      </w:r>
      <w:r>
        <w:rPr>
          <w:rFonts w:hint="eastAsia" w:ascii="宋体" w:hAnsi="宋体" w:eastAsia="宋体" w:cs="宋体"/>
          <w:color w:val="000000"/>
          <w:sz w:val="24"/>
          <w:szCs w:val="30"/>
          <w:highlight w:val="none"/>
          <w:u w:val="single"/>
        </w:rPr>
        <w:t xml:space="preserve">             </w:t>
      </w:r>
    </w:p>
    <w:p w14:paraId="7200E6F3">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委托代理人：</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委托代理人：</w:t>
      </w:r>
      <w:r>
        <w:rPr>
          <w:rFonts w:hint="eastAsia" w:ascii="宋体" w:hAnsi="宋体" w:eastAsia="宋体" w:cs="宋体"/>
          <w:color w:val="000000"/>
          <w:sz w:val="24"/>
          <w:szCs w:val="30"/>
          <w:highlight w:val="none"/>
          <w:u w:val="single"/>
        </w:rPr>
        <w:t xml:space="preserve">             </w:t>
      </w:r>
    </w:p>
    <w:p w14:paraId="09B392BD">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电  话：</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  话：</w:t>
      </w:r>
      <w:r>
        <w:rPr>
          <w:rFonts w:hint="eastAsia" w:ascii="宋体" w:hAnsi="宋体" w:eastAsia="宋体" w:cs="宋体"/>
          <w:color w:val="000000"/>
          <w:sz w:val="24"/>
          <w:szCs w:val="30"/>
          <w:highlight w:val="none"/>
          <w:u w:val="single"/>
        </w:rPr>
        <w:t xml:space="preserve">     </w:t>
      </w:r>
    </w:p>
    <w:p w14:paraId="216FA899">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传  真：</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传  真：</w:t>
      </w:r>
      <w:r>
        <w:rPr>
          <w:rFonts w:hint="eastAsia" w:ascii="宋体" w:hAnsi="宋体" w:eastAsia="宋体" w:cs="宋体"/>
          <w:color w:val="000000"/>
          <w:sz w:val="24"/>
          <w:szCs w:val="30"/>
          <w:highlight w:val="none"/>
          <w:u w:val="single"/>
        </w:rPr>
        <w:t xml:space="preserve">     </w:t>
      </w:r>
    </w:p>
    <w:p w14:paraId="3AE586D3">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电子信箱：</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电子信箱：</w:t>
      </w:r>
      <w:r>
        <w:rPr>
          <w:rFonts w:hint="eastAsia" w:ascii="宋体" w:hAnsi="宋体" w:eastAsia="宋体" w:cs="宋体"/>
          <w:color w:val="000000"/>
          <w:sz w:val="24"/>
          <w:szCs w:val="30"/>
          <w:highlight w:val="none"/>
          <w:u w:val="single"/>
        </w:rPr>
        <w:t xml:space="preserve">   </w:t>
      </w:r>
    </w:p>
    <w:p w14:paraId="376FCE2D">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开户银行：</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开户银行：</w:t>
      </w:r>
      <w:r>
        <w:rPr>
          <w:rFonts w:hint="eastAsia" w:ascii="宋体" w:hAnsi="宋体" w:eastAsia="宋体" w:cs="宋体"/>
          <w:color w:val="000000"/>
          <w:sz w:val="24"/>
          <w:szCs w:val="30"/>
          <w:highlight w:val="none"/>
          <w:u w:val="single"/>
        </w:rPr>
        <w:t xml:space="preserve">   </w:t>
      </w:r>
    </w:p>
    <w:p w14:paraId="77706656">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账  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账  号：</w:t>
      </w:r>
      <w:r>
        <w:rPr>
          <w:rFonts w:hint="eastAsia" w:ascii="宋体" w:hAnsi="宋体" w:eastAsia="宋体" w:cs="宋体"/>
          <w:color w:val="000000"/>
          <w:sz w:val="24"/>
          <w:szCs w:val="30"/>
          <w:highlight w:val="none"/>
          <w:u w:val="single"/>
        </w:rPr>
        <w:t xml:space="preserve">     </w:t>
      </w:r>
    </w:p>
    <w:p w14:paraId="17B3287A">
      <w:pPr>
        <w:pStyle w:val="5"/>
        <w:jc w:val="center"/>
        <w:rPr>
          <w:rFonts w:hint="eastAsia" w:ascii="宋体" w:hAnsi="宋体" w:eastAsia="宋体" w:cs="宋体"/>
          <w:sz w:val="36"/>
          <w:szCs w:val="44"/>
          <w:highlight w:val="none"/>
        </w:rPr>
      </w:pPr>
      <w:r>
        <w:rPr>
          <w:rFonts w:hint="eastAsia" w:ascii="宋体" w:hAnsi="宋体" w:eastAsia="宋体" w:cs="宋体"/>
          <w:sz w:val="24"/>
          <w:highlight w:val="none"/>
        </w:rPr>
        <w:br w:type="page"/>
      </w:r>
      <w:bookmarkStart w:id="186" w:name="_Toc351203494"/>
      <w:r>
        <w:rPr>
          <w:rFonts w:hint="eastAsia" w:ascii="宋体" w:hAnsi="宋体" w:eastAsia="宋体" w:cs="宋体"/>
          <w:sz w:val="36"/>
          <w:szCs w:val="44"/>
          <w:highlight w:val="none"/>
        </w:rPr>
        <w:t>第二部分 通用合同条款</w:t>
      </w:r>
      <w:bookmarkEnd w:id="186"/>
      <w:bookmarkStart w:id="187" w:name="_Toc337558727"/>
    </w:p>
    <w:bookmarkEnd w:id="187"/>
    <w:p w14:paraId="600B039A">
      <w:pPr>
        <w:rPr>
          <w:rFonts w:hint="eastAsia" w:ascii="宋体" w:hAnsi="宋体" w:eastAsia="宋体" w:cs="宋体"/>
          <w:sz w:val="21"/>
          <w:szCs w:val="21"/>
          <w:highlight w:val="none"/>
        </w:rPr>
      </w:pPr>
      <w:bookmarkStart w:id="188" w:name="_Toc351203632"/>
      <w:r>
        <w:rPr>
          <w:rFonts w:hint="eastAsia" w:ascii="宋体" w:hAnsi="宋体" w:eastAsia="宋体" w:cs="宋体"/>
          <w:sz w:val="21"/>
          <w:szCs w:val="21"/>
          <w:highlight w:val="none"/>
        </w:rPr>
        <w:t>参照</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"https://wenku.baidu.com/view/fe8dd6ac112de2bd960590c69ec3d5bbfd0adaa8.html" \t "_blank"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《建设工程施工合同(示范文本)》</w:t>
      </w:r>
      <w:r>
        <w:rPr>
          <w:rFonts w:hint="eastAsia" w:ascii="宋体" w:hAnsi="宋体" w:eastAsia="宋体" w:cs="宋体"/>
          <w:sz w:val="21"/>
          <w:szCs w:val="21"/>
          <w:highlight w:val="none"/>
        </w:rPr>
        <w:fldChar w:fldCharType="end"/>
      </w:r>
      <w:r>
        <w:rPr>
          <w:rFonts w:hint="eastAsia" w:ascii="宋体" w:hAnsi="宋体" w:eastAsia="宋体" w:cs="宋体"/>
          <w:bCs/>
          <w:color w:val="000000"/>
          <w:sz w:val="21"/>
          <w:szCs w:val="21"/>
          <w:highlight w:val="none"/>
        </w:rPr>
        <w:t>（GF-2017-0201）通用合同条款执行。</w:t>
      </w:r>
    </w:p>
    <w:p w14:paraId="595E6256">
      <w:pPr>
        <w:autoSpaceDE w:val="0"/>
        <w:autoSpaceDN w:val="0"/>
        <w:adjustRightInd w:val="0"/>
        <w:spacing w:line="360" w:lineRule="auto"/>
        <w:jc w:val="center"/>
        <w:rPr>
          <w:rFonts w:hint="eastAsia" w:ascii="宋体" w:hAnsi="宋体" w:eastAsia="宋体" w:cs="宋体"/>
          <w:color w:val="000000"/>
          <w:sz w:val="24"/>
          <w:szCs w:val="32"/>
          <w:highlight w:val="none"/>
        </w:rPr>
      </w:pPr>
      <w:r>
        <w:rPr>
          <w:rFonts w:hint="eastAsia" w:ascii="宋体" w:hAnsi="宋体" w:eastAsia="宋体" w:cs="宋体"/>
          <w:sz w:val="36"/>
          <w:szCs w:val="44"/>
          <w:highlight w:val="none"/>
        </w:rPr>
        <w:br w:type="page"/>
      </w:r>
      <w:r>
        <w:rPr>
          <w:rFonts w:hint="eastAsia" w:ascii="宋体" w:hAnsi="宋体" w:eastAsia="宋体" w:cs="宋体"/>
          <w:b/>
          <w:bCs/>
          <w:color w:val="000000"/>
          <w:sz w:val="36"/>
          <w:szCs w:val="36"/>
          <w:highlight w:val="none"/>
        </w:rPr>
        <w:t>第三部分 专用合同条款</w:t>
      </w:r>
    </w:p>
    <w:p w14:paraId="041DB14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1.一般约定</w:t>
      </w:r>
    </w:p>
    <w:p w14:paraId="534EB0B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1.1词语定义</w:t>
      </w:r>
    </w:p>
    <w:p w14:paraId="4317255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1.1.1合同</w:t>
      </w:r>
    </w:p>
    <w:p w14:paraId="14E744D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1.1.1.10其他合同文件包括： 施工过程中有关工程的洽商、变更、现场签证、图纸会审记录、会议纪要、工程质量保修书、建设工程项目安全协议书、工程建设廉政协议等书面协议或文件</w:t>
      </w:r>
    </w:p>
    <w:p w14:paraId="65C2D2D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1.1.2合同当事人及其他相关方</w:t>
      </w:r>
    </w:p>
    <w:p w14:paraId="288D492E">
      <w:pPr>
        <w:autoSpaceDE w:val="0"/>
        <w:autoSpaceDN w:val="0"/>
        <w:adjustRightInd w:val="0"/>
        <w:spacing w:line="360" w:lineRule="auto"/>
        <w:ind w:firstLine="480" w:firstLineChars="200"/>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1.1.2.4监理人：</w:t>
      </w:r>
      <w:r>
        <w:rPr>
          <w:rFonts w:hint="eastAsia" w:ascii="宋体" w:hAnsi="宋体" w:eastAsia="宋体" w:cs="宋体"/>
          <w:color w:val="000000"/>
          <w:sz w:val="24"/>
          <w:szCs w:val="32"/>
          <w:highlight w:val="none"/>
          <w:u w:val="single"/>
          <w:lang w:val="en-US" w:eastAsia="zh-CN"/>
        </w:rPr>
        <w:t xml:space="preserve">                      </w:t>
      </w:r>
    </w:p>
    <w:p w14:paraId="3A198CD6">
      <w:pPr>
        <w:autoSpaceDE w:val="0"/>
        <w:autoSpaceDN w:val="0"/>
        <w:adjustRightInd w:val="0"/>
        <w:spacing w:line="360" w:lineRule="auto"/>
        <w:ind w:firstLine="480" w:firstLineChars="200"/>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名    称：</w:t>
      </w:r>
      <w:r>
        <w:rPr>
          <w:rFonts w:hint="eastAsia" w:ascii="宋体" w:hAnsi="宋体" w:eastAsia="宋体" w:cs="宋体"/>
          <w:color w:val="000000"/>
          <w:sz w:val="24"/>
          <w:szCs w:val="32"/>
          <w:highlight w:val="none"/>
          <w:u w:val="single"/>
          <w:lang w:val="en-US" w:eastAsia="zh-CN"/>
        </w:rPr>
        <w:t xml:space="preserve">                          </w:t>
      </w:r>
    </w:p>
    <w:p w14:paraId="0E96E74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p>
    <w:p w14:paraId="306A93B3">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联系电话：</w:t>
      </w:r>
      <w:r>
        <w:rPr>
          <w:rFonts w:hint="eastAsia" w:ascii="宋体" w:hAnsi="宋体" w:eastAsia="宋体" w:cs="宋体"/>
          <w:color w:val="000000"/>
          <w:sz w:val="24"/>
          <w:szCs w:val="32"/>
          <w:highlight w:val="none"/>
          <w:u w:val="single"/>
          <w:lang w:val="en-US" w:eastAsia="zh-CN"/>
        </w:rPr>
        <w:t xml:space="preserve">                          </w:t>
      </w:r>
    </w:p>
    <w:p w14:paraId="3FC04457">
      <w:pPr>
        <w:autoSpaceDE w:val="0"/>
        <w:autoSpaceDN w:val="0"/>
        <w:adjustRightInd w:val="0"/>
        <w:spacing w:line="360" w:lineRule="auto"/>
        <w:ind w:firstLine="480" w:firstLineChars="200"/>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电子信箱：</w:t>
      </w:r>
      <w:r>
        <w:rPr>
          <w:rFonts w:hint="eastAsia" w:ascii="宋体" w:hAnsi="宋体" w:eastAsia="宋体" w:cs="宋体"/>
          <w:color w:val="000000"/>
          <w:sz w:val="24"/>
          <w:szCs w:val="32"/>
          <w:highlight w:val="none"/>
          <w:u w:val="single"/>
          <w:lang w:val="en-US" w:eastAsia="zh-CN"/>
        </w:rPr>
        <w:t xml:space="preserve">                          </w:t>
      </w:r>
    </w:p>
    <w:p w14:paraId="3EF8B68E">
      <w:pPr>
        <w:autoSpaceDE w:val="0"/>
        <w:autoSpaceDN w:val="0"/>
        <w:adjustRightInd w:val="0"/>
        <w:spacing w:line="360" w:lineRule="auto"/>
        <w:ind w:firstLine="480" w:firstLineChars="200"/>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通信地址：</w:t>
      </w:r>
      <w:r>
        <w:rPr>
          <w:rFonts w:hint="eastAsia" w:ascii="宋体" w:hAnsi="宋体" w:eastAsia="宋体" w:cs="宋体"/>
          <w:color w:val="000000"/>
          <w:sz w:val="24"/>
          <w:szCs w:val="32"/>
          <w:highlight w:val="none"/>
          <w:u w:val="single"/>
          <w:lang w:val="en-US" w:eastAsia="zh-CN"/>
        </w:rPr>
        <w:t xml:space="preserve">                          </w:t>
      </w:r>
    </w:p>
    <w:p w14:paraId="6D8EB5F9">
      <w:pPr>
        <w:autoSpaceDE w:val="0"/>
        <w:autoSpaceDN w:val="0"/>
        <w:adjustRightInd w:val="0"/>
        <w:spacing w:line="360" w:lineRule="auto"/>
        <w:ind w:firstLine="480" w:firstLineChars="200"/>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1.1.2.5设计人：</w:t>
      </w:r>
      <w:r>
        <w:rPr>
          <w:rFonts w:hint="eastAsia" w:ascii="宋体" w:hAnsi="宋体" w:eastAsia="宋体" w:cs="宋体"/>
          <w:color w:val="000000"/>
          <w:sz w:val="24"/>
          <w:szCs w:val="32"/>
          <w:highlight w:val="none"/>
          <w:u w:val="single"/>
          <w:lang w:val="en-US" w:eastAsia="zh-CN"/>
        </w:rPr>
        <w:t xml:space="preserve">                       </w:t>
      </w:r>
    </w:p>
    <w:p w14:paraId="6A66E61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名    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p>
    <w:p w14:paraId="75FE946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p>
    <w:p w14:paraId="1D7AF87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联系电话：</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p>
    <w:p w14:paraId="392C650F">
      <w:pPr>
        <w:autoSpaceDE w:val="0"/>
        <w:autoSpaceDN w:val="0"/>
        <w:adjustRightInd w:val="0"/>
        <w:spacing w:line="360" w:lineRule="auto"/>
        <w:ind w:firstLine="480" w:firstLineChars="200"/>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电子信箱：</w:t>
      </w:r>
      <w:r>
        <w:rPr>
          <w:rFonts w:hint="eastAsia" w:ascii="宋体" w:hAnsi="宋体" w:eastAsia="宋体" w:cs="宋体"/>
          <w:color w:val="000000"/>
          <w:sz w:val="24"/>
          <w:szCs w:val="32"/>
          <w:highlight w:val="none"/>
          <w:u w:val="single"/>
          <w:lang w:val="en-US" w:eastAsia="zh-CN"/>
        </w:rPr>
        <w:t xml:space="preserve">                          </w:t>
      </w:r>
    </w:p>
    <w:p w14:paraId="670D9AA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通信地址：</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p>
    <w:p w14:paraId="6E8A218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1.1.3工程和设备</w:t>
      </w:r>
    </w:p>
    <w:p w14:paraId="38BBCE2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1.1.3.7作为施工现场组成部分的其他场所包括：/ 。</w:t>
      </w:r>
    </w:p>
    <w:p w14:paraId="4083DE2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1.1.3.9永久占地包括： / 。</w:t>
      </w:r>
    </w:p>
    <w:p w14:paraId="192064C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1.1.3.10临时占地包括： / 。</w:t>
      </w:r>
    </w:p>
    <w:p w14:paraId="19135FC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1.3法律</w:t>
      </w:r>
    </w:p>
    <w:p w14:paraId="65986C6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适用于合同的其他规范性文件： 国家、省、市建设主管部门发布的有关规范性文件   </w:t>
      </w:r>
    </w:p>
    <w:p w14:paraId="4946C84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1.4标准和规范</w:t>
      </w:r>
    </w:p>
    <w:p w14:paraId="2FA7253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1.4.1适用于工程的标准规范包括：</w:t>
      </w:r>
      <w:r>
        <w:rPr>
          <w:rFonts w:hint="eastAsia" w:ascii="宋体" w:hAnsi="宋体" w:eastAsia="宋体" w:cs="宋体"/>
          <w:color w:val="000000"/>
          <w:sz w:val="24"/>
          <w:szCs w:val="32"/>
          <w:highlight w:val="none"/>
          <w:lang w:val="en-US" w:eastAsia="zh-CN"/>
        </w:rPr>
        <w:t xml:space="preserve">现行国家、行业、专业及的有关标准、规范、规定和条例所阐明的强制性标准。 </w:t>
      </w:r>
    </w:p>
    <w:p w14:paraId="11045AD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w:t>
      </w:r>
    </w:p>
    <w:p w14:paraId="0215771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1.4.2发包人提供国外标准、规范的名称： </w:t>
      </w:r>
      <w:r>
        <w:rPr>
          <w:rFonts w:hint="eastAsia" w:ascii="宋体" w:hAnsi="宋体" w:eastAsia="宋体" w:cs="宋体"/>
          <w:color w:val="000000"/>
          <w:sz w:val="24"/>
          <w:szCs w:val="32"/>
          <w:highlight w:val="none"/>
          <w:lang w:val="en-US" w:eastAsia="zh-CN"/>
        </w:rPr>
        <w:t>/</w:t>
      </w:r>
      <w:r>
        <w:rPr>
          <w:rFonts w:hint="eastAsia" w:ascii="宋体" w:hAnsi="宋体" w:eastAsia="宋体" w:cs="宋体"/>
          <w:color w:val="000000"/>
          <w:sz w:val="24"/>
          <w:szCs w:val="32"/>
          <w:highlight w:val="none"/>
        </w:rPr>
        <w:t xml:space="preserve"> </w:t>
      </w:r>
    </w:p>
    <w:p w14:paraId="518F273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发包人提供国外标准、规范的份数：</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p>
    <w:p w14:paraId="33712B7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发包人提供国外标准、规范的名称： </w:t>
      </w:r>
      <w:r>
        <w:rPr>
          <w:rFonts w:hint="eastAsia" w:ascii="宋体" w:hAnsi="宋体" w:eastAsia="宋体" w:cs="宋体"/>
          <w:color w:val="000000"/>
          <w:sz w:val="24"/>
          <w:szCs w:val="32"/>
          <w:highlight w:val="none"/>
          <w:lang w:val="en-US" w:eastAsia="zh-CN"/>
        </w:rPr>
        <w:t>/</w:t>
      </w:r>
      <w:r>
        <w:rPr>
          <w:rFonts w:hint="eastAsia" w:ascii="宋体" w:hAnsi="宋体" w:eastAsia="宋体" w:cs="宋体"/>
          <w:color w:val="000000"/>
          <w:sz w:val="24"/>
          <w:szCs w:val="32"/>
          <w:highlight w:val="none"/>
        </w:rPr>
        <w:t xml:space="preserve"> 。</w:t>
      </w:r>
    </w:p>
    <w:p w14:paraId="6A05A959">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1.4.3发包人对工程的技术标准和功能要求的特殊要求：</w:t>
      </w:r>
      <w:r>
        <w:rPr>
          <w:rFonts w:hint="eastAsia" w:ascii="宋体" w:hAnsi="宋体" w:eastAsia="宋体" w:cs="宋体"/>
          <w:color w:val="000000"/>
          <w:sz w:val="24"/>
          <w:szCs w:val="32"/>
          <w:highlight w:val="none"/>
          <w:lang w:val="en-US" w:eastAsia="zh-CN"/>
        </w:rPr>
        <w:t>/</w:t>
      </w:r>
    </w:p>
    <w:p w14:paraId="466DC33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1.5合同文件的优先顺序</w:t>
      </w:r>
    </w:p>
    <w:p w14:paraId="2E159B0A">
      <w:pPr>
        <w:autoSpaceDE w:val="0"/>
        <w:autoSpaceDN w:val="0"/>
        <w:adjustRightInd w:val="0"/>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2"/>
          <w:highlight w:val="none"/>
        </w:rPr>
        <w:t>合同文件组成及优先顺序为：</w:t>
      </w:r>
    </w:p>
    <w:p w14:paraId="745C2E4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1、本合同协议书；2、中标通知书；3、投标函及其附录；</w:t>
      </w:r>
      <w:r>
        <w:rPr>
          <w:rFonts w:hint="eastAsia" w:ascii="宋体" w:hAnsi="宋体" w:eastAsia="宋体" w:cs="宋体"/>
          <w:color w:val="000000"/>
          <w:sz w:val="24"/>
          <w:szCs w:val="32"/>
          <w:highlight w:val="none"/>
          <w:lang w:val="en-US" w:eastAsia="zh-CN"/>
        </w:rPr>
        <w:t>4</w:t>
      </w:r>
      <w:r>
        <w:rPr>
          <w:rFonts w:hint="eastAsia" w:ascii="宋体" w:hAnsi="宋体" w:eastAsia="宋体" w:cs="宋体"/>
          <w:color w:val="000000"/>
          <w:sz w:val="24"/>
          <w:szCs w:val="32"/>
          <w:highlight w:val="none"/>
        </w:rPr>
        <w:t>、专用合同条款及其附件；</w:t>
      </w:r>
      <w:r>
        <w:rPr>
          <w:rFonts w:hint="eastAsia" w:ascii="宋体" w:hAnsi="宋体" w:eastAsia="宋体" w:cs="宋体"/>
          <w:color w:val="000000"/>
          <w:sz w:val="24"/>
          <w:szCs w:val="32"/>
          <w:highlight w:val="none"/>
          <w:lang w:val="en-US" w:eastAsia="zh-CN"/>
        </w:rPr>
        <w:t>5</w:t>
      </w:r>
      <w:r>
        <w:rPr>
          <w:rFonts w:hint="eastAsia" w:ascii="宋体" w:hAnsi="宋体" w:eastAsia="宋体" w:cs="宋体"/>
          <w:color w:val="000000"/>
          <w:sz w:val="24"/>
          <w:szCs w:val="32"/>
          <w:highlight w:val="none"/>
        </w:rPr>
        <w:t>、通用合同条款 ；</w:t>
      </w:r>
      <w:r>
        <w:rPr>
          <w:rFonts w:hint="eastAsia" w:ascii="宋体" w:hAnsi="宋体" w:eastAsia="宋体" w:cs="宋体"/>
          <w:color w:val="000000"/>
          <w:sz w:val="24"/>
          <w:szCs w:val="32"/>
          <w:highlight w:val="none"/>
          <w:lang w:val="en-US" w:eastAsia="zh-CN"/>
        </w:rPr>
        <w:t>6</w:t>
      </w:r>
      <w:r>
        <w:rPr>
          <w:rFonts w:hint="eastAsia" w:ascii="宋体" w:hAnsi="宋体" w:eastAsia="宋体" w:cs="宋体"/>
          <w:color w:val="000000"/>
          <w:sz w:val="24"/>
          <w:szCs w:val="32"/>
          <w:highlight w:val="none"/>
        </w:rPr>
        <w:t>、技术标准和要求；</w:t>
      </w:r>
      <w:r>
        <w:rPr>
          <w:rFonts w:hint="eastAsia" w:ascii="宋体" w:hAnsi="宋体" w:eastAsia="宋体" w:cs="宋体"/>
          <w:color w:val="000000"/>
          <w:sz w:val="24"/>
          <w:szCs w:val="32"/>
          <w:highlight w:val="none"/>
          <w:lang w:val="en-US" w:eastAsia="zh-CN"/>
        </w:rPr>
        <w:t>7</w:t>
      </w:r>
      <w:r>
        <w:rPr>
          <w:rFonts w:hint="eastAsia" w:ascii="宋体" w:hAnsi="宋体" w:eastAsia="宋体" w:cs="宋体"/>
          <w:color w:val="000000"/>
          <w:sz w:val="24"/>
          <w:szCs w:val="32"/>
          <w:highlight w:val="none"/>
        </w:rPr>
        <w:t>、图纸及招标工程量清单 （含清单编制说明）；</w:t>
      </w:r>
      <w:r>
        <w:rPr>
          <w:rFonts w:hint="eastAsia" w:ascii="宋体" w:hAnsi="宋体" w:eastAsia="宋体" w:cs="宋体"/>
          <w:color w:val="000000"/>
          <w:sz w:val="24"/>
          <w:szCs w:val="32"/>
          <w:highlight w:val="none"/>
          <w:lang w:val="en-US" w:eastAsia="zh-CN"/>
        </w:rPr>
        <w:t>8</w:t>
      </w:r>
      <w:r>
        <w:rPr>
          <w:rFonts w:hint="eastAsia" w:ascii="宋体" w:hAnsi="宋体" w:eastAsia="宋体" w:cs="宋体"/>
          <w:color w:val="000000"/>
          <w:sz w:val="24"/>
          <w:szCs w:val="32"/>
          <w:highlight w:val="none"/>
        </w:rPr>
        <w:t>、已标价工程量清单或预算书；</w:t>
      </w:r>
      <w:r>
        <w:rPr>
          <w:rFonts w:hint="eastAsia" w:ascii="宋体" w:hAnsi="宋体" w:eastAsia="宋体" w:cs="宋体"/>
          <w:color w:val="000000"/>
          <w:sz w:val="24"/>
          <w:szCs w:val="32"/>
          <w:highlight w:val="none"/>
          <w:lang w:val="en-US" w:eastAsia="zh-CN"/>
        </w:rPr>
        <w:t>9</w:t>
      </w:r>
      <w:r>
        <w:rPr>
          <w:rFonts w:hint="eastAsia" w:ascii="宋体" w:hAnsi="宋体" w:eastAsia="宋体" w:cs="宋体"/>
          <w:color w:val="000000"/>
          <w:sz w:val="24"/>
          <w:szCs w:val="32"/>
          <w:highlight w:val="none"/>
        </w:rPr>
        <w:t>、其他合同文件 。</w:t>
      </w:r>
    </w:p>
    <w:p w14:paraId="2884433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1.6图纸和承包人文件</w:t>
      </w:r>
    </w:p>
    <w:p w14:paraId="175AF15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1.6.1图纸的提供</w:t>
      </w:r>
    </w:p>
    <w:p w14:paraId="7C3614C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发包人向承包人提供图纸的期限： 合同签订一周内 ；</w:t>
      </w:r>
    </w:p>
    <w:p w14:paraId="5C2C000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发包人向承包人提供图纸的数量： 一套 ；</w:t>
      </w:r>
    </w:p>
    <w:p w14:paraId="63A3CC0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发包人向承包人提供图纸的内容： 涉及本次招标范围的全部施工图纸。 </w:t>
      </w:r>
    </w:p>
    <w:p w14:paraId="329863A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1.6.4承包人文件</w:t>
      </w:r>
    </w:p>
    <w:p w14:paraId="746E449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需要由承包人提供的文件，包括：施工总进度计划、材料进场总计划、材料需求计划，以及根据规范和监理要求应当由承包人编制的施工组织设计、专项方案、预案、施工周报、月报等； </w:t>
      </w:r>
    </w:p>
    <w:p w14:paraId="3497573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承包人提供的文件的期限为：承包人在接到中标通知书7日内须提供施工总进度计划（包括资源保证计划、机械设备进场计划、物资计划、劳动力计划、总包管理和施工配合计划）四份，报监理发包人审核；</w:t>
      </w:r>
    </w:p>
    <w:p w14:paraId="651304D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周汇报材料：工程开工后每周向监理和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p>
    <w:p w14:paraId="044B95E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p>
    <w:p w14:paraId="12B6856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承包人提供的文件的数量为： 一套 ；</w:t>
      </w:r>
    </w:p>
    <w:p w14:paraId="2CB8F60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承包人提供的文件的形式为： 书面 ；</w:t>
      </w:r>
    </w:p>
    <w:p w14:paraId="41CAE47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发包人审批承包人文件的期限： </w:t>
      </w:r>
      <w:r>
        <w:rPr>
          <w:rFonts w:hint="eastAsia" w:ascii="宋体" w:hAnsi="宋体" w:eastAsia="宋体" w:cs="宋体"/>
          <w:color w:val="000000"/>
          <w:sz w:val="24"/>
          <w:szCs w:val="32"/>
          <w:highlight w:val="none"/>
          <w:lang w:val="en-US" w:eastAsia="zh-CN"/>
        </w:rPr>
        <w:t>发包人</w:t>
      </w:r>
      <w:r>
        <w:rPr>
          <w:rFonts w:hint="eastAsia" w:ascii="宋体" w:hAnsi="宋体" w:eastAsia="宋体" w:cs="宋体"/>
          <w:color w:val="000000"/>
          <w:sz w:val="24"/>
          <w:szCs w:val="32"/>
          <w:highlight w:val="none"/>
        </w:rPr>
        <w:t xml:space="preserve">收到材料后一周内。 </w:t>
      </w:r>
    </w:p>
    <w:p w14:paraId="3E3576E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1.6.5现场图纸准备</w:t>
      </w:r>
    </w:p>
    <w:p w14:paraId="3012978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关于现场图纸准备的约定： 承</w:t>
      </w:r>
      <w:r>
        <w:rPr>
          <w:rFonts w:hint="eastAsia" w:ascii="宋体" w:hAnsi="宋体" w:eastAsia="宋体" w:cs="宋体"/>
          <w:color w:val="000000"/>
          <w:sz w:val="24"/>
          <w:szCs w:val="32"/>
          <w:highlight w:val="none"/>
          <w:lang w:val="en-US" w:eastAsia="zh-CN"/>
        </w:rPr>
        <w:t>包</w:t>
      </w:r>
      <w:r>
        <w:rPr>
          <w:rFonts w:hint="eastAsia" w:ascii="宋体" w:hAnsi="宋体" w:eastAsia="宋体" w:cs="宋体"/>
          <w:color w:val="000000"/>
          <w:sz w:val="24"/>
          <w:szCs w:val="32"/>
          <w:highlight w:val="none"/>
        </w:rPr>
        <w:t>人自行准备 。</w:t>
      </w:r>
    </w:p>
    <w:p w14:paraId="2B71897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1.7联络</w:t>
      </w:r>
    </w:p>
    <w:p w14:paraId="69475DF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1.7.1发包人和承包人应当在 7 天内将与合同有关的通知、批准、证明、证书、指示、指令、要求、请求、同意、意见、确定和决定等书面函件送达对方当事人。</w:t>
      </w:r>
    </w:p>
    <w:p w14:paraId="3A6AA11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1.7.2发包人接收文件的地点：  现场办公室 ；</w:t>
      </w:r>
    </w:p>
    <w:p w14:paraId="0F43F07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发包人指定的接收人为： 发包人现场代表 。</w:t>
      </w:r>
    </w:p>
    <w:p w14:paraId="75742D7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承包人接收文件的地点：  现场项目管理部 ；</w:t>
      </w:r>
    </w:p>
    <w:p w14:paraId="0750F3E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承包人指定的接收人为： / 。</w:t>
      </w:r>
    </w:p>
    <w:p w14:paraId="5311AF7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监理人接收文件的地点： 施工现场监理项目部 ；</w:t>
      </w:r>
    </w:p>
    <w:p w14:paraId="7841D59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监理人指定的接收人为： 现场监理工程师  。</w:t>
      </w:r>
    </w:p>
    <w:p w14:paraId="54E192A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1.10交通运输</w:t>
      </w:r>
    </w:p>
    <w:p w14:paraId="21C3FB5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1.10.1出入现场的权利</w:t>
      </w:r>
    </w:p>
    <w:p w14:paraId="40039EA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出入现场的权利的约定：进出现场通道已具备，承包人根据自身施工需要考虑场内外临时道路及其他附属设施的建设，费用已包含在合同总价中；进出场地的正常手续已经完善，承包人因施工需要而需额外增加的道路加宽、桥梁加固、超宽超限车辆运输、危险物品运输等手续的办理及费用，均由承包人自己承担。    </w:t>
      </w:r>
    </w:p>
    <w:p w14:paraId="4991990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1.10.3场内交通</w:t>
      </w:r>
    </w:p>
    <w:p w14:paraId="2BA4E84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关于场外交通和场内交通的边界的约定：</w:t>
      </w:r>
      <w:r>
        <w:rPr>
          <w:rFonts w:hint="eastAsia" w:ascii="宋体" w:hAnsi="宋体" w:eastAsia="宋体" w:cs="宋体"/>
          <w:color w:val="000000"/>
          <w:sz w:val="24"/>
          <w:szCs w:val="32"/>
          <w:highlight w:val="none"/>
          <w:lang w:val="en-US" w:eastAsia="zh-CN"/>
        </w:rPr>
        <w:t xml:space="preserve">以发包人提供的工地围墙及出入口为界或以现场情况自行考虑。 </w:t>
      </w:r>
      <w:r>
        <w:rPr>
          <w:rFonts w:hint="eastAsia" w:ascii="宋体" w:hAnsi="宋体" w:eastAsia="宋体" w:cs="宋体"/>
          <w:color w:val="000000"/>
          <w:sz w:val="24"/>
          <w:szCs w:val="32"/>
          <w:highlight w:val="none"/>
        </w:rPr>
        <w:t xml:space="preserve"> </w:t>
      </w:r>
    </w:p>
    <w:p w14:paraId="06A5F22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关于发包人向承包人免费提供满足工程施工需要的场内道路和交通设施的约定： 场内已有道路和交通设施由可承包人使用，不足部分承包人自行考虑已有道路设施的维护和需新增的道路设施的费用。</w:t>
      </w:r>
    </w:p>
    <w:p w14:paraId="542E426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1.10.4超大件和超重件的运输</w:t>
      </w:r>
    </w:p>
    <w:p w14:paraId="271930D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运输超大件或超重件所需的道路和桥梁临时加固改造费用和其他有关费用由承包人承担。</w:t>
      </w:r>
    </w:p>
    <w:p w14:paraId="4572025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1.11知识产权</w:t>
      </w:r>
    </w:p>
    <w:p w14:paraId="018AF3A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1.11.1关于发包人提供给承包人的图纸、发包人为实施工程自行编制或委托编制的技术规范以及反映发包人关于合同要求或其他类似性质的文件的著作权的归属: 按通用条款执行 </w:t>
      </w:r>
    </w:p>
    <w:p w14:paraId="5B0460C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关于发包人提供的上述文件的使用限制的要求： 按通用条款执行 </w:t>
      </w:r>
    </w:p>
    <w:p w14:paraId="7649EC4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1.11.2关于承包人为实施工程所编制文件的著作权的归属：按通用条款执行 </w:t>
      </w:r>
    </w:p>
    <w:p w14:paraId="0E40432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关于承包人提供的上述文件的使用限制的要求：按通用条款执行 </w:t>
      </w:r>
    </w:p>
    <w:p w14:paraId="46F1CE4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1.11.4承包人在施工过程中所采用的专利、专有技术、技术秘密的使用费的承担方式：按通用条款执行 。</w:t>
      </w:r>
    </w:p>
    <w:p w14:paraId="455BBF4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2.发包人</w:t>
      </w:r>
    </w:p>
    <w:p w14:paraId="3F7EFAC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2.2发包人代表</w:t>
      </w:r>
    </w:p>
    <w:p w14:paraId="4C761A4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发包人代表：</w:t>
      </w:r>
      <w:r>
        <w:rPr>
          <w:rFonts w:hint="eastAsia" w:ascii="宋体" w:hAnsi="宋体" w:eastAsia="宋体" w:cs="宋体"/>
          <w:color w:val="000000"/>
          <w:sz w:val="24"/>
          <w:szCs w:val="32"/>
          <w:highlight w:val="none"/>
          <w:u w:val="single"/>
          <w:lang w:val="en-US" w:eastAsia="zh-CN"/>
        </w:rPr>
        <w:t xml:space="preserve">                      </w:t>
      </w:r>
    </w:p>
    <w:p w14:paraId="737B6BA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姓    名：</w:t>
      </w:r>
      <w:r>
        <w:rPr>
          <w:rFonts w:hint="eastAsia" w:ascii="宋体" w:hAnsi="宋体" w:eastAsia="宋体" w:cs="宋体"/>
          <w:color w:val="000000"/>
          <w:sz w:val="24"/>
          <w:szCs w:val="32"/>
          <w:highlight w:val="none"/>
          <w:u w:val="single"/>
          <w:lang w:val="en-US" w:eastAsia="zh-CN"/>
        </w:rPr>
        <w:t xml:space="preserve">                        </w:t>
      </w:r>
    </w:p>
    <w:p w14:paraId="516F185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身份证号：</w:t>
      </w:r>
      <w:r>
        <w:rPr>
          <w:rFonts w:hint="eastAsia" w:ascii="宋体" w:hAnsi="宋体" w:eastAsia="宋体" w:cs="宋体"/>
          <w:color w:val="000000"/>
          <w:sz w:val="24"/>
          <w:szCs w:val="32"/>
          <w:highlight w:val="none"/>
          <w:u w:val="single"/>
          <w:lang w:val="en-US" w:eastAsia="zh-CN"/>
        </w:rPr>
        <w:t xml:space="preserve">                        </w:t>
      </w:r>
    </w:p>
    <w:p w14:paraId="5780D7B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职    务：</w:t>
      </w:r>
      <w:r>
        <w:rPr>
          <w:rFonts w:hint="eastAsia" w:ascii="宋体" w:hAnsi="宋体" w:eastAsia="宋体" w:cs="宋体"/>
          <w:color w:val="000000"/>
          <w:sz w:val="24"/>
          <w:szCs w:val="32"/>
          <w:highlight w:val="none"/>
          <w:u w:val="single"/>
          <w:lang w:val="en-US" w:eastAsia="zh-CN"/>
        </w:rPr>
        <w:t xml:space="preserve">                        </w:t>
      </w:r>
    </w:p>
    <w:p w14:paraId="4A044CA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联系电话：</w:t>
      </w:r>
      <w:r>
        <w:rPr>
          <w:rFonts w:hint="eastAsia" w:ascii="宋体" w:hAnsi="宋体" w:eastAsia="宋体" w:cs="宋体"/>
          <w:color w:val="000000"/>
          <w:sz w:val="24"/>
          <w:szCs w:val="32"/>
          <w:highlight w:val="none"/>
          <w:u w:val="single"/>
          <w:lang w:val="en-US" w:eastAsia="zh-CN"/>
        </w:rPr>
        <w:t xml:space="preserve">                        </w:t>
      </w:r>
    </w:p>
    <w:p w14:paraId="771239C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电子信箱：</w:t>
      </w:r>
      <w:r>
        <w:rPr>
          <w:rFonts w:hint="eastAsia" w:ascii="宋体" w:hAnsi="宋体" w:eastAsia="宋体" w:cs="宋体"/>
          <w:color w:val="000000"/>
          <w:sz w:val="24"/>
          <w:szCs w:val="32"/>
          <w:highlight w:val="none"/>
          <w:u w:val="single"/>
          <w:lang w:val="en-US" w:eastAsia="zh-CN"/>
        </w:rPr>
        <w:t xml:space="preserve">                        </w:t>
      </w:r>
    </w:p>
    <w:p w14:paraId="6E3FB98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通信地址：</w:t>
      </w:r>
      <w:r>
        <w:rPr>
          <w:rFonts w:hint="eastAsia" w:ascii="宋体" w:hAnsi="宋体" w:eastAsia="宋体" w:cs="宋体"/>
          <w:color w:val="000000"/>
          <w:sz w:val="24"/>
          <w:szCs w:val="32"/>
          <w:highlight w:val="none"/>
          <w:u w:val="single"/>
          <w:lang w:val="en-US" w:eastAsia="zh-CN"/>
        </w:rPr>
        <w:t xml:space="preserve">                        </w:t>
      </w:r>
    </w:p>
    <w:p w14:paraId="64D2969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发包人对发包人代表的授权范围如下：</w:t>
      </w:r>
      <w:r>
        <w:rPr>
          <w:rFonts w:hint="eastAsia" w:ascii="宋体" w:hAnsi="宋体" w:eastAsia="宋体" w:cs="宋体"/>
          <w:color w:val="000000"/>
          <w:sz w:val="24"/>
          <w:szCs w:val="32"/>
          <w:highlight w:val="none"/>
          <w:lang w:val="en-US" w:eastAsia="zh-CN"/>
        </w:rPr>
        <w:t xml:space="preserve">代表发包人进行工程管理（1）工程管理相关文件的签发；（2）设计变更及施工条件变更等有关签证的确认和报批；（3）工程竣工验收报告的确认报批；（4）工程预付款和进度款的审核报批；（5）处理和协调外部施工条件；（6）代表发包人行使本合同约定的其他权利和义务。 </w:t>
      </w:r>
    </w:p>
    <w:p w14:paraId="326ECBE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2.4施工现场、施工条件和基础资料的提供</w:t>
      </w:r>
    </w:p>
    <w:p w14:paraId="4CF0C00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2.4.1提供施工现场</w:t>
      </w:r>
    </w:p>
    <w:p w14:paraId="421091A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关于发包人移交施工现场的期限要求： 现场已具备进场条件。 </w:t>
      </w:r>
    </w:p>
    <w:p w14:paraId="769B27B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2.4.2提供施工条件</w:t>
      </w:r>
    </w:p>
    <w:p w14:paraId="66E8E28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关于发包人应负责提供施工所需要的条件，包括： 现场已具备施工条件。</w:t>
      </w:r>
    </w:p>
    <w:p w14:paraId="63FD4EE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（1）施工用水、用电、通讯线路等：施工临时用水、用电接入点已经由发包人接入场地内，承包人自行负责接驳使用，费用已包含在合同总价中，电话、网络通讯设施由承包人自行考虑。</w:t>
      </w:r>
    </w:p>
    <w:p w14:paraId="3BA810B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（2）进入施工现场的交通条件：已具备。</w:t>
      </w:r>
    </w:p>
    <w:p w14:paraId="664A7DC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2.5资金来源证明及支付担保</w:t>
      </w:r>
    </w:p>
    <w:p w14:paraId="2C2CD84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发包人提供资金来源证明的期限要求： 开工前 。</w:t>
      </w:r>
    </w:p>
    <w:p w14:paraId="4E8D769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发包人是否提供支付担保：不提供 。</w:t>
      </w:r>
    </w:p>
    <w:p w14:paraId="60B4357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发包人提供支付担保的形式： 无</w:t>
      </w:r>
    </w:p>
    <w:p w14:paraId="78462A2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3.承包人</w:t>
      </w:r>
    </w:p>
    <w:p w14:paraId="5289C59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3.1承包人的一般义务</w:t>
      </w:r>
    </w:p>
    <w:p w14:paraId="3D4ED38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1、承包人提交的竣工资料的内容： 符合南京市质量监督站及南京市城建档案馆要求的完整的竣工图和竣工结算及其他资料。 </w:t>
      </w:r>
    </w:p>
    <w:p w14:paraId="73D1588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承包人需要提交的竣工资料套数： 提供完整的竣工资料及竣工图一套及相应的电子文件资料（含竣工资料，竣工图须准确真实地反映工程实际完成情况）。 </w:t>
      </w:r>
    </w:p>
    <w:p w14:paraId="52649CC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承包人提交的竣工资料的费用承担： 承包人  。</w:t>
      </w:r>
    </w:p>
    <w:p w14:paraId="08406C3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承包人提交的竣工资料移交时间： 竣工验收后10天。</w:t>
      </w:r>
    </w:p>
    <w:p w14:paraId="753FAF0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承包人提交的竣工资料形式要求： 按通用条款有关规定执行。 </w:t>
      </w:r>
    </w:p>
    <w:p w14:paraId="5FFBC095">
      <w:pPr>
        <w:numPr>
          <w:ilvl w:val="0"/>
          <w:numId w:val="7"/>
        </w:num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承包人应履行的其他义务： </w:t>
      </w:r>
    </w:p>
    <w:p w14:paraId="56116F16">
      <w:pPr>
        <w:numPr>
          <w:ilvl w:val="0"/>
          <w:numId w:val="0"/>
        </w:num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有关施工场地交通、环卫和施工噪音管理等手续由承包人办理，费用由承包人承担。包括：所有的废水、污水排放由承包人统一规划并实施，应按批准的方法处理后排入排污系统，不得污染环境；</w:t>
      </w:r>
    </w:p>
    <w:p w14:paraId="0C6B69C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所有的施工垃圾应按照批准的方法运往批准的地点进行处理，生活垃圾应按照城市规定每天集中，纳入城市垃圾处理系统，费用由承包人承担。</w:t>
      </w:r>
    </w:p>
    <w:p w14:paraId="619322C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承包人做好邻近建筑物、道路、广场、绿化、地下管线的保护工作，其费用由承包人承担，已含在合同价款中。因承包人的责任造成的财产和人身损失，由承包人承担费用。</w:t>
      </w:r>
    </w:p>
    <w:p w14:paraId="6248102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4</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现场应设立门卫，采取有效防盗措施。主要管理人员进场应</w:t>
      </w:r>
      <w:r>
        <w:rPr>
          <w:rFonts w:hint="eastAsia" w:ascii="宋体" w:hAnsi="宋体" w:eastAsia="宋体" w:cs="宋体"/>
          <w:color w:val="000000"/>
          <w:sz w:val="24"/>
          <w:szCs w:val="32"/>
          <w:highlight w:val="none"/>
          <w:lang w:eastAsia="zh-CN"/>
        </w:rPr>
        <w:t>佩戴</w:t>
      </w:r>
      <w:r>
        <w:rPr>
          <w:rFonts w:hint="eastAsia" w:ascii="宋体" w:hAnsi="宋体" w:eastAsia="宋体" w:cs="宋体"/>
          <w:color w:val="000000"/>
          <w:sz w:val="24"/>
          <w:szCs w:val="32"/>
          <w:highlight w:val="none"/>
        </w:rPr>
        <w:t>证明其身份的证卡，</w:t>
      </w:r>
      <w:r>
        <w:rPr>
          <w:rFonts w:hint="eastAsia" w:ascii="宋体" w:hAnsi="宋体" w:eastAsia="宋体" w:cs="宋体"/>
          <w:color w:val="000000"/>
          <w:sz w:val="24"/>
          <w:szCs w:val="32"/>
          <w:highlight w:val="none"/>
          <w:lang w:eastAsia="zh-CN"/>
        </w:rPr>
        <w:t>其他</w:t>
      </w:r>
      <w:r>
        <w:rPr>
          <w:rFonts w:hint="eastAsia" w:ascii="宋体" w:hAnsi="宋体" w:eastAsia="宋体" w:cs="宋体"/>
          <w:color w:val="000000"/>
          <w:sz w:val="24"/>
          <w:szCs w:val="32"/>
          <w:highlight w:val="none"/>
        </w:rPr>
        <w:t>现场施工人员宜有标识；禁止外单位施工车辆、人员出入工地。施工现场的照明由承包人负责解决，费用已含在合同价款中。</w:t>
      </w:r>
    </w:p>
    <w:p w14:paraId="3CF6192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5</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建立和执行防火管理制度。在火灾易发地区（如木工房、施工人员生活区等）施工或存储使用易燃器材时，应采取特殊消防安全措施，现场严禁吸烟；</w:t>
      </w:r>
    </w:p>
    <w:p w14:paraId="27AF6CA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6</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施工现场的通道、消防出入口、紧急疏散处等均应有明显标志或指示牌。有高度限制的地点应有限高标志；</w:t>
      </w:r>
    </w:p>
    <w:p w14:paraId="11734CC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现场的食堂和饮水设施应卫生、安全可靠，费用已包含在安全文明施工措施费中；</w:t>
      </w:r>
    </w:p>
    <w:p w14:paraId="0D3D0F7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8</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施工现场周围必须设置围挡封闭施工，费用由承包人承担。</w:t>
      </w:r>
    </w:p>
    <w:p w14:paraId="3908620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9</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工程施工现场安全、环境、卫生与职业健康管理，执行《建筑与市政施工现场安全卫生与职业健康通用规范》</w:t>
      </w:r>
      <w:r>
        <w:rPr>
          <w:rFonts w:hint="eastAsia" w:ascii="宋体" w:hAnsi="宋体" w:eastAsia="宋体" w:cs="宋体"/>
          <w:i w:val="0"/>
          <w:iCs w:val="0"/>
          <w:caps w:val="0"/>
          <w:color w:val="000000"/>
          <w:spacing w:val="0"/>
          <w:sz w:val="24"/>
          <w:szCs w:val="24"/>
          <w:highlight w:val="none"/>
          <w:shd w:val="clear" w:color="auto" w:fill="FFFFFF"/>
        </w:rPr>
        <w:t>GB 55034-2022</w:t>
      </w:r>
      <w:r>
        <w:rPr>
          <w:rFonts w:hint="eastAsia" w:ascii="宋体" w:hAnsi="宋体" w:eastAsia="宋体" w:cs="宋体"/>
          <w:color w:val="000000"/>
          <w:sz w:val="24"/>
          <w:szCs w:val="32"/>
          <w:highlight w:val="none"/>
        </w:rPr>
        <w:t>。</w:t>
      </w:r>
    </w:p>
    <w:p w14:paraId="4804818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协助发包人做好与市容、环保、交通、公安、街道及周围居民的协调工作，服从发包人的协调。同时，承包人还应教育施工人员文明施工、文明进出施工场地，不做不适当的言行举止。</w:t>
      </w:r>
    </w:p>
    <w:p w14:paraId="600F437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承包人应按发包人的指令，完成发包人要求的对工程内容任何的增加和删减。</w:t>
      </w:r>
    </w:p>
    <w:p w14:paraId="0542486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承包人应按照政府规定，建立健全的雇员工资发放和劳动保障制度。如因雇员的工资发放和劳动保障制度不健全而引发纠纷，承包人应迅速、及时、有效处理；发包人有权终止施工合同。</w:t>
      </w:r>
    </w:p>
    <w:p w14:paraId="0CC2522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临时用电：发包人负责提供电源接口，由承包人接入施工现场，设置分电源箱，从电源至施工用电设备线路的安装由承包人负责实施，安装费、线路购置费及施工过程中发生的所有电费，无论承包人是否在投标报价中单独列支，发包人均认为此项费用包含在合同价中。各专业承包单位的施工用电由承包人提供，挂表计量并与其结算（含损耗）。发包人将按照向供电部门实际缴纳的电费从每次支付给承包人的工程进度款中全额扣回。</w:t>
      </w:r>
    </w:p>
    <w:p w14:paraId="71740D4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临时供水：参照临时用电。发包人将按照向供水部门实际缴纳的水费从每次支付给承包人的工程进度款中全额扣回。</w:t>
      </w:r>
    </w:p>
    <w:p w14:paraId="3E90DCF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 xml:space="preserve">施工过程中，必须服从总承包管理，且配合发包人的其他专业施工。 </w:t>
      </w:r>
    </w:p>
    <w:p w14:paraId="26F54FD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3.2项目经理</w:t>
      </w:r>
    </w:p>
    <w:p w14:paraId="06934A3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3.2.1项目经理：</w:t>
      </w:r>
      <w:r>
        <w:rPr>
          <w:rFonts w:hint="eastAsia" w:ascii="宋体" w:hAnsi="宋体" w:eastAsia="宋体" w:cs="宋体"/>
          <w:color w:val="000000"/>
          <w:sz w:val="24"/>
          <w:szCs w:val="32"/>
          <w:highlight w:val="none"/>
          <w:u w:val="single"/>
          <w:lang w:val="en-US" w:eastAsia="zh-CN"/>
        </w:rPr>
        <w:t xml:space="preserve">                        </w:t>
      </w:r>
    </w:p>
    <w:p w14:paraId="54BCD69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姓    名：</w:t>
      </w:r>
      <w:r>
        <w:rPr>
          <w:rFonts w:hint="eastAsia" w:ascii="宋体" w:hAnsi="宋体" w:eastAsia="宋体" w:cs="宋体"/>
          <w:color w:val="000000"/>
          <w:sz w:val="24"/>
          <w:szCs w:val="32"/>
          <w:highlight w:val="none"/>
          <w:u w:val="single"/>
          <w:lang w:val="en-US" w:eastAsia="zh-CN"/>
        </w:rPr>
        <w:t xml:space="preserve">                        </w:t>
      </w:r>
    </w:p>
    <w:p w14:paraId="01C7E49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身份证号：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p>
    <w:p w14:paraId="4B8A3D5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建造师执业资格等级：  </w:t>
      </w:r>
      <w:r>
        <w:rPr>
          <w:rFonts w:hint="eastAsia" w:ascii="宋体" w:hAnsi="宋体" w:eastAsia="宋体" w:cs="宋体"/>
          <w:color w:val="000000"/>
          <w:sz w:val="24"/>
          <w:szCs w:val="32"/>
          <w:highlight w:val="none"/>
          <w:u w:val="single"/>
          <w:lang w:val="en-US" w:eastAsia="zh-CN"/>
        </w:rPr>
        <w:t xml:space="preserve">                        </w:t>
      </w:r>
    </w:p>
    <w:p w14:paraId="0737838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建造师注册证书号：  </w:t>
      </w:r>
      <w:r>
        <w:rPr>
          <w:rFonts w:hint="eastAsia" w:ascii="宋体" w:hAnsi="宋体" w:eastAsia="宋体" w:cs="宋体"/>
          <w:color w:val="000000"/>
          <w:sz w:val="24"/>
          <w:szCs w:val="32"/>
          <w:highlight w:val="none"/>
          <w:u w:val="single"/>
          <w:lang w:val="en-US" w:eastAsia="zh-CN"/>
        </w:rPr>
        <w:t xml:space="preserve">                        </w:t>
      </w:r>
    </w:p>
    <w:p w14:paraId="59D3D89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建造师执业印章号：  </w:t>
      </w:r>
      <w:r>
        <w:rPr>
          <w:rFonts w:hint="eastAsia" w:ascii="宋体" w:hAnsi="宋体" w:eastAsia="宋体" w:cs="宋体"/>
          <w:color w:val="000000"/>
          <w:sz w:val="24"/>
          <w:szCs w:val="32"/>
          <w:highlight w:val="none"/>
          <w:u w:val="single"/>
          <w:lang w:val="en-US" w:eastAsia="zh-CN"/>
        </w:rPr>
        <w:t xml:space="preserve">                        </w:t>
      </w:r>
    </w:p>
    <w:p w14:paraId="1E3E8DC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安全生产考核合格证书号：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p>
    <w:p w14:paraId="4A242BA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p>
    <w:p w14:paraId="422704E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p>
    <w:p w14:paraId="7F6E665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p>
    <w:p w14:paraId="3E0EE16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承包人对项目经理的授权范围如下： 履行招投标文件中要求的相关规定。 </w:t>
      </w:r>
    </w:p>
    <w:p w14:paraId="5C10A29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关于项目经理每月在施工现场的时间要求： 本工程要求进场的项目组成员必须为投标时所报的项目组成员，且在工程项目未竣工交付使用前不得更换。要求项目经理每月不少于二十五天，每周不少于6天，每天不少于八小时在岗处理事务，如项目经理有特殊原因不能保证上述在岗时间的，需征得发包人书面同意后，授权项目副经理全权处理现场事务，且满足上述在岗时间。项目部中质检员、安全员、预算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 </w:t>
      </w:r>
    </w:p>
    <w:p w14:paraId="0289FAE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承包人未提交劳动合同，以及没有为项目经理缴纳社会保险证明的违约责任：发包人有权解除合同，并由承包人承担给发包人造成的一切损失，并报监管部门备案。 </w:t>
      </w:r>
    </w:p>
    <w:p w14:paraId="4BE3392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项目经理未经批准，擅自离开施工现场的违约责任： 如发现项目经理一周有3天不在现场或无故缺席工地例会，每发现一次支付违约金</w:t>
      </w:r>
      <w:r>
        <w:rPr>
          <w:rFonts w:hint="eastAsia" w:ascii="宋体" w:hAnsi="宋体" w:eastAsia="宋体" w:cs="宋体"/>
          <w:color w:val="000000"/>
          <w:sz w:val="24"/>
          <w:szCs w:val="32"/>
          <w:highlight w:val="none"/>
          <w:lang w:val="en-US" w:eastAsia="zh-CN"/>
        </w:rPr>
        <w:t>5</w:t>
      </w:r>
      <w:r>
        <w:rPr>
          <w:rFonts w:hint="eastAsia" w:ascii="宋体" w:hAnsi="宋体" w:eastAsia="宋体" w:cs="宋体"/>
          <w:color w:val="000000"/>
          <w:sz w:val="24"/>
          <w:szCs w:val="32"/>
          <w:highlight w:val="none"/>
        </w:rPr>
        <w:t>000元整（现金），如连续5天或施工期间累计10天不在现场，每次支付违约金</w:t>
      </w:r>
      <w:r>
        <w:rPr>
          <w:rFonts w:hint="eastAsia" w:ascii="宋体" w:hAnsi="宋体" w:eastAsia="宋体" w:cs="宋体"/>
          <w:color w:val="000000"/>
          <w:sz w:val="24"/>
          <w:szCs w:val="32"/>
          <w:highlight w:val="none"/>
          <w:lang w:val="en-US" w:eastAsia="zh-CN"/>
        </w:rPr>
        <w:t>1</w:t>
      </w:r>
      <w:r>
        <w:rPr>
          <w:rFonts w:hint="eastAsia" w:ascii="宋体" w:hAnsi="宋体" w:eastAsia="宋体" w:cs="宋体"/>
          <w:color w:val="000000"/>
          <w:sz w:val="24"/>
          <w:szCs w:val="32"/>
          <w:highlight w:val="none"/>
        </w:rPr>
        <w:t xml:space="preserve">0000元整（从当期进度款中扣除），情节严重的，追究违约责任，并报监管部门备案。 </w:t>
      </w:r>
    </w:p>
    <w:p w14:paraId="28432E0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3.2.3承包人擅自更换项目经理的违约责任：中标的项目经理和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2</w:t>
      </w:r>
      <w:r>
        <w:rPr>
          <w:rFonts w:hint="eastAsia" w:ascii="宋体" w:hAnsi="宋体" w:eastAsia="宋体" w:cs="宋体"/>
          <w:color w:val="000000"/>
          <w:sz w:val="24"/>
          <w:szCs w:val="32"/>
          <w:highlight w:val="none"/>
        </w:rPr>
        <w:t xml:space="preserve">0000元整（从当期进度款中扣除）。 </w:t>
      </w:r>
    </w:p>
    <w:p w14:paraId="6C25436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3.2.4承包人无正当理由拒绝更换项目经理的违约责任：追究承包人的违约责任，违约金每次</w:t>
      </w:r>
      <w:r>
        <w:rPr>
          <w:rFonts w:hint="eastAsia" w:ascii="宋体" w:hAnsi="宋体" w:eastAsia="宋体" w:cs="宋体"/>
          <w:color w:val="000000"/>
          <w:sz w:val="24"/>
          <w:szCs w:val="32"/>
          <w:highlight w:val="none"/>
          <w:lang w:val="en-US" w:eastAsia="zh-CN"/>
        </w:rPr>
        <w:t>2</w:t>
      </w:r>
      <w:r>
        <w:rPr>
          <w:rFonts w:hint="eastAsia" w:ascii="宋体" w:hAnsi="宋体" w:eastAsia="宋体" w:cs="宋体"/>
          <w:color w:val="000000"/>
          <w:sz w:val="24"/>
          <w:szCs w:val="32"/>
          <w:highlight w:val="none"/>
        </w:rPr>
        <w:t xml:space="preserve">0000元整（从当期进度款中扣除），且发包人有权利暂停支付进度款，承包人须承担由此给发包人造成的一切损失，并报监管部门备案。 </w:t>
      </w:r>
    </w:p>
    <w:p w14:paraId="548820D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3.3承包人人员</w:t>
      </w:r>
    </w:p>
    <w:p w14:paraId="059201A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3.3.1承包人提交项目管理机构及施工现场管理人员安排报告的期限：按通用条款有关规定执行。 </w:t>
      </w:r>
    </w:p>
    <w:p w14:paraId="1DEF26E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3.3.3承包人无正当理由拒绝撤换主要施工管理人员的违约责任：按每次处以违约金</w:t>
      </w:r>
      <w:r>
        <w:rPr>
          <w:rFonts w:hint="eastAsia" w:ascii="宋体" w:hAnsi="宋体" w:eastAsia="宋体" w:cs="宋体"/>
          <w:color w:val="000000"/>
          <w:sz w:val="24"/>
          <w:szCs w:val="32"/>
          <w:highlight w:val="none"/>
          <w:lang w:val="en-US" w:eastAsia="zh-CN"/>
        </w:rPr>
        <w:t>3</w:t>
      </w:r>
      <w:r>
        <w:rPr>
          <w:rFonts w:hint="eastAsia" w:ascii="宋体" w:hAnsi="宋体" w:eastAsia="宋体" w:cs="宋体"/>
          <w:color w:val="000000"/>
          <w:sz w:val="24"/>
          <w:szCs w:val="32"/>
          <w:highlight w:val="none"/>
        </w:rPr>
        <w:t xml:space="preserve">000元执行（从当期进度款扣除）。 </w:t>
      </w:r>
    </w:p>
    <w:p w14:paraId="45BB5FA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3.3.4承包人主要施工管理人员离开施工现场的批准要求：向承包人或监理单位批准方可离开现场。 </w:t>
      </w:r>
    </w:p>
    <w:p w14:paraId="2A145A7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3.3.5承包人擅自更换主要施工管理人员的违约责任：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5</w:t>
      </w:r>
      <w:r>
        <w:rPr>
          <w:rFonts w:hint="eastAsia" w:ascii="宋体" w:hAnsi="宋体" w:eastAsia="宋体" w:cs="宋体"/>
          <w:color w:val="000000"/>
          <w:sz w:val="24"/>
          <w:szCs w:val="32"/>
          <w:highlight w:val="none"/>
        </w:rPr>
        <w:t>000元整（从当期进度款中扣除） 。</w:t>
      </w:r>
    </w:p>
    <w:p w14:paraId="4CD0090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承包人主要施工管理人员擅自离开施工现场的违约责任：与项目经理同样处罚。 </w:t>
      </w:r>
    </w:p>
    <w:p w14:paraId="3134788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3.5分包</w:t>
      </w:r>
    </w:p>
    <w:p w14:paraId="1EF969F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3.5.1分包的一般约定</w:t>
      </w:r>
    </w:p>
    <w:p w14:paraId="3FAC2A6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禁止分包的工程包括：</w:t>
      </w:r>
      <w:r>
        <w:rPr>
          <w:rFonts w:hint="eastAsia" w:ascii="宋体" w:hAnsi="宋体" w:eastAsia="宋体" w:cs="宋体"/>
          <w:color w:val="000000"/>
          <w:sz w:val="24"/>
          <w:szCs w:val="32"/>
          <w:highlight w:val="none"/>
          <w:lang w:val="en-US" w:eastAsia="zh-CN"/>
        </w:rPr>
        <w:t>建筑工程主体结构、关键性工作</w:t>
      </w:r>
      <w:r>
        <w:rPr>
          <w:rFonts w:hint="eastAsia" w:ascii="宋体" w:hAnsi="宋体" w:eastAsia="宋体" w:cs="宋体"/>
          <w:color w:val="000000"/>
          <w:sz w:val="24"/>
          <w:szCs w:val="32"/>
          <w:highlight w:val="none"/>
        </w:rPr>
        <w:t xml:space="preserve">不得分包。 </w:t>
      </w:r>
    </w:p>
    <w:p w14:paraId="48D4F36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3.5.2分包的确定</w:t>
      </w:r>
    </w:p>
    <w:p w14:paraId="31D3D49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允许分包的专业工程包括：</w:t>
      </w:r>
      <w:r>
        <w:rPr>
          <w:rFonts w:hint="eastAsia" w:ascii="宋体" w:hAnsi="宋体" w:eastAsia="宋体" w:cs="宋体"/>
          <w:color w:val="000000"/>
          <w:sz w:val="24"/>
          <w:szCs w:val="32"/>
          <w:highlight w:val="none"/>
          <w:lang w:val="en-US" w:eastAsia="zh-CN"/>
        </w:rPr>
        <w:t>根据发包人要求</w:t>
      </w:r>
      <w:r>
        <w:rPr>
          <w:rFonts w:hint="eastAsia" w:ascii="宋体" w:hAnsi="宋体" w:eastAsia="宋体" w:cs="宋体"/>
          <w:color w:val="000000"/>
          <w:sz w:val="24"/>
          <w:szCs w:val="32"/>
          <w:highlight w:val="none"/>
        </w:rPr>
        <w:t xml:space="preserve">。 </w:t>
      </w:r>
    </w:p>
    <w:p w14:paraId="30B185C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其他关于分包的约定：</w:t>
      </w:r>
      <w:r>
        <w:rPr>
          <w:rFonts w:hint="eastAsia" w:ascii="宋体" w:hAnsi="宋体" w:eastAsia="宋体" w:cs="宋体"/>
          <w:color w:val="000000"/>
          <w:sz w:val="24"/>
          <w:szCs w:val="32"/>
          <w:highlight w:val="none"/>
          <w:lang w:val="en-US" w:eastAsia="zh-CN"/>
        </w:rPr>
        <w:t>按照通用条款要求</w:t>
      </w:r>
      <w:r>
        <w:rPr>
          <w:rFonts w:hint="eastAsia" w:ascii="宋体" w:hAnsi="宋体" w:eastAsia="宋体" w:cs="宋体"/>
          <w:color w:val="000000"/>
          <w:sz w:val="24"/>
          <w:szCs w:val="32"/>
          <w:highlight w:val="none"/>
        </w:rPr>
        <w:t>。</w:t>
      </w:r>
    </w:p>
    <w:p w14:paraId="054F3BA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3.5.4分包合同价款</w:t>
      </w:r>
    </w:p>
    <w:p w14:paraId="244AD0C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关于分包合同价款支付的约定：</w:t>
      </w:r>
      <w:r>
        <w:rPr>
          <w:rFonts w:hint="eastAsia" w:ascii="宋体" w:hAnsi="宋体" w:eastAsia="宋体" w:cs="宋体"/>
          <w:color w:val="000000"/>
          <w:sz w:val="24"/>
          <w:szCs w:val="32"/>
          <w:highlight w:val="none"/>
          <w:lang w:val="en-US" w:eastAsia="zh-CN"/>
        </w:rPr>
        <w:t>具体在分包合同中约定</w:t>
      </w:r>
      <w:r>
        <w:rPr>
          <w:rFonts w:hint="eastAsia" w:ascii="宋体" w:hAnsi="宋体" w:eastAsia="宋体" w:cs="宋体"/>
          <w:color w:val="000000"/>
          <w:sz w:val="24"/>
          <w:szCs w:val="32"/>
          <w:highlight w:val="none"/>
        </w:rPr>
        <w:t>。</w:t>
      </w:r>
    </w:p>
    <w:p w14:paraId="1088D42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3.6工程照管与成品、半成品保护</w:t>
      </w:r>
    </w:p>
    <w:p w14:paraId="4C19A23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承包人负责照管工程及工程相关的材料、工程设备的起始时间： 按通用条款有关规定执行。 </w:t>
      </w:r>
    </w:p>
    <w:p w14:paraId="10AAB49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3.7履约担保</w:t>
      </w:r>
    </w:p>
    <w:p w14:paraId="3BF54C8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承包人是否提供履约担保：</w:t>
      </w:r>
      <w:r>
        <w:rPr>
          <w:rFonts w:hint="eastAsia" w:ascii="宋体" w:hAnsi="宋体" w:eastAsia="宋体" w:cs="宋体"/>
          <w:color w:val="000000"/>
          <w:sz w:val="24"/>
          <w:szCs w:val="32"/>
          <w:highlight w:val="none"/>
          <w:lang w:val="en-US" w:eastAsia="zh-CN"/>
        </w:rPr>
        <w:t>根据招标文件要求</w:t>
      </w:r>
      <w:r>
        <w:rPr>
          <w:rFonts w:hint="eastAsia" w:ascii="宋体" w:hAnsi="宋体" w:eastAsia="宋体" w:cs="宋体"/>
          <w:color w:val="000000"/>
          <w:sz w:val="24"/>
          <w:szCs w:val="32"/>
          <w:highlight w:val="none"/>
        </w:rPr>
        <w:t>。</w:t>
      </w:r>
    </w:p>
    <w:p w14:paraId="5CB855D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承包人提供履约担保的形式、金额及期</w:t>
      </w:r>
      <w:r>
        <w:rPr>
          <w:rFonts w:hint="eastAsia" w:ascii="宋体" w:hAnsi="宋体" w:eastAsia="宋体" w:cs="宋体"/>
          <w:color w:val="000000"/>
          <w:sz w:val="24"/>
          <w:szCs w:val="32"/>
          <w:highlight w:val="none"/>
          <w:lang w:val="en-US" w:eastAsia="zh-CN"/>
        </w:rPr>
        <w:t>限：根据招标文件要求。</w:t>
      </w:r>
      <w:r>
        <w:rPr>
          <w:rFonts w:hint="eastAsia" w:ascii="宋体" w:hAnsi="宋体" w:eastAsia="宋体" w:cs="宋体"/>
          <w:color w:val="000000"/>
          <w:sz w:val="24"/>
          <w:szCs w:val="32"/>
          <w:highlight w:val="none"/>
        </w:rPr>
        <w:t xml:space="preserve">  </w:t>
      </w:r>
    </w:p>
    <w:p w14:paraId="6170AA3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4.监理人</w:t>
      </w:r>
    </w:p>
    <w:p w14:paraId="51A2E57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4.1监理人的一般规定</w:t>
      </w:r>
    </w:p>
    <w:p w14:paraId="3BA31ED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关于监理人的监理内容：工程进度、质量、投资、安全控制，合同管理、信息管理，监督安全生产，协调施工现场各方面关系。 </w:t>
      </w:r>
    </w:p>
    <w:p w14:paraId="26ACFD6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监理人的监理权限：需要取得发包人批准才能行使的职权：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具体见《建设工程监理规范》。</w:t>
      </w:r>
    </w:p>
    <w:p w14:paraId="0CB76E75">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关于监理人在施工现场的办公场所、生活场所的提供和费用承担的约定： 承包人须向监理工程师、发包人现场代表免费提供办公场所及必要的办公条件，并为现场办公和生活提供便利</w:t>
      </w:r>
      <w:r>
        <w:rPr>
          <w:rFonts w:hint="eastAsia" w:ascii="宋体" w:hAnsi="宋体" w:eastAsia="宋体" w:cs="宋体"/>
          <w:color w:val="000000"/>
          <w:sz w:val="24"/>
          <w:szCs w:val="32"/>
          <w:highlight w:val="none"/>
          <w:lang w:eastAsia="zh-CN"/>
        </w:rPr>
        <w:t>。</w:t>
      </w:r>
    </w:p>
    <w:p w14:paraId="6436D4A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4.2监理人员</w:t>
      </w:r>
    </w:p>
    <w:p w14:paraId="044A951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总监理工程师：</w:t>
      </w:r>
      <w:r>
        <w:rPr>
          <w:rFonts w:hint="eastAsia" w:ascii="宋体" w:hAnsi="宋体" w:eastAsia="宋体" w:cs="宋体"/>
          <w:color w:val="000000"/>
          <w:sz w:val="24"/>
          <w:szCs w:val="32"/>
          <w:highlight w:val="none"/>
          <w:u w:val="single"/>
          <w:lang w:val="en-US" w:eastAsia="zh-CN"/>
        </w:rPr>
        <w:t xml:space="preserve">                        </w:t>
      </w:r>
    </w:p>
    <w:p w14:paraId="370DC6E9">
      <w:pPr>
        <w:autoSpaceDE w:val="0"/>
        <w:autoSpaceDN w:val="0"/>
        <w:adjustRightInd w:val="0"/>
        <w:spacing w:line="360" w:lineRule="auto"/>
        <w:ind w:firstLine="480" w:firstLineChars="200"/>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姓    名：  </w:t>
      </w:r>
      <w:r>
        <w:rPr>
          <w:rFonts w:hint="eastAsia" w:ascii="宋体" w:hAnsi="宋体" w:eastAsia="宋体" w:cs="宋体"/>
          <w:color w:val="000000"/>
          <w:sz w:val="24"/>
          <w:szCs w:val="32"/>
          <w:highlight w:val="none"/>
          <w:u w:val="single"/>
          <w:lang w:val="en-US" w:eastAsia="zh-CN"/>
        </w:rPr>
        <w:t xml:space="preserve">                        </w:t>
      </w:r>
    </w:p>
    <w:p w14:paraId="2E18A32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职    务：  </w:t>
      </w:r>
      <w:r>
        <w:rPr>
          <w:rFonts w:hint="eastAsia" w:ascii="宋体" w:hAnsi="宋体" w:eastAsia="宋体" w:cs="宋体"/>
          <w:color w:val="000000"/>
          <w:sz w:val="24"/>
          <w:szCs w:val="32"/>
          <w:highlight w:val="none"/>
          <w:u w:val="single"/>
          <w:lang w:val="en-US" w:eastAsia="zh-CN"/>
        </w:rPr>
        <w:t xml:space="preserve">                        </w:t>
      </w:r>
    </w:p>
    <w:p w14:paraId="1CB9005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监理工程师执业资格证书号：  </w:t>
      </w:r>
      <w:r>
        <w:rPr>
          <w:rFonts w:hint="eastAsia" w:ascii="宋体" w:hAnsi="宋体" w:eastAsia="宋体" w:cs="宋体"/>
          <w:color w:val="000000"/>
          <w:sz w:val="24"/>
          <w:szCs w:val="32"/>
          <w:highlight w:val="none"/>
          <w:u w:val="single"/>
          <w:lang w:val="en-US" w:eastAsia="zh-CN"/>
        </w:rPr>
        <w:t xml:space="preserve">                        </w:t>
      </w:r>
    </w:p>
    <w:p w14:paraId="7058C0C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p>
    <w:p w14:paraId="746E5AD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p>
    <w:p w14:paraId="29E1EC4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p>
    <w:p w14:paraId="187CBED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关于监理人的其他约定：无 。</w:t>
      </w:r>
    </w:p>
    <w:p w14:paraId="1E1547C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4.4商定或确定</w:t>
      </w:r>
    </w:p>
    <w:p w14:paraId="6970D07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在发包人和承包人不能通过协商达成一致意见时，发包人授权监理人对以下事项进行确定：无 。</w:t>
      </w:r>
    </w:p>
    <w:p w14:paraId="2F306E6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5.工程质量</w:t>
      </w:r>
    </w:p>
    <w:p w14:paraId="34E7022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5.1质量要求</w:t>
      </w:r>
    </w:p>
    <w:p w14:paraId="5D6023D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5.1.1特殊质量标准和要求： </w:t>
      </w:r>
      <w:r>
        <w:rPr>
          <w:rFonts w:hint="eastAsia" w:ascii="宋体" w:hAnsi="宋体" w:eastAsia="宋体" w:cs="宋体"/>
          <w:color w:val="000000"/>
          <w:sz w:val="24"/>
          <w:szCs w:val="32"/>
          <w:highlight w:val="none"/>
          <w:lang w:val="en-US" w:eastAsia="zh-CN"/>
        </w:rPr>
        <w:t>符合国家验收标准</w:t>
      </w:r>
      <w:r>
        <w:rPr>
          <w:rFonts w:hint="eastAsia" w:ascii="宋体" w:hAnsi="宋体" w:eastAsia="宋体" w:cs="宋体"/>
          <w:color w:val="000000"/>
          <w:sz w:val="24"/>
          <w:szCs w:val="32"/>
          <w:highlight w:val="none"/>
        </w:rPr>
        <w:t xml:space="preserve">  </w:t>
      </w:r>
    </w:p>
    <w:p w14:paraId="1D72104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关于工程奖项的约定： 无  </w:t>
      </w:r>
    </w:p>
    <w:p w14:paraId="0F5A63E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5.3隐蔽工程检查</w:t>
      </w:r>
    </w:p>
    <w:p w14:paraId="6F36C3D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5.3.2承包人提前通知监理人隐蔽工程检查的期限的约定：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 </w:t>
      </w:r>
    </w:p>
    <w:p w14:paraId="59E4FD2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监理人不能按时进行检查时，应提前 12 小时提交书面延期要求。</w:t>
      </w:r>
    </w:p>
    <w:p w14:paraId="0E84C29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关于延期最长不得超过： 24 小时。</w:t>
      </w:r>
    </w:p>
    <w:p w14:paraId="13EB44D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6.安全文明施工与环境保护</w:t>
      </w:r>
    </w:p>
    <w:p w14:paraId="19F4A1D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6.1安全文明施工</w:t>
      </w:r>
    </w:p>
    <w:p w14:paraId="73F8EA8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6.1.1项目安全生产的达标目标及相应事项的约定：承包人在现场的安全管理、教育和安全事故责任由承包人负责，费用含在安全文明施工费中。承包人负责施工现场的安全及第三方的人身安全。 </w:t>
      </w:r>
    </w:p>
    <w:p w14:paraId="2B9BF9E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6.1.4关于治安保卫的特别约定： 按通用条款有关规定执行。 </w:t>
      </w:r>
    </w:p>
    <w:p w14:paraId="6442428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关于编制施工场地治安管理计划的约定：按通用条款有关规定执行。 </w:t>
      </w:r>
    </w:p>
    <w:p w14:paraId="0C1F755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6.1.5文明施工</w:t>
      </w:r>
    </w:p>
    <w:p w14:paraId="5B79E92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合同当事人对文明施工的要求： 施工场地符合南京有关主管部门规定的标准化施工现场和文明工地要求，同时应满足市政、市容等有关主管部门的有关规定，承包人违反规定造成的损失和罚款由承包人负责。 </w:t>
      </w:r>
    </w:p>
    <w:p w14:paraId="523B903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施工单位进场后不在浦口区烟花爆竹禁放区内（江浦街道、泰山街道、顶山街道、沿江街道）燃放烟花爆竹。 </w:t>
      </w:r>
    </w:p>
    <w:p w14:paraId="3BA09527">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6.1.6关于安全文明施工费支付比例和支付期限的约定：</w:t>
      </w:r>
      <w:r>
        <w:rPr>
          <w:rFonts w:hint="eastAsia" w:ascii="宋体" w:hAnsi="宋体" w:eastAsia="宋体" w:cs="宋体"/>
          <w:color w:val="000000"/>
          <w:sz w:val="24"/>
          <w:szCs w:val="32"/>
          <w:highlight w:val="none"/>
          <w:lang w:val="en-US" w:eastAsia="zh-CN"/>
        </w:rPr>
        <w:t>按照最新文件规定执行</w:t>
      </w:r>
      <w:r>
        <w:rPr>
          <w:rFonts w:hint="eastAsia" w:ascii="宋体" w:hAnsi="宋体" w:eastAsia="宋体" w:cs="宋体"/>
          <w:color w:val="000000"/>
          <w:sz w:val="24"/>
          <w:szCs w:val="32"/>
          <w:highlight w:val="none"/>
          <w:lang w:eastAsia="zh-CN"/>
        </w:rPr>
        <w:t>。</w:t>
      </w:r>
    </w:p>
    <w:p w14:paraId="195EA95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7.工期和进度</w:t>
      </w:r>
    </w:p>
    <w:p w14:paraId="5ECD331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7.1施工组织设计</w:t>
      </w:r>
    </w:p>
    <w:p w14:paraId="4D889E5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7.1.1合同当事人约定的施工组织设计应包括的其他内容：施工方案、施工进度计划，施工平面布置图、现场施工人员配置、施工现场全方位智能监控布置，施工机械安排、施工进度保证措施，施工质量保证措施、施工安全文明保证措施等。 </w:t>
      </w:r>
    </w:p>
    <w:p w14:paraId="458852E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7.1.2施工组织设计的提交和修改</w:t>
      </w:r>
    </w:p>
    <w:p w14:paraId="5D929F4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承包人提交详细施工组织设计的期限的约定： 施工组织设计开工前提交，其他专项施工方案在各专项工程施工前两周内提交。 </w:t>
      </w:r>
    </w:p>
    <w:p w14:paraId="5FDA558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发包人和监理人在收到详细的施工组织设计后确认或提出修改意见的期限： 各项工程施工前一周</w:t>
      </w:r>
      <w:r>
        <w:rPr>
          <w:rFonts w:hint="eastAsia" w:ascii="宋体" w:hAnsi="宋体" w:eastAsia="宋体" w:cs="宋体"/>
          <w:color w:val="000000"/>
          <w:sz w:val="24"/>
          <w:szCs w:val="32"/>
          <w:highlight w:val="none"/>
          <w:lang w:val="en-US" w:eastAsia="zh-CN"/>
        </w:rPr>
        <w:t>。</w:t>
      </w:r>
    </w:p>
    <w:p w14:paraId="676239B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7.2施工进度计划</w:t>
      </w:r>
    </w:p>
    <w:p w14:paraId="39721AE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7.2.2施工进度计划的修订</w:t>
      </w:r>
    </w:p>
    <w:p w14:paraId="6E70502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发包人和监理人在收到修订的施工进度计划后确认或提出修改意见的期限： 收到书面文件3天内 </w:t>
      </w:r>
    </w:p>
    <w:p w14:paraId="30C5811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7.3开工</w:t>
      </w:r>
    </w:p>
    <w:p w14:paraId="7A83C7D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7.3.1开工准备</w:t>
      </w:r>
    </w:p>
    <w:p w14:paraId="6E0D088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关于承包人提交工程开工报审表的期限： 按通用条款执行 </w:t>
      </w:r>
    </w:p>
    <w:p w14:paraId="68EE7BF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关于发包人应完成的其他开工准备工作及期限： 按通用条款执行 </w:t>
      </w:r>
    </w:p>
    <w:p w14:paraId="71ECA52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关于承包人应完成的其他开工准备工作及期限： 按通用条款执行 </w:t>
      </w:r>
    </w:p>
    <w:p w14:paraId="758FC19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7.3.2开工通知</w:t>
      </w:r>
    </w:p>
    <w:p w14:paraId="0C80931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因发包人原因造成监理人未能在计划开工日期之日起 60 天内发出开工通知的，承包人有权提出价格调整要求，或者解除合同。</w:t>
      </w:r>
    </w:p>
    <w:p w14:paraId="613B2CE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7.4测量放线</w:t>
      </w:r>
    </w:p>
    <w:p w14:paraId="6198F43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7.4.1发包人通过监理人向承包人提供测量基准点、基准线和水准点及其书面资料的期限：开工前 。</w:t>
      </w:r>
    </w:p>
    <w:p w14:paraId="7FE36B3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7.5工期延误</w:t>
      </w:r>
    </w:p>
    <w:p w14:paraId="76EEBF5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7.5.1因发包人原因导致工期延误</w:t>
      </w:r>
    </w:p>
    <w:p w14:paraId="0AFC6C5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因发包人原因导致工期延误的其他情形：1、发包人未能按约定提供图纸及开工条件；2、发包人派出的工程师或监理人员所造成或引起的施工不能正常进行或停工；3、工程师未按合同约定提供所需指令、批准等，致使施工不能正常进行；4、</w:t>
      </w:r>
      <w:r>
        <w:rPr>
          <w:rFonts w:hint="eastAsia" w:ascii="宋体" w:hAnsi="宋体" w:eastAsia="宋体" w:cs="宋体"/>
          <w:color w:val="000000"/>
          <w:sz w:val="24"/>
          <w:szCs w:val="32"/>
          <w:highlight w:val="none"/>
          <w:lang w:val="en-US" w:eastAsia="zh-CN"/>
        </w:rPr>
        <w:t>发包人提出的</w:t>
      </w:r>
      <w:r>
        <w:rPr>
          <w:rFonts w:hint="eastAsia" w:ascii="宋体" w:hAnsi="宋体" w:eastAsia="宋体" w:cs="宋体"/>
          <w:color w:val="000000"/>
          <w:sz w:val="24"/>
          <w:szCs w:val="32"/>
          <w:highlight w:val="none"/>
        </w:rPr>
        <w:t>设计变更和工程量增加</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致使原工期不能满足</w:t>
      </w:r>
      <w:r>
        <w:rPr>
          <w:rFonts w:hint="eastAsia" w:ascii="宋体" w:hAnsi="宋体" w:eastAsia="宋体" w:cs="宋体"/>
          <w:color w:val="000000"/>
          <w:sz w:val="24"/>
          <w:szCs w:val="32"/>
          <w:highlight w:val="none"/>
        </w:rPr>
        <w:t xml:space="preserve">；5、一周内非承包人原因停水、停电等造成停工累计超过8小时；6、不可抗力；7、条款中约定或工程师同意工期顺延的其他情况。 </w:t>
      </w:r>
    </w:p>
    <w:p w14:paraId="43324BC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7.5.2因承包人原因导致工期延误</w:t>
      </w:r>
    </w:p>
    <w:p w14:paraId="26AE979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因承包人原因造成工期延误，逾期竣工违约金的计算方法为： “若承包人原因造成合同工期（包括阶段性工期）或施工</w:t>
      </w:r>
      <w:r>
        <w:rPr>
          <w:rFonts w:hint="eastAsia" w:ascii="宋体" w:hAnsi="宋体" w:eastAsia="宋体" w:cs="宋体"/>
          <w:color w:val="000000"/>
          <w:sz w:val="24"/>
          <w:szCs w:val="32"/>
          <w:highlight w:val="none"/>
          <w:lang w:val="en-US" w:eastAsia="zh-CN"/>
        </w:rPr>
        <w:t>进度</w:t>
      </w:r>
      <w:r>
        <w:rPr>
          <w:rFonts w:hint="eastAsia" w:ascii="宋体" w:hAnsi="宋体" w:eastAsia="宋体" w:cs="宋体"/>
          <w:color w:val="000000"/>
          <w:sz w:val="24"/>
          <w:szCs w:val="32"/>
          <w:highlight w:val="none"/>
        </w:rPr>
        <w:t>计划的逾期，每拖延一天，由承包人向发包人按合同总价的0.</w:t>
      </w:r>
      <w:r>
        <w:rPr>
          <w:rFonts w:hint="eastAsia" w:ascii="宋体" w:hAnsi="宋体" w:eastAsia="宋体" w:cs="宋体"/>
          <w:color w:val="000000"/>
          <w:sz w:val="24"/>
          <w:szCs w:val="32"/>
          <w:highlight w:val="none"/>
          <w:lang w:val="en-US" w:eastAsia="zh-CN"/>
        </w:rPr>
        <w:t>5</w:t>
      </w:r>
      <w:r>
        <w:rPr>
          <w:rFonts w:hint="eastAsia" w:ascii="宋体" w:hAnsi="宋体" w:eastAsia="宋体" w:cs="宋体"/>
          <w:color w:val="000000"/>
          <w:sz w:val="24"/>
          <w:szCs w:val="32"/>
          <w:highlight w:val="none"/>
        </w:rPr>
        <w:t>%支付违约金。逾期超过20天的，发包人有权解除合同并要求承包人支付合同总价的</w:t>
      </w:r>
      <w:r>
        <w:rPr>
          <w:rFonts w:hint="eastAsia" w:ascii="宋体" w:hAnsi="宋体" w:eastAsia="宋体" w:cs="宋体"/>
          <w:color w:val="000000"/>
          <w:sz w:val="24"/>
          <w:szCs w:val="32"/>
          <w:highlight w:val="none"/>
          <w:lang w:val="en-US" w:eastAsia="zh-CN"/>
        </w:rPr>
        <w:t>10</w:t>
      </w:r>
      <w:r>
        <w:rPr>
          <w:rFonts w:hint="eastAsia" w:ascii="宋体" w:hAnsi="宋体" w:eastAsia="宋体" w:cs="宋体"/>
          <w:color w:val="000000"/>
          <w:sz w:val="24"/>
          <w:szCs w:val="32"/>
          <w:highlight w:val="none"/>
        </w:rPr>
        <w:t>%作为违约金，承包人无条件退场。”</w:t>
      </w:r>
    </w:p>
    <w:p w14:paraId="706AA3B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7.6不利物质条件</w:t>
      </w:r>
    </w:p>
    <w:p w14:paraId="1898F9E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不利物质条件的其他情形和有关约定： 1、在施工中发现古墓、古建筑等文物及化石或其他考古、地质研究等价值物品时，承包人应立即保护现场并于4小时内以书面形式通知工程师，工程师应在24小时内通知相关单位，发包人及承包人采取保护措施。发包人承担由此发生的费用，顺延延误工期。2、施工中出现了影响施工的地下障碍物时，承包人应于8小时内以书面形式通知工程师，同时提出处置方案，工程师收到方案后24小时内予以认可或提出修改方案。发包人承担由此发生的费用，顺延延误工期。3、所发现地下障碍物有归属单位时，发包人应报请有关部门协同处置。 </w:t>
      </w:r>
    </w:p>
    <w:p w14:paraId="54C5094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7.7异常恶劣的气候条件</w:t>
      </w:r>
    </w:p>
    <w:p w14:paraId="1C9E739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发包人和承包人同意以下情形视为异常恶劣的气候条件：</w:t>
      </w:r>
    </w:p>
    <w:p w14:paraId="780BC62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 九级及以上台风；24小时降雨量超过150mm；24小时积雪厚度大于200 mm；六级及以上地震；</w:t>
      </w:r>
    </w:p>
    <w:p w14:paraId="769E727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非发包人、承包人责任造成的爆炸、火灾 ； </w:t>
      </w:r>
    </w:p>
    <w:p w14:paraId="75B8FFC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7.9提前竣工的奖励</w:t>
      </w:r>
    </w:p>
    <w:p w14:paraId="1D45491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7.9.2提前竣工的奖励： 无 。</w:t>
      </w:r>
    </w:p>
    <w:p w14:paraId="7C0A48D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8.材料与设备</w:t>
      </w:r>
    </w:p>
    <w:p w14:paraId="3AF3ABF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8.4材料与工程设备的保管与使用</w:t>
      </w:r>
    </w:p>
    <w:p w14:paraId="38AEAB1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8.4.1发包人供应的材料设备的保管费用的承担：承包人承担 </w:t>
      </w:r>
    </w:p>
    <w:p w14:paraId="0350BAD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8.6样品</w:t>
      </w:r>
    </w:p>
    <w:p w14:paraId="6131594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8.6.1样品的报送与封存</w:t>
      </w:r>
    </w:p>
    <w:p w14:paraId="080C145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需要承包人报送样品的材料或工程设备，样品的种类、名称、规格、数量要求：承包人在签订材料、设备采购合同时，应向监理工程师或发包人免费提供样品及其说明书作审批之用，审批合格的样品及说明书存放在监理处，以作为验收的标准。样品的颜色、材质等须经发包人确认后方可采购，否则承包人承担由此引起的一切损失。监理工程师或发包人对承包人自行采购材料的批准或认可并不</w:t>
      </w:r>
      <w:r>
        <w:rPr>
          <w:rFonts w:hint="eastAsia" w:ascii="宋体" w:hAnsi="宋体" w:eastAsia="宋体" w:cs="宋体"/>
          <w:color w:val="000000"/>
          <w:sz w:val="24"/>
          <w:szCs w:val="32"/>
          <w:highlight w:val="none"/>
          <w:lang w:val="en-US" w:eastAsia="zh-CN"/>
        </w:rPr>
        <w:t>免</w:t>
      </w:r>
      <w:r>
        <w:rPr>
          <w:rFonts w:hint="eastAsia" w:ascii="宋体" w:hAnsi="宋体" w:eastAsia="宋体" w:cs="宋体"/>
          <w:color w:val="000000"/>
          <w:sz w:val="24"/>
          <w:szCs w:val="32"/>
          <w:highlight w:val="none"/>
        </w:rPr>
        <w:t>除承包人应负的质量、工期的责任，也不</w:t>
      </w:r>
      <w:r>
        <w:rPr>
          <w:rFonts w:hint="eastAsia" w:ascii="宋体" w:hAnsi="宋体" w:eastAsia="宋体" w:cs="宋体"/>
          <w:color w:val="000000"/>
          <w:sz w:val="24"/>
          <w:szCs w:val="32"/>
          <w:highlight w:val="none"/>
          <w:lang w:val="en-US" w:eastAsia="zh-CN"/>
        </w:rPr>
        <w:t>免</w:t>
      </w:r>
      <w:r>
        <w:rPr>
          <w:rFonts w:hint="eastAsia" w:ascii="宋体" w:hAnsi="宋体" w:eastAsia="宋体" w:cs="宋体"/>
          <w:color w:val="000000"/>
          <w:sz w:val="24"/>
          <w:szCs w:val="32"/>
          <w:highlight w:val="none"/>
        </w:rPr>
        <w:t>除承包人对材料设备应负的职责。</w:t>
      </w:r>
    </w:p>
    <w:p w14:paraId="1227517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8.8施工设备和临时设施</w:t>
      </w:r>
    </w:p>
    <w:p w14:paraId="359547A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8.8.1承包人提供的施工设备和临时设施</w:t>
      </w:r>
    </w:p>
    <w:p w14:paraId="2D94B75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修建临时设施费用承担的约定：承包人应按合同进度计划的要求，及时配置施工设备和修建临时设施。进入施工场地的承包人设备需经监理人核查后才能投入使用。承包人更换合同约定的承包人设备的，应报监理人批准。 </w:t>
      </w:r>
    </w:p>
    <w:p w14:paraId="32C4954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9.试验与检验</w:t>
      </w:r>
    </w:p>
    <w:p w14:paraId="62BC89F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9.1试验设备与试验人员</w:t>
      </w:r>
    </w:p>
    <w:p w14:paraId="17C15C5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9.1.2试验设备</w:t>
      </w:r>
    </w:p>
    <w:p w14:paraId="0CAC47C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施工现场需要配置的试验场所：按要求配置 </w:t>
      </w:r>
    </w:p>
    <w:p w14:paraId="761F6BC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施工现场需要配备的试验设备：按要求配置 </w:t>
      </w:r>
    </w:p>
    <w:p w14:paraId="70D4D7D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施工现场需要具备的其他试验条件：按要求配置 </w:t>
      </w:r>
    </w:p>
    <w:p w14:paraId="0CB3F7F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9.4现场工艺试验</w:t>
      </w:r>
    </w:p>
    <w:p w14:paraId="77EBF87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现场工艺试验的有关约定：无 </w:t>
      </w:r>
    </w:p>
    <w:p w14:paraId="1F04E2B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10.变更</w:t>
      </w:r>
    </w:p>
    <w:p w14:paraId="6B046D0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10.1变更的范围</w:t>
      </w:r>
    </w:p>
    <w:p w14:paraId="7D03D93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关于变更的范围的约定：</w:t>
      </w:r>
      <w:r>
        <w:rPr>
          <w:rFonts w:hint="eastAsia" w:ascii="宋体" w:hAnsi="宋体" w:eastAsia="宋体" w:cs="宋体"/>
          <w:color w:val="000000"/>
          <w:sz w:val="24"/>
          <w:szCs w:val="32"/>
          <w:highlight w:val="none"/>
          <w:lang w:val="en-US" w:eastAsia="zh-CN"/>
        </w:rPr>
        <w:t>合同价在400万以下的</w:t>
      </w:r>
      <w:r>
        <w:rPr>
          <w:rFonts w:hint="eastAsia" w:ascii="宋体" w:hAnsi="宋体" w:eastAsia="宋体" w:cs="宋体"/>
          <w:color w:val="000000"/>
          <w:sz w:val="24"/>
          <w:szCs w:val="32"/>
          <w:highlight w:val="none"/>
        </w:rPr>
        <w:t>小型工程</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原则上不允许变更，当出现特殊情况确需变更的，</w:t>
      </w:r>
      <w:r>
        <w:rPr>
          <w:rFonts w:hint="eastAsia" w:ascii="宋体" w:hAnsi="宋体" w:eastAsia="宋体" w:cs="宋体"/>
          <w:color w:val="000000"/>
          <w:sz w:val="24"/>
          <w:szCs w:val="32"/>
          <w:highlight w:val="none"/>
          <w:lang w:val="en-US" w:eastAsia="zh-CN"/>
        </w:rPr>
        <w:t>承包人</w:t>
      </w:r>
      <w:r>
        <w:rPr>
          <w:rFonts w:hint="eastAsia" w:ascii="宋体" w:hAnsi="宋体" w:eastAsia="宋体" w:cs="宋体"/>
          <w:color w:val="000000"/>
          <w:sz w:val="24"/>
          <w:szCs w:val="32"/>
          <w:highlight w:val="none"/>
        </w:rPr>
        <w:t>须填写《江浦街道工程变更申请表》，</w:t>
      </w:r>
      <w:r>
        <w:rPr>
          <w:rFonts w:hint="eastAsia" w:ascii="宋体" w:hAnsi="宋体" w:eastAsia="宋体" w:cs="宋体"/>
          <w:color w:val="000000"/>
          <w:sz w:val="24"/>
          <w:szCs w:val="32"/>
          <w:highlight w:val="none"/>
          <w:lang w:val="en-US" w:eastAsia="zh-CN"/>
        </w:rPr>
        <w:t>由发包人同意后</w:t>
      </w:r>
      <w:r>
        <w:rPr>
          <w:rFonts w:hint="eastAsia" w:ascii="宋体" w:hAnsi="宋体" w:eastAsia="宋体" w:cs="宋体"/>
          <w:color w:val="000000"/>
          <w:sz w:val="24"/>
          <w:szCs w:val="32"/>
          <w:highlight w:val="none"/>
        </w:rPr>
        <w:t>方可实施。变更后的工程总造价不得超出原施工合同价。</w:t>
      </w:r>
    </w:p>
    <w:p w14:paraId="1E6E8FA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10.4变更估价</w:t>
      </w:r>
    </w:p>
    <w:p w14:paraId="7CE727A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10.4.1变更估价原则</w:t>
      </w:r>
    </w:p>
    <w:p w14:paraId="17A676EF">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关于变更估价的约定：</w:t>
      </w:r>
    </w:p>
    <w:p w14:paraId="6964FE0F">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变更合同价款按下列方法进行：</w:t>
      </w:r>
    </w:p>
    <w:p w14:paraId="6420386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①若增减项目内容与工程量清单项目内容一致，执行原综合单价； </w:t>
      </w:r>
    </w:p>
    <w:p w14:paraId="33B8C4C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②若增减项目内容与工程量清单项目内容相似，执行相似综合单价； </w:t>
      </w:r>
    </w:p>
    <w:p w14:paraId="23A26F3C">
      <w:pPr>
        <w:autoSpaceDE w:val="0"/>
        <w:autoSpaceDN w:val="0"/>
        <w:adjustRightInd w:val="0"/>
        <w:spacing w:line="360" w:lineRule="auto"/>
        <w:ind w:left="0" w:leftChars="0"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③若增减项目内容与工程量清单项目内容不同，由承包人提供单价发包人确认。无投标报价的清单，价格的确定原则：计价方法参考江苏省、南京市颁布的相应定额及相关文件或投标报价所采用的计价方式，并按照中标价与最高投标限价的优惠比例同比例下浮。人工、机械台班、管理费、利润执行原投标书中的价格和费率，材料价格投标书中有的执行投标价格，投标书中没有的参照信息价或市场价，由承包人提出经发包人确认，作为最终结算审计的依据。 </w:t>
      </w:r>
    </w:p>
    <w:p w14:paraId="58A7A52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10.4.2 变更估价程序 </w:t>
      </w:r>
    </w:p>
    <w:p w14:paraId="1E0B410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1、工程设计变更： </w:t>
      </w:r>
    </w:p>
    <w:p w14:paraId="3B6DA78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(1)所有工程变更必须经发包人批准，承包人不得擅自对工程进行变更。 </w:t>
      </w:r>
    </w:p>
    <w:p w14:paraId="32C3854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(2)承包人在工程变更确定后 14 天内，提出变更工程价款的报告，经监理单位、跟踪审计单位审核后，报发包人确认后调整合同价款。具体实施按照发包人规定的工程变更管理流程执行。 </w:t>
      </w:r>
    </w:p>
    <w:p w14:paraId="4B12393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2、工程变更的其他约定： </w:t>
      </w:r>
    </w:p>
    <w:p w14:paraId="1FB2EC5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（1）发包人保留变更或调整工程量的权力，承包人不得拒绝变更，更不得以变更为由提出不合理的要求； </w:t>
      </w:r>
    </w:p>
    <w:p w14:paraId="36E9E05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（2）承包人必须按发包人要求完成变更工作，否则发包人有权交由第三方承包商完成； </w:t>
      </w:r>
    </w:p>
    <w:p w14:paraId="454EA14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（3）变更导致工期的顺延由监理工程师审核、发包人批准为准； </w:t>
      </w:r>
    </w:p>
    <w:p w14:paraId="1602BAD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（4）承包人提出的工程变更申请必须严格按照发包人规定的工程变更管理流程执行，涉及主体结构的变更内容必须经设计单位确认； </w:t>
      </w:r>
    </w:p>
    <w:p w14:paraId="2AE42C2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5）设计单位出具的设计变更必须得到发包人的批准。承包人不得直接从设计单位取得设计变更，或者以贿赂等不正当手段影响本工程的设计师进行变更。否则，由此增加的工程费用由承包人承担，工期不予顺延； </w:t>
      </w:r>
    </w:p>
    <w:p w14:paraId="1A46874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（6）当因建筑施工图、结构施工图及其他各专业施工图有矛盾时，承包人应提前 30 个工作日提出并协调解决，否则引起的一切后果和责任由承包人承担。 </w:t>
      </w:r>
    </w:p>
    <w:p w14:paraId="1F4441C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（7）发包人同意采用承包人合理化建议，所节约的费用发包人可以酌情给予奖励。 </w:t>
      </w:r>
    </w:p>
    <w:p w14:paraId="39B9DF6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10.5承包人的合理化建议</w:t>
      </w:r>
    </w:p>
    <w:p w14:paraId="43EF026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监理人审查承包人合理化建议的期限： 3天 。</w:t>
      </w:r>
    </w:p>
    <w:p w14:paraId="01FCF9E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发包人审批承包人合理化建议的期限： 3天 。</w:t>
      </w:r>
    </w:p>
    <w:p w14:paraId="2260E5AB">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承包人提出的合理化建议降低了合同价格或者提高了工程经济效益的奖励的方法和金额为： 双方协商 </w:t>
      </w:r>
      <w:r>
        <w:rPr>
          <w:rFonts w:hint="eastAsia" w:ascii="宋体" w:hAnsi="宋体" w:eastAsia="宋体" w:cs="宋体"/>
          <w:color w:val="000000"/>
          <w:sz w:val="24"/>
          <w:szCs w:val="32"/>
          <w:highlight w:val="none"/>
          <w:lang w:eastAsia="zh-CN"/>
        </w:rPr>
        <w:t>。</w:t>
      </w:r>
    </w:p>
    <w:p w14:paraId="676A67D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10.7暂估价</w:t>
      </w:r>
    </w:p>
    <w:p w14:paraId="4641CE8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暂估价材料和工程设备的明细详见：</w:t>
      </w:r>
      <w:r>
        <w:rPr>
          <w:rFonts w:hint="eastAsia" w:ascii="宋体" w:hAnsi="宋体" w:eastAsia="宋体" w:cs="宋体"/>
          <w:color w:val="000000"/>
          <w:sz w:val="24"/>
          <w:szCs w:val="32"/>
          <w:highlight w:val="none"/>
          <w:lang w:val="en-US" w:eastAsia="zh-CN"/>
        </w:rPr>
        <w:t>详见中标工程量清单</w:t>
      </w:r>
      <w:r>
        <w:rPr>
          <w:rFonts w:hint="eastAsia" w:ascii="宋体" w:hAnsi="宋体" w:eastAsia="宋体" w:cs="宋体"/>
          <w:color w:val="000000"/>
          <w:sz w:val="24"/>
          <w:szCs w:val="32"/>
          <w:highlight w:val="none"/>
        </w:rPr>
        <w:t>。</w:t>
      </w:r>
    </w:p>
    <w:p w14:paraId="18E35E6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10.7.1依法必须招标的暂估价项目</w:t>
      </w:r>
    </w:p>
    <w:p w14:paraId="23794D2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对于依法必须招标的暂估价项目的确认和批准采取第 2 种方式确定。</w:t>
      </w:r>
    </w:p>
    <w:p w14:paraId="5A6350D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63DD02A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10.7.2不属于依法必须招标的暂估价项目</w:t>
      </w:r>
    </w:p>
    <w:p w14:paraId="510E721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对于不属于依法必须招标的暂估价项目的确认和批准采取第 / 种方式确定。</w:t>
      </w:r>
    </w:p>
    <w:p w14:paraId="14F055B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第3种方式：承包人直接实施的暂估价项目</w:t>
      </w:r>
    </w:p>
    <w:p w14:paraId="6F0D7C3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承包人直接实施的暂估价项目的约定： / </w:t>
      </w:r>
    </w:p>
    <w:p w14:paraId="035D9A9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10.8暂列金额</w:t>
      </w:r>
    </w:p>
    <w:p w14:paraId="4CFAD84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合同当事人关于暂列金额使用的约定：经发包人同意后，方可使用。在用于各项价款调整、索赔与现场签证后，若有余额，则余额全部归发包人。</w:t>
      </w:r>
    </w:p>
    <w:p w14:paraId="51DD268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11.价格调整</w:t>
      </w:r>
    </w:p>
    <w:p w14:paraId="1E7B10E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11.1市场价格波动引起的调整</w:t>
      </w:r>
    </w:p>
    <w:p w14:paraId="07935C9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市场价格波动是否调整合同价格的约定：按南京市相关规定执行。</w:t>
      </w:r>
    </w:p>
    <w:p w14:paraId="75BD758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因市场价格波动调整合同价格，采用以下第  3  种方式对合同价格进行调整：</w:t>
      </w:r>
    </w:p>
    <w:p w14:paraId="4FCB9B1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第1种方式：采用价格指数进行价格调整。</w:t>
      </w:r>
    </w:p>
    <w:p w14:paraId="529C759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关于各可调因子、定值和变值权重，以及基本价格指数及其来源的约定：  ；</w:t>
      </w:r>
    </w:p>
    <w:p w14:paraId="2AA43CC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第2种方式：采用造价信息进行价格调整。</w:t>
      </w:r>
    </w:p>
    <w:p w14:paraId="2FD8140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(2)关于基准价格的约定：  </w:t>
      </w:r>
    </w:p>
    <w:p w14:paraId="6D400EA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p>
    <w:p w14:paraId="08731ED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p>
    <w:p w14:paraId="38720BC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③承包人在已标价工程量清单或预算书中载明的材料单价等于基准单价的：专用合同条款合同履行期间材料单价涨跌幅以基准单价为基础超过±  %时，其超过部分据实调整。</w:t>
      </w:r>
    </w:p>
    <w:p w14:paraId="34AE536A">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第3种方式：其他价格调整方式：①人工工资调整执行苏建价</w:t>
      </w:r>
      <w:r>
        <w:rPr>
          <w:rFonts w:hint="eastAsia" w:ascii="宋体" w:hAnsi="宋体" w:eastAsia="宋体" w:cs="宋体"/>
          <w:color w:val="000000"/>
          <w:sz w:val="24"/>
          <w:szCs w:val="32"/>
          <w:highlight w:val="none"/>
          <w:lang w:eastAsia="zh-CN"/>
        </w:rPr>
        <w:t>〔2012〕633号</w:t>
      </w:r>
      <w:r>
        <w:rPr>
          <w:rFonts w:hint="eastAsia" w:ascii="宋体" w:hAnsi="宋体" w:eastAsia="宋体" w:cs="宋体"/>
          <w:color w:val="000000"/>
          <w:sz w:val="24"/>
          <w:szCs w:val="32"/>
          <w:highlight w:val="none"/>
        </w:rPr>
        <w:t>文。②一类主材、二类主材的认定及</w:t>
      </w:r>
      <w:r>
        <w:rPr>
          <w:rFonts w:hint="eastAsia" w:ascii="宋体" w:hAnsi="宋体" w:eastAsia="宋体" w:cs="宋体"/>
          <w:color w:val="000000"/>
          <w:sz w:val="24"/>
          <w:szCs w:val="32"/>
          <w:highlight w:val="none"/>
          <w:lang w:val="en-US" w:eastAsia="zh-CN"/>
        </w:rPr>
        <w:t>建筑材料价格</w:t>
      </w:r>
      <w:r>
        <w:rPr>
          <w:rFonts w:hint="eastAsia" w:ascii="宋体" w:hAnsi="宋体" w:eastAsia="宋体" w:cs="宋体"/>
          <w:color w:val="000000"/>
          <w:sz w:val="24"/>
          <w:szCs w:val="32"/>
          <w:highlight w:val="none"/>
        </w:rPr>
        <w:t>调整执行苏建价</w:t>
      </w:r>
      <w:r>
        <w:rPr>
          <w:rFonts w:hint="eastAsia" w:ascii="宋体" w:hAnsi="宋体" w:eastAsia="宋体" w:cs="宋体"/>
          <w:color w:val="000000"/>
          <w:sz w:val="24"/>
          <w:szCs w:val="32"/>
          <w:highlight w:val="none"/>
          <w:lang w:eastAsia="zh-CN"/>
        </w:rPr>
        <w:t>〔2008〕67号</w:t>
      </w:r>
      <w:r>
        <w:rPr>
          <w:rFonts w:hint="eastAsia" w:ascii="宋体" w:hAnsi="宋体" w:eastAsia="宋体" w:cs="宋体"/>
          <w:color w:val="000000"/>
          <w:sz w:val="24"/>
          <w:szCs w:val="32"/>
          <w:highlight w:val="none"/>
        </w:rPr>
        <w:t>文</w:t>
      </w:r>
      <w:r>
        <w:rPr>
          <w:rFonts w:hint="eastAsia" w:ascii="宋体" w:hAnsi="宋体" w:eastAsia="宋体" w:cs="宋体"/>
          <w:color w:val="000000"/>
          <w:sz w:val="24"/>
          <w:szCs w:val="32"/>
          <w:highlight w:val="none"/>
          <w:lang w:eastAsia="zh-CN"/>
        </w:rPr>
        <w:t>。</w:t>
      </w:r>
    </w:p>
    <w:p w14:paraId="64D4C82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12.合同价格、计量与支付</w:t>
      </w:r>
    </w:p>
    <w:p w14:paraId="67BE6E3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12.1合同价格形式</w:t>
      </w:r>
    </w:p>
    <w:p w14:paraId="42A80EF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1、单价合同。</w:t>
      </w:r>
    </w:p>
    <w:p w14:paraId="772D7CF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综合单价包含的风险范围：承包人的投标报价是依据本工程招标文件所规定的工作要求及所附工程量清单结合承包人的施工组织设计，根据承包人的自身实力和管理水平进行投标报价的。同时，承包人的投标报价中，已将施工期间的</w:t>
      </w:r>
      <w:r>
        <w:rPr>
          <w:rFonts w:hint="eastAsia" w:ascii="宋体" w:hAnsi="宋体" w:eastAsia="宋体" w:cs="宋体"/>
          <w:color w:val="000000"/>
          <w:sz w:val="24"/>
          <w:szCs w:val="32"/>
          <w:highlight w:val="none"/>
          <w:lang w:val="en-US" w:eastAsia="zh-CN"/>
        </w:rPr>
        <w:t>各类建材（除约定的可调价材料外）、机械的市场</w:t>
      </w:r>
      <w:r>
        <w:rPr>
          <w:rFonts w:hint="eastAsia" w:ascii="宋体" w:hAnsi="宋体" w:eastAsia="宋体" w:cs="宋体"/>
          <w:color w:val="000000"/>
          <w:sz w:val="24"/>
          <w:szCs w:val="32"/>
          <w:highlight w:val="none"/>
        </w:rPr>
        <w:t>风险考虑到报价内。上述风险因素今后不导致价格调整。</w:t>
      </w:r>
    </w:p>
    <w:p w14:paraId="2A23BE4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风险费用的计算方法： 风险费用应包含在报价中。承包人投标时是在仔细阅读招标文件、设计图纸、设计规范等前提下，结合承包人针对本工程的施工方案，并结合对本工程的风险分析，</w:t>
      </w:r>
      <w:r>
        <w:rPr>
          <w:rFonts w:hint="eastAsia" w:ascii="宋体" w:hAnsi="宋体" w:eastAsia="宋体" w:cs="宋体"/>
          <w:color w:val="000000"/>
          <w:sz w:val="24"/>
          <w:szCs w:val="32"/>
          <w:highlight w:val="none"/>
          <w:lang w:eastAsia="zh-CN"/>
        </w:rPr>
        <w:t>作出</w:t>
      </w:r>
      <w:r>
        <w:rPr>
          <w:rFonts w:hint="eastAsia" w:ascii="宋体" w:hAnsi="宋体" w:eastAsia="宋体" w:cs="宋体"/>
          <w:color w:val="000000"/>
          <w:sz w:val="24"/>
          <w:szCs w:val="32"/>
          <w:highlight w:val="none"/>
        </w:rPr>
        <w:t xml:space="preserve">自己的投标报价并与发包人签订本合同的。 </w:t>
      </w:r>
    </w:p>
    <w:p w14:paraId="4896B406">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风险范围以外合同价格的调整方法：</w:t>
      </w:r>
      <w:r>
        <w:rPr>
          <w:rFonts w:hint="eastAsia" w:ascii="宋体" w:hAnsi="宋体" w:eastAsia="宋体" w:cs="宋体"/>
          <w:color w:val="000000"/>
          <w:sz w:val="24"/>
          <w:szCs w:val="32"/>
          <w:highlight w:val="none"/>
          <w:lang w:val="en-US" w:eastAsia="zh-CN"/>
        </w:rPr>
        <w:t>工程量按实调整；施工期间规费、税金、人工费等政策性调整按照国家及省市文件规定执行；按苏建价【2008】年67号执行；新增综合单价及材料市场价按专用条款10.4.1条执行，由承包人提出，经监理方、跟审方审核后，报发包人确认。</w:t>
      </w:r>
    </w:p>
    <w:p w14:paraId="715673F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2、总价合同。</w:t>
      </w:r>
    </w:p>
    <w:p w14:paraId="72D3014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总价包含的风险范围： / </w:t>
      </w:r>
    </w:p>
    <w:p w14:paraId="793980C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风险费用的计算方法： / </w:t>
      </w:r>
    </w:p>
    <w:p w14:paraId="40FBFDA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风险范围以外合同价格的调整方法： / </w:t>
      </w:r>
    </w:p>
    <w:p w14:paraId="0F6BC79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3、其他价格方式： / </w:t>
      </w:r>
    </w:p>
    <w:p w14:paraId="7E8222A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12.2预付款</w:t>
      </w:r>
    </w:p>
    <w:p w14:paraId="627A6AC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12.2.1预付款的支付</w:t>
      </w:r>
    </w:p>
    <w:p w14:paraId="1A828F84">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预付款支付比例或金额：</w:t>
      </w:r>
      <w:r>
        <w:rPr>
          <w:rFonts w:hint="eastAsia" w:ascii="宋体" w:hAnsi="宋体" w:eastAsia="宋体" w:cs="宋体"/>
          <w:color w:val="000000"/>
          <w:sz w:val="24"/>
          <w:szCs w:val="32"/>
          <w:highlight w:val="none"/>
          <w:lang w:val="en-US" w:eastAsia="zh-CN"/>
        </w:rPr>
        <w:t>签约合同价（扣除暂列金额）的10%</w:t>
      </w:r>
      <w:r>
        <w:rPr>
          <w:rFonts w:hint="eastAsia" w:ascii="宋体" w:hAnsi="宋体" w:eastAsia="宋体" w:cs="宋体"/>
          <w:color w:val="000000"/>
          <w:sz w:val="24"/>
          <w:szCs w:val="32"/>
          <w:highlight w:val="none"/>
          <w:lang w:eastAsia="zh-CN"/>
        </w:rPr>
        <w:t>。</w:t>
      </w:r>
    </w:p>
    <w:p w14:paraId="4BC0C08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预付款支付期限</w:t>
      </w:r>
      <w:r>
        <w:rPr>
          <w:rFonts w:hint="eastAsia" w:ascii="宋体" w:hAnsi="宋体" w:eastAsia="宋体" w:cs="宋体"/>
          <w:color w:val="000000"/>
          <w:sz w:val="24"/>
          <w:szCs w:val="32"/>
          <w:highlight w:val="none"/>
          <w:lang w:val="en-US" w:eastAsia="zh-CN"/>
        </w:rPr>
        <w:t>：不迟于工程开工日期前7天</w:t>
      </w:r>
      <w:r>
        <w:rPr>
          <w:rFonts w:hint="eastAsia" w:ascii="宋体" w:hAnsi="宋体" w:eastAsia="宋体" w:cs="宋体"/>
          <w:color w:val="000000"/>
          <w:sz w:val="24"/>
          <w:szCs w:val="32"/>
          <w:highlight w:val="none"/>
          <w:lang w:eastAsia="zh-CN"/>
        </w:rPr>
        <w:t>。</w:t>
      </w:r>
    </w:p>
    <w:p w14:paraId="4DDA5B0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预付款扣回的方式：</w:t>
      </w:r>
      <w:r>
        <w:rPr>
          <w:rFonts w:hint="eastAsia" w:ascii="宋体" w:hAnsi="宋体" w:eastAsia="宋体" w:cs="宋体"/>
          <w:color w:val="000000"/>
          <w:sz w:val="24"/>
          <w:szCs w:val="32"/>
          <w:highlight w:val="none"/>
          <w:lang w:val="en-US" w:eastAsia="zh-CN"/>
        </w:rPr>
        <w:t>当支付工程进度款超过10%时，发包人在应付款节点时予以全数扣回</w:t>
      </w:r>
      <w:r>
        <w:rPr>
          <w:rFonts w:hint="eastAsia" w:ascii="宋体" w:hAnsi="宋体" w:eastAsia="宋体" w:cs="宋体"/>
          <w:color w:val="000000"/>
          <w:sz w:val="24"/>
          <w:szCs w:val="32"/>
          <w:highlight w:val="none"/>
          <w:lang w:eastAsia="zh-CN"/>
        </w:rPr>
        <w:t>。</w:t>
      </w:r>
    </w:p>
    <w:p w14:paraId="45542F3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12.2.2预付款担保</w:t>
      </w:r>
    </w:p>
    <w:p w14:paraId="42C32FD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预付款</w:t>
      </w:r>
      <w:r>
        <w:rPr>
          <w:rFonts w:hint="eastAsia" w:ascii="宋体" w:hAnsi="宋体" w:eastAsia="宋体" w:cs="宋体"/>
          <w:color w:val="000000"/>
          <w:sz w:val="24"/>
          <w:szCs w:val="32"/>
          <w:highlight w:val="none"/>
          <w:lang w:val="en-US" w:eastAsia="zh-CN"/>
        </w:rPr>
        <w:t>担保</w:t>
      </w:r>
      <w:r>
        <w:rPr>
          <w:rFonts w:hint="eastAsia" w:ascii="宋体" w:hAnsi="宋体" w:eastAsia="宋体" w:cs="宋体"/>
          <w:color w:val="000000"/>
          <w:sz w:val="24"/>
          <w:szCs w:val="32"/>
          <w:highlight w:val="none"/>
        </w:rPr>
        <w:t>比例或金额：</w:t>
      </w:r>
      <w:r>
        <w:rPr>
          <w:rFonts w:hint="eastAsia" w:ascii="宋体" w:hAnsi="宋体" w:eastAsia="宋体" w:cs="宋体"/>
          <w:color w:val="000000"/>
          <w:sz w:val="24"/>
          <w:szCs w:val="32"/>
          <w:highlight w:val="none"/>
          <w:lang w:val="en-US" w:eastAsia="zh-CN"/>
        </w:rPr>
        <w:t>签约合同价（扣除暂列金额）的10%</w:t>
      </w:r>
      <w:r>
        <w:rPr>
          <w:rFonts w:hint="eastAsia" w:ascii="宋体" w:hAnsi="宋体" w:eastAsia="宋体" w:cs="宋体"/>
          <w:color w:val="000000"/>
          <w:sz w:val="24"/>
          <w:szCs w:val="32"/>
          <w:highlight w:val="none"/>
          <w:lang w:eastAsia="zh-CN"/>
        </w:rPr>
        <w:t>。</w:t>
      </w:r>
    </w:p>
    <w:p w14:paraId="0D65320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p>
    <w:p w14:paraId="0518E1D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承包人提交预付款担保的期限：</w:t>
      </w:r>
      <w:r>
        <w:rPr>
          <w:rFonts w:hint="eastAsia" w:ascii="宋体" w:hAnsi="宋体" w:eastAsia="宋体" w:cs="宋体"/>
          <w:color w:val="000000"/>
          <w:sz w:val="24"/>
          <w:szCs w:val="32"/>
          <w:highlight w:val="none"/>
          <w:lang w:val="en-US" w:eastAsia="zh-CN"/>
        </w:rPr>
        <w:t>发包人支付预付款7天内</w:t>
      </w:r>
      <w:r>
        <w:rPr>
          <w:rFonts w:hint="eastAsia" w:ascii="宋体" w:hAnsi="宋体" w:eastAsia="宋体" w:cs="宋体"/>
          <w:color w:val="000000"/>
          <w:sz w:val="24"/>
          <w:szCs w:val="32"/>
          <w:highlight w:val="none"/>
        </w:rPr>
        <w:t>。</w:t>
      </w:r>
    </w:p>
    <w:p w14:paraId="39A942E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预付款担保的形式为：</w:t>
      </w:r>
      <w:r>
        <w:rPr>
          <w:rFonts w:hint="eastAsia" w:ascii="宋体" w:hAnsi="宋体" w:eastAsia="宋体" w:cs="宋体"/>
          <w:color w:val="000000"/>
          <w:sz w:val="24"/>
          <w:szCs w:val="32"/>
          <w:highlight w:val="none"/>
          <w:lang w:val="en-US" w:eastAsia="zh-CN"/>
        </w:rPr>
        <w:t>现金或银行保函</w:t>
      </w:r>
      <w:r>
        <w:rPr>
          <w:rFonts w:hint="eastAsia" w:ascii="宋体" w:hAnsi="宋体" w:eastAsia="宋体" w:cs="宋体"/>
          <w:color w:val="000000"/>
          <w:sz w:val="24"/>
          <w:szCs w:val="32"/>
          <w:highlight w:val="none"/>
        </w:rPr>
        <w:t>。</w:t>
      </w:r>
    </w:p>
    <w:p w14:paraId="1FB4609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12.3计量</w:t>
      </w:r>
    </w:p>
    <w:p w14:paraId="38B11CD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12.3.1计量原则</w:t>
      </w:r>
    </w:p>
    <w:p w14:paraId="083B392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工程量计算规则：</w:t>
      </w:r>
      <w:r>
        <w:rPr>
          <w:rFonts w:hint="eastAsia" w:ascii="宋体" w:hAnsi="宋体" w:eastAsia="宋体" w:cs="宋体"/>
          <w:color w:val="000000"/>
          <w:sz w:val="24"/>
          <w:szCs w:val="32"/>
          <w:highlight w:val="none"/>
          <w:lang w:val="en-US" w:eastAsia="zh-CN"/>
        </w:rPr>
        <w:t>工</w:t>
      </w:r>
      <w:r>
        <w:rPr>
          <w:rFonts w:hint="eastAsia" w:ascii="宋体" w:hAnsi="宋体" w:eastAsia="宋体" w:cs="宋体"/>
          <w:color w:val="000000"/>
          <w:sz w:val="24"/>
          <w:szCs w:val="32"/>
          <w:highlight w:val="none"/>
        </w:rPr>
        <w:t>程量按实</w:t>
      </w:r>
      <w:r>
        <w:rPr>
          <w:rFonts w:hint="eastAsia" w:ascii="宋体" w:hAnsi="宋体" w:eastAsia="宋体" w:cs="宋体"/>
          <w:color w:val="000000"/>
          <w:sz w:val="24"/>
          <w:szCs w:val="32"/>
          <w:highlight w:val="none"/>
          <w:lang w:val="en-US" w:eastAsia="zh-CN"/>
        </w:rPr>
        <w:t>计量</w:t>
      </w:r>
      <w:r>
        <w:rPr>
          <w:rFonts w:hint="eastAsia" w:ascii="宋体" w:hAnsi="宋体" w:eastAsia="宋体" w:cs="宋体"/>
          <w:color w:val="000000"/>
          <w:sz w:val="24"/>
          <w:szCs w:val="32"/>
          <w:highlight w:val="none"/>
        </w:rPr>
        <w:t>，并执行《建设工程工程量清单计价规范》（GB50500-2013）或正式开工</w:t>
      </w:r>
      <w:r>
        <w:rPr>
          <w:rFonts w:hint="eastAsia" w:ascii="宋体" w:hAnsi="宋体" w:eastAsia="宋体" w:cs="宋体"/>
          <w:color w:val="000000"/>
          <w:sz w:val="24"/>
          <w:szCs w:val="32"/>
          <w:highlight w:val="none"/>
          <w:lang w:val="en-US" w:eastAsia="zh-CN"/>
        </w:rPr>
        <w:t>后的江苏省</w:t>
      </w:r>
      <w:r>
        <w:rPr>
          <w:rFonts w:hint="eastAsia" w:ascii="宋体" w:hAnsi="宋体" w:eastAsia="宋体" w:cs="宋体"/>
          <w:color w:val="000000"/>
          <w:sz w:val="24"/>
          <w:szCs w:val="32"/>
          <w:highlight w:val="none"/>
        </w:rPr>
        <w:t>计量计价文件</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如现行清单计价规范更新后，按最新清单计价规范要求调整执行</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w:t>
      </w:r>
    </w:p>
    <w:p w14:paraId="4BCDF86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12.3.2计量周期</w:t>
      </w:r>
    </w:p>
    <w:p w14:paraId="4A81B022">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关于计量周期的约定：</w:t>
      </w:r>
      <w:r>
        <w:rPr>
          <w:rFonts w:hint="eastAsia" w:ascii="宋体" w:hAnsi="宋体" w:eastAsia="宋体" w:cs="宋体"/>
          <w:color w:val="000000"/>
          <w:sz w:val="24"/>
          <w:szCs w:val="32"/>
          <w:highlight w:val="none"/>
          <w:lang w:val="en-US" w:eastAsia="zh-CN"/>
        </w:rPr>
        <w:t>根据发包人的要求，进行周计量或者按月计量</w:t>
      </w:r>
      <w:r>
        <w:rPr>
          <w:rFonts w:hint="eastAsia" w:ascii="宋体" w:hAnsi="宋体" w:eastAsia="宋体" w:cs="宋体"/>
          <w:color w:val="000000"/>
          <w:sz w:val="24"/>
          <w:szCs w:val="32"/>
          <w:highlight w:val="none"/>
        </w:rPr>
        <w:t>。</w:t>
      </w:r>
      <w:r>
        <w:rPr>
          <w:rFonts w:hint="eastAsia" w:ascii="宋体" w:hAnsi="宋体" w:eastAsia="宋体" w:cs="宋体"/>
          <w:color w:val="000000"/>
          <w:sz w:val="24"/>
          <w:szCs w:val="32"/>
          <w:highlight w:val="none"/>
          <w:lang w:val="en-US" w:eastAsia="zh-CN"/>
        </w:rPr>
        <w:t>竣工验收后10日内完成全部计量工作。</w:t>
      </w:r>
    </w:p>
    <w:p w14:paraId="737E8E9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12.3.3单价合同的计量</w:t>
      </w:r>
    </w:p>
    <w:p w14:paraId="585229A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关于单价合同计量的约定：</w:t>
      </w:r>
      <w:r>
        <w:rPr>
          <w:rFonts w:hint="eastAsia" w:ascii="宋体" w:hAnsi="宋体" w:eastAsia="宋体" w:cs="宋体"/>
          <w:color w:val="000000"/>
          <w:sz w:val="24"/>
          <w:szCs w:val="32"/>
          <w:highlight w:val="none"/>
          <w:lang w:val="en-US" w:eastAsia="zh-CN"/>
        </w:rPr>
        <w:t>根据计价规范，按实计量</w:t>
      </w:r>
      <w:r>
        <w:rPr>
          <w:rFonts w:hint="eastAsia" w:ascii="宋体" w:hAnsi="宋体" w:eastAsia="宋体" w:cs="宋体"/>
          <w:color w:val="000000"/>
          <w:sz w:val="24"/>
          <w:szCs w:val="32"/>
          <w:highlight w:val="none"/>
        </w:rPr>
        <w:t>。</w:t>
      </w:r>
    </w:p>
    <w:p w14:paraId="6539F87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12.3.4总价合同的计量</w:t>
      </w:r>
    </w:p>
    <w:p w14:paraId="567E764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关于总价合同计量的约定： / 。</w:t>
      </w:r>
    </w:p>
    <w:p w14:paraId="73DB82B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12.3.5总价合同采用支付分解表计量支付的，是否适用第12.3.4项〔总价合同的计量〕约定进行计量： / 。</w:t>
      </w:r>
    </w:p>
    <w:p w14:paraId="19AE94B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12.3.6其他价格形式合同的计量</w:t>
      </w:r>
    </w:p>
    <w:p w14:paraId="2DB4144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其他价格形式的计量方式和程序： / </w:t>
      </w:r>
    </w:p>
    <w:p w14:paraId="3EEBA5B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12.4工程进度款支付</w:t>
      </w:r>
    </w:p>
    <w:p w14:paraId="1E7D823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12.4.1付款周期</w:t>
      </w:r>
    </w:p>
    <w:p w14:paraId="7C125E7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关于付款周期的约定：</w:t>
      </w:r>
    </w:p>
    <w:p w14:paraId="0927D6A6">
      <w:pPr>
        <w:spacing w:line="360" w:lineRule="auto"/>
        <w:ind w:firstLine="465"/>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根据工程项目</w:t>
      </w:r>
      <w:r>
        <w:rPr>
          <w:rFonts w:hint="eastAsia" w:ascii="宋体" w:hAnsi="宋体" w:eastAsia="宋体" w:cs="宋体"/>
          <w:color w:val="000000"/>
          <w:sz w:val="24"/>
          <w:szCs w:val="32"/>
          <w:highlight w:val="none"/>
          <w:lang w:val="en-US" w:eastAsia="zh-CN"/>
        </w:rPr>
        <w:t>形象</w:t>
      </w:r>
      <w:r>
        <w:rPr>
          <w:rFonts w:hint="eastAsia" w:ascii="宋体" w:hAnsi="宋体" w:eastAsia="宋体" w:cs="宋体"/>
          <w:color w:val="000000"/>
          <w:sz w:val="24"/>
          <w:szCs w:val="32"/>
          <w:highlight w:val="none"/>
        </w:rPr>
        <w:t>进度，分期</w:t>
      </w:r>
      <w:r>
        <w:rPr>
          <w:rFonts w:hint="eastAsia" w:ascii="宋体" w:hAnsi="宋体" w:eastAsia="宋体" w:cs="宋体"/>
          <w:color w:val="000000"/>
          <w:sz w:val="24"/>
          <w:szCs w:val="32"/>
          <w:highlight w:val="none"/>
          <w:lang w:val="en-US" w:eastAsia="zh-CN"/>
        </w:rPr>
        <w:t>付至合同计量价的80%，工程竣工验收合格付至合同计量价的80%，发包人收到承包人递交的竣工结算报告及完整的结算资料后，在规定的期限内进行核实，最终按照确认的竣工结算报告向承包人支付工程竣工结算价款，</w:t>
      </w:r>
      <w:r>
        <w:rPr>
          <w:rFonts w:hint="eastAsia" w:ascii="宋体" w:hAnsi="宋体" w:eastAsia="宋体" w:cs="宋体"/>
          <w:color w:val="000000"/>
          <w:sz w:val="24"/>
          <w:szCs w:val="32"/>
          <w:highlight w:val="none"/>
        </w:rPr>
        <w:t>余款扣除质量保证金（工程价款结算总额的3%）</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待缺陷责任期（质保期）满后</w:t>
      </w:r>
      <w:r>
        <w:rPr>
          <w:rFonts w:hint="eastAsia" w:ascii="宋体" w:hAnsi="宋体" w:eastAsia="宋体" w:cs="宋体"/>
          <w:color w:val="000000"/>
          <w:sz w:val="24"/>
          <w:szCs w:val="24"/>
          <w:highlight w:val="none"/>
          <w:lang w:val="en-US" w:eastAsia="zh-CN"/>
        </w:rPr>
        <w:t>无息</w:t>
      </w:r>
      <w:r>
        <w:rPr>
          <w:rFonts w:hint="eastAsia" w:ascii="宋体" w:hAnsi="宋体" w:eastAsia="宋体" w:cs="宋体"/>
          <w:color w:val="000000"/>
          <w:sz w:val="24"/>
          <w:szCs w:val="32"/>
          <w:highlight w:val="none"/>
          <w:lang w:val="en-US" w:eastAsia="zh-CN"/>
        </w:rPr>
        <w:t xml:space="preserve">付清。 </w:t>
      </w:r>
    </w:p>
    <w:p w14:paraId="4A443D57">
      <w:pPr>
        <w:spacing w:line="360" w:lineRule="auto"/>
        <w:ind w:firstLine="465"/>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注：发包人每次付款前，承包人应提供符合要求的等额增值税发票，否则发包人有权拒绝付款并不承担延迟付款的责任，且承包人仍应按约履行合同义务；</w:t>
      </w:r>
    </w:p>
    <w:p w14:paraId="18542AA7">
      <w:pPr>
        <w:spacing w:line="360" w:lineRule="auto"/>
        <w:ind w:firstLine="465"/>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lang w:val="en-US" w:eastAsia="zh-CN"/>
        </w:rPr>
        <w:t>合同</w:t>
      </w:r>
      <w:r>
        <w:rPr>
          <w:rFonts w:hint="eastAsia" w:ascii="宋体" w:hAnsi="宋体" w:eastAsia="宋体" w:cs="宋体"/>
          <w:color w:val="000000"/>
          <w:sz w:val="24"/>
          <w:szCs w:val="32"/>
          <w:highlight w:val="none"/>
        </w:rPr>
        <w:t>计量价是指按照合同约定的计价方式对已完工程</w:t>
      </w:r>
      <w:r>
        <w:rPr>
          <w:rFonts w:hint="eastAsia" w:ascii="宋体" w:hAnsi="宋体" w:eastAsia="宋体" w:cs="宋体"/>
          <w:color w:val="000000"/>
          <w:sz w:val="24"/>
          <w:szCs w:val="32"/>
          <w:highlight w:val="none"/>
          <w:lang w:val="en-US" w:eastAsia="zh-CN"/>
        </w:rPr>
        <w:t>项目</w:t>
      </w:r>
      <w:r>
        <w:rPr>
          <w:rFonts w:hint="eastAsia" w:ascii="宋体" w:hAnsi="宋体" w:eastAsia="宋体" w:cs="宋体"/>
          <w:color w:val="000000"/>
          <w:sz w:val="24"/>
          <w:szCs w:val="32"/>
          <w:highlight w:val="none"/>
        </w:rPr>
        <w:t>进行计量后</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发包人应支付承包人的</w:t>
      </w:r>
      <w:r>
        <w:rPr>
          <w:rFonts w:hint="eastAsia" w:ascii="宋体" w:hAnsi="宋体" w:eastAsia="宋体" w:cs="宋体"/>
          <w:color w:val="000000"/>
          <w:sz w:val="24"/>
          <w:szCs w:val="32"/>
          <w:highlight w:val="none"/>
        </w:rPr>
        <w:t>价款，</w:t>
      </w:r>
      <w:r>
        <w:rPr>
          <w:rFonts w:hint="eastAsia" w:ascii="宋体" w:hAnsi="宋体" w:eastAsia="宋体" w:cs="宋体"/>
          <w:color w:val="000000"/>
          <w:sz w:val="24"/>
          <w:szCs w:val="32"/>
          <w:highlight w:val="none"/>
          <w:lang w:val="en-US" w:eastAsia="zh-CN"/>
        </w:rPr>
        <w:t>合同</w:t>
      </w:r>
      <w:r>
        <w:rPr>
          <w:rFonts w:hint="eastAsia" w:ascii="宋体" w:hAnsi="宋体" w:eastAsia="宋体" w:cs="宋体"/>
          <w:color w:val="000000"/>
          <w:sz w:val="24"/>
          <w:szCs w:val="32"/>
          <w:highlight w:val="none"/>
        </w:rPr>
        <w:t>计量价应扣除甲供材、暂列金额、专业暂估价等承包人没有实际发生的部分</w:t>
      </w:r>
      <w:r>
        <w:rPr>
          <w:rFonts w:hint="eastAsia" w:ascii="宋体" w:hAnsi="宋体" w:eastAsia="宋体" w:cs="宋体"/>
          <w:color w:val="000000"/>
          <w:sz w:val="24"/>
          <w:szCs w:val="32"/>
          <w:highlight w:val="none"/>
          <w:lang w:eastAsia="zh-CN"/>
        </w:rPr>
        <w:t>；</w:t>
      </w:r>
    </w:p>
    <w:p w14:paraId="0D38B8ED">
      <w:pPr>
        <w:spacing w:line="360" w:lineRule="auto"/>
        <w:ind w:firstLine="465"/>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承包人应当按规定建立农民工工资（劳务费）专用账户，实行农民工实名制管理，按月足额支付农民工工资。发包人应当按时将人工费拨付至农民工工资专用账户。</w:t>
      </w:r>
    </w:p>
    <w:p w14:paraId="3D58F20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12.4.2进度付款申请单的编制</w:t>
      </w:r>
    </w:p>
    <w:p w14:paraId="185974E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关于进度付款申请单编制的约定： / </w:t>
      </w:r>
    </w:p>
    <w:p w14:paraId="65174EB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12.4.3进度付款申请单的提交</w:t>
      </w:r>
    </w:p>
    <w:p w14:paraId="251B43D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(1)单价合同进度付款申请单提交的约定： / 。</w:t>
      </w:r>
    </w:p>
    <w:p w14:paraId="2D4DFEE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(2)总价合同进度付款申请单提交的约定： / 。</w:t>
      </w:r>
    </w:p>
    <w:p w14:paraId="4046E76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(3)其他价格形式合同进度付款申请单提交的约定： / 。</w:t>
      </w:r>
    </w:p>
    <w:p w14:paraId="48F0897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12.4.4进度款审核和支付</w:t>
      </w:r>
    </w:p>
    <w:p w14:paraId="520AE55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(1)监理人审查并报送发包人的期限： 一周内。</w:t>
      </w:r>
    </w:p>
    <w:p w14:paraId="4B9E0AD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发包人完成审批并签发进度款支付证书的期限：一周内  </w:t>
      </w:r>
    </w:p>
    <w:p w14:paraId="31F2C81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(2)发包人支付进度款的期限：按</w:t>
      </w:r>
      <w:r>
        <w:rPr>
          <w:rFonts w:hint="eastAsia" w:ascii="宋体" w:hAnsi="宋体" w:eastAsia="宋体" w:cs="宋体"/>
          <w:color w:val="000000"/>
          <w:sz w:val="24"/>
          <w:szCs w:val="32"/>
          <w:highlight w:val="none"/>
          <w:lang w:val="en-US" w:eastAsia="zh-CN"/>
        </w:rPr>
        <w:t>合同</w:t>
      </w:r>
      <w:r>
        <w:rPr>
          <w:rFonts w:hint="eastAsia" w:ascii="宋体" w:hAnsi="宋体" w:eastAsia="宋体" w:cs="宋体"/>
          <w:color w:val="000000"/>
          <w:sz w:val="24"/>
          <w:szCs w:val="32"/>
          <w:highlight w:val="none"/>
        </w:rPr>
        <w:t>付款周期约定。</w:t>
      </w:r>
    </w:p>
    <w:p w14:paraId="468473E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发包人逾期支付进度款的违约金的计算方式：</w:t>
      </w:r>
      <w:r>
        <w:rPr>
          <w:rFonts w:hint="eastAsia" w:ascii="宋体" w:hAnsi="宋体" w:eastAsia="宋体" w:cs="宋体"/>
          <w:color w:val="000000"/>
          <w:sz w:val="24"/>
          <w:szCs w:val="32"/>
          <w:highlight w:val="none"/>
          <w:lang w:val="en-US" w:eastAsia="zh-CN"/>
        </w:rPr>
        <w:t>/</w:t>
      </w:r>
      <w:r>
        <w:rPr>
          <w:rFonts w:hint="eastAsia" w:ascii="宋体" w:hAnsi="宋体" w:eastAsia="宋体" w:cs="宋体"/>
          <w:color w:val="000000"/>
          <w:sz w:val="24"/>
          <w:szCs w:val="32"/>
          <w:highlight w:val="none"/>
        </w:rPr>
        <w:t xml:space="preserve">。 </w:t>
      </w:r>
    </w:p>
    <w:p w14:paraId="2D5FE78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12.4.6支付分解表的编制</w:t>
      </w:r>
    </w:p>
    <w:p w14:paraId="0E57986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2、总价合同支付分解表的编制与审批： / </w:t>
      </w:r>
    </w:p>
    <w:p w14:paraId="1FB8762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3、单价合同的总价项目支付分解表的编制与审批： / </w:t>
      </w:r>
    </w:p>
    <w:p w14:paraId="538033D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13.验收和工程试车</w:t>
      </w:r>
    </w:p>
    <w:p w14:paraId="313966B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13.1分部分项工程验收</w:t>
      </w:r>
    </w:p>
    <w:p w14:paraId="097FBDB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13.1.2监理人不能按时进行验收时，应提前 24 小时提交书面延期要求。</w:t>
      </w:r>
    </w:p>
    <w:p w14:paraId="1BFF012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关于延期最长不得超过： 48 小时。</w:t>
      </w:r>
    </w:p>
    <w:p w14:paraId="0C42D6E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13.2竣工验收</w:t>
      </w:r>
    </w:p>
    <w:p w14:paraId="10B9313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13.2.2竣工验收程序</w:t>
      </w:r>
    </w:p>
    <w:p w14:paraId="7AE68FC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关于竣工验收程序的约定：按通用条款执行</w:t>
      </w:r>
    </w:p>
    <w:p w14:paraId="4176625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发包人不按照本项约定组织竣工验收、颁发工程接收证书的违约金的计算方法： 按通用条款执行 </w:t>
      </w:r>
    </w:p>
    <w:p w14:paraId="4A5AB9A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13.2.5移交、接收全部与部分工程</w:t>
      </w:r>
    </w:p>
    <w:p w14:paraId="2B4F8B6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承包人向发包人移交工程的期限：按合同约定工期或工程师同意顺延的工期竣工。</w:t>
      </w:r>
    </w:p>
    <w:p w14:paraId="0D31656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发包人未按本合同约定接收全部或部分工程的，违约金的计算方法为： 按通用条款执行 。</w:t>
      </w:r>
    </w:p>
    <w:p w14:paraId="766430F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承包人未按时移交工程的，违约金的计算方法为：按通用条款执行</w:t>
      </w:r>
    </w:p>
    <w:p w14:paraId="184CA99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13.3工程试车</w:t>
      </w:r>
    </w:p>
    <w:p w14:paraId="07D5B74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13.3.1试车程序</w:t>
      </w:r>
    </w:p>
    <w:p w14:paraId="1E00366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工程试车内容： 按通用条款执行  </w:t>
      </w:r>
    </w:p>
    <w:p w14:paraId="33C45FB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(1)单机无负荷试车费用由 承包人 承担；</w:t>
      </w:r>
    </w:p>
    <w:p w14:paraId="13FD3ED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(2)无负荷联动试车费用由 承包人 承担。</w:t>
      </w:r>
    </w:p>
    <w:p w14:paraId="5EDA2B0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13.3.3投料试车</w:t>
      </w:r>
    </w:p>
    <w:p w14:paraId="4AD74B5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关于投料试车相关事项的约定：/ </w:t>
      </w:r>
    </w:p>
    <w:p w14:paraId="39B15C6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13.6竣工退场</w:t>
      </w:r>
    </w:p>
    <w:p w14:paraId="5EDD1EB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13.6.1竣工退场</w:t>
      </w:r>
    </w:p>
    <w:p w14:paraId="0DBE438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承包人完成竣工退场的期限：</w:t>
      </w:r>
      <w:r>
        <w:rPr>
          <w:rFonts w:hint="eastAsia" w:ascii="宋体" w:hAnsi="宋体" w:eastAsia="宋体" w:cs="宋体"/>
          <w:color w:val="000000"/>
          <w:sz w:val="24"/>
          <w:szCs w:val="32"/>
          <w:highlight w:val="none"/>
          <w:lang w:val="en-US" w:eastAsia="zh-CN"/>
        </w:rPr>
        <w:t>按发包人要求时间退场</w:t>
      </w:r>
      <w:r>
        <w:rPr>
          <w:rFonts w:hint="eastAsia" w:ascii="宋体" w:hAnsi="宋体" w:eastAsia="宋体" w:cs="宋体"/>
          <w:color w:val="000000"/>
          <w:sz w:val="24"/>
          <w:szCs w:val="32"/>
          <w:highlight w:val="none"/>
        </w:rPr>
        <w:t>。</w:t>
      </w:r>
    </w:p>
    <w:p w14:paraId="252A04D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14.竣工结算</w:t>
      </w:r>
    </w:p>
    <w:p w14:paraId="300BDED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14.1竣工付款申请</w:t>
      </w:r>
    </w:p>
    <w:p w14:paraId="17AC580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承包人提交竣工付款申请单的期限：  按工程付款方式约定   。</w:t>
      </w:r>
    </w:p>
    <w:p w14:paraId="4534EED5">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竣工付款申请单应包括的内容：  按工程付款方式约定</w:t>
      </w:r>
      <w:r>
        <w:rPr>
          <w:rFonts w:hint="eastAsia" w:ascii="宋体" w:hAnsi="宋体" w:eastAsia="宋体" w:cs="宋体"/>
          <w:color w:val="000000"/>
          <w:sz w:val="24"/>
          <w:szCs w:val="32"/>
          <w:highlight w:val="none"/>
          <w:lang w:eastAsia="zh-CN"/>
        </w:rPr>
        <w:t>。</w:t>
      </w:r>
    </w:p>
    <w:p w14:paraId="32E06DE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14.2竣工结算审核</w:t>
      </w:r>
    </w:p>
    <w:p w14:paraId="22987B2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发包人审批竣工付款申请单的期限：  按工程付款方式约定   。</w:t>
      </w:r>
    </w:p>
    <w:p w14:paraId="14AD067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发包人完成竣工付款的期限：  按工程付款方式约定   。</w:t>
      </w:r>
    </w:p>
    <w:p w14:paraId="3C74A1A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关于竣工付款证书异议部分复核的方式和程序： 按工程付款方式约定 </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p>
    <w:p w14:paraId="6722932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14.4最终结清</w:t>
      </w:r>
    </w:p>
    <w:p w14:paraId="39586EE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14.4.1最终结清申请单</w:t>
      </w:r>
    </w:p>
    <w:p w14:paraId="672B082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承包人提交最终结清申请单的份数： 3份  。</w:t>
      </w:r>
    </w:p>
    <w:p w14:paraId="4193DF6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承包人提交最终结算申请单的期限： </w:t>
      </w:r>
      <w:r>
        <w:rPr>
          <w:rFonts w:hint="eastAsia" w:ascii="宋体" w:hAnsi="宋体" w:eastAsia="宋体" w:cs="宋体"/>
          <w:color w:val="000000"/>
          <w:sz w:val="24"/>
          <w:szCs w:val="32"/>
          <w:highlight w:val="none"/>
          <w:lang w:eastAsia="zh-CN"/>
        </w:rPr>
        <w:t>竣工</w:t>
      </w:r>
      <w:r>
        <w:rPr>
          <w:rFonts w:hint="eastAsia" w:ascii="宋体" w:hAnsi="宋体" w:eastAsia="宋体" w:cs="宋体"/>
          <w:color w:val="000000"/>
          <w:sz w:val="24"/>
          <w:szCs w:val="32"/>
          <w:highlight w:val="none"/>
        </w:rPr>
        <w:t>验收</w:t>
      </w:r>
      <w:r>
        <w:rPr>
          <w:rFonts w:hint="eastAsia" w:ascii="宋体" w:hAnsi="宋体" w:eastAsia="宋体" w:cs="宋体"/>
          <w:color w:val="000000"/>
          <w:sz w:val="24"/>
          <w:szCs w:val="32"/>
          <w:highlight w:val="none"/>
          <w:lang w:val="en-US" w:eastAsia="zh-CN"/>
        </w:rPr>
        <w:t>合格</w:t>
      </w:r>
      <w:r>
        <w:rPr>
          <w:rFonts w:hint="eastAsia" w:ascii="宋体" w:hAnsi="宋体" w:eastAsia="宋体" w:cs="宋体"/>
          <w:color w:val="000000"/>
          <w:sz w:val="24"/>
          <w:szCs w:val="32"/>
          <w:highlight w:val="none"/>
        </w:rPr>
        <w:t>后一个月。</w:t>
      </w:r>
    </w:p>
    <w:p w14:paraId="22812D6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14.4.2 最终结清证书和支付</w:t>
      </w:r>
    </w:p>
    <w:p w14:paraId="7906E41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（1）发包人完成最终结清申请单的审批并颁发最终结清证书的期限：按通用条款有关规定执行。</w:t>
      </w:r>
    </w:p>
    <w:p w14:paraId="3B6FA7BF">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（2）发包人完成支付的期限：</w:t>
      </w:r>
      <w:r>
        <w:rPr>
          <w:rFonts w:hint="eastAsia" w:ascii="宋体" w:hAnsi="宋体" w:eastAsia="宋体" w:cs="宋体"/>
          <w:color w:val="000000"/>
          <w:sz w:val="24"/>
          <w:szCs w:val="32"/>
          <w:highlight w:val="none"/>
          <w:lang w:val="en-US" w:eastAsia="zh-CN"/>
        </w:rPr>
        <w:t>按工程付款方式约定</w:t>
      </w:r>
      <w:r>
        <w:rPr>
          <w:rFonts w:hint="eastAsia" w:ascii="宋体" w:hAnsi="宋体" w:eastAsia="宋体" w:cs="宋体"/>
          <w:color w:val="000000"/>
          <w:sz w:val="24"/>
          <w:szCs w:val="32"/>
          <w:highlight w:val="none"/>
        </w:rPr>
        <w:t>。</w:t>
      </w:r>
    </w:p>
    <w:p w14:paraId="2EB26E0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14.4.3.其他约定</w:t>
      </w:r>
    </w:p>
    <w:p w14:paraId="580CAF1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w:t>
      </w:r>
      <w:r>
        <w:rPr>
          <w:rFonts w:hint="eastAsia" w:ascii="宋体" w:hAnsi="宋体" w:eastAsia="宋体" w:cs="宋体"/>
          <w:color w:val="000000"/>
          <w:sz w:val="24"/>
          <w:szCs w:val="32"/>
          <w:highlight w:val="none"/>
          <w:lang w:val="en-US" w:eastAsia="zh-CN"/>
        </w:rPr>
        <w:t>承包人</w:t>
      </w:r>
      <w:r>
        <w:rPr>
          <w:rFonts w:hint="eastAsia" w:ascii="宋体" w:hAnsi="宋体" w:eastAsia="宋体" w:cs="宋体"/>
          <w:color w:val="000000"/>
          <w:sz w:val="24"/>
          <w:szCs w:val="32"/>
          <w:highlight w:val="none"/>
        </w:rPr>
        <w:t>工程竣工验收合格后，需在28个日历天内提供结算审计需要的完整的（监理、发包人代表）报审资料，不得缺项；</w:t>
      </w:r>
    </w:p>
    <w:p w14:paraId="0CA9634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w:t>
      </w:r>
      <w:r>
        <w:rPr>
          <w:rFonts w:hint="eastAsia" w:ascii="宋体" w:hAnsi="宋体" w:eastAsia="宋体" w:cs="宋体"/>
          <w:color w:val="000000"/>
          <w:sz w:val="24"/>
          <w:szCs w:val="32"/>
          <w:highlight w:val="none"/>
          <w:lang w:val="en-US" w:eastAsia="zh-CN"/>
        </w:rPr>
        <w:t>承包人</w:t>
      </w:r>
      <w:r>
        <w:rPr>
          <w:rFonts w:hint="eastAsia" w:ascii="宋体" w:hAnsi="宋体" w:eastAsia="宋体" w:cs="宋体"/>
          <w:color w:val="000000"/>
          <w:sz w:val="24"/>
          <w:szCs w:val="32"/>
          <w:highlight w:val="none"/>
        </w:rPr>
        <w:t>应积极配合业主方、工程造价咨询机构的工作，并做好相关资料的核对工作，履行正常手续；</w:t>
      </w:r>
    </w:p>
    <w:p w14:paraId="07B5D81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（3）支付预付款时</w:t>
      </w:r>
      <w:r>
        <w:rPr>
          <w:rFonts w:hint="eastAsia" w:ascii="宋体" w:hAnsi="宋体" w:eastAsia="宋体" w:cs="宋体"/>
          <w:color w:val="000000"/>
          <w:sz w:val="24"/>
          <w:szCs w:val="32"/>
          <w:highlight w:val="none"/>
          <w:lang w:val="en-US" w:eastAsia="zh-CN"/>
        </w:rPr>
        <w:t>承包人</w:t>
      </w:r>
      <w:r>
        <w:rPr>
          <w:rFonts w:hint="eastAsia" w:ascii="宋体" w:hAnsi="宋体" w:eastAsia="宋体" w:cs="宋体"/>
          <w:color w:val="000000"/>
          <w:sz w:val="24"/>
          <w:szCs w:val="32"/>
          <w:highlight w:val="none"/>
        </w:rPr>
        <w:t>应开具专项发票；</w:t>
      </w:r>
    </w:p>
    <w:p w14:paraId="2ED1108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（4）工程结算审计核减比例在10%（含本数）以内，由发包人支付结算审计费用；核减比例在10%~20%（含本数）之间，由承包人支付结算审计费用的一半；核减比例在20%以上，由承包人支付全部结算审计费用。</w:t>
      </w:r>
    </w:p>
    <w:p w14:paraId="47AFB6A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15.缺陷责任期与保修</w:t>
      </w:r>
    </w:p>
    <w:p w14:paraId="3794789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15.2缺陷责任期</w:t>
      </w:r>
    </w:p>
    <w:p w14:paraId="70DB2B6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缺陷责任期的具体期限：具体详见《工程质量保修书》。 </w:t>
      </w:r>
    </w:p>
    <w:p w14:paraId="5DEBD73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15.3质量保证金</w:t>
      </w:r>
    </w:p>
    <w:p w14:paraId="0372940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关于是否扣留质量保证金的约定：具体详见《工程质量保修书》。</w:t>
      </w:r>
    </w:p>
    <w:p w14:paraId="7790117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15.3.1承包人提供质量保证金的方式</w:t>
      </w:r>
    </w:p>
    <w:p w14:paraId="07D3952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质量保证金采用以下第 2 种方式：</w:t>
      </w:r>
    </w:p>
    <w:p w14:paraId="7B8DD5E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(1)质量保证金保函，保证金额为：  ；</w:t>
      </w:r>
    </w:p>
    <w:p w14:paraId="15B0E58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w:t>
      </w:r>
      <w:r>
        <w:rPr>
          <w:rFonts w:hint="eastAsia" w:ascii="宋体" w:hAnsi="宋体" w:eastAsia="宋体" w:cs="宋体"/>
          <w:color w:val="000000"/>
          <w:sz w:val="24"/>
          <w:szCs w:val="32"/>
          <w:highlight w:val="none"/>
          <w:lang w:val="en-US" w:eastAsia="zh-CN"/>
        </w:rPr>
        <w:t>3</w:t>
      </w:r>
      <w:r>
        <w:rPr>
          <w:rFonts w:hint="eastAsia" w:ascii="宋体" w:hAnsi="宋体" w:eastAsia="宋体" w:cs="宋体"/>
          <w:color w:val="000000"/>
          <w:sz w:val="24"/>
          <w:szCs w:val="32"/>
          <w:highlight w:val="none"/>
        </w:rPr>
        <w:t>%的工程款；</w:t>
      </w:r>
    </w:p>
    <w:p w14:paraId="222F420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(3)其他方式： / 。</w:t>
      </w:r>
    </w:p>
    <w:p w14:paraId="2F8BBD4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15.3.2质量保证金的扣留</w:t>
      </w:r>
    </w:p>
    <w:p w14:paraId="6D0A8FF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质量保证金的扣留采取以下第 2 种方式：</w:t>
      </w:r>
    </w:p>
    <w:p w14:paraId="18A9281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(1)在支付工程进度款时逐次扣留，在此情形下，质量保证金的计算基数不包括预付款的支付、扣回以及价格调整的金额；</w:t>
      </w:r>
    </w:p>
    <w:p w14:paraId="7AEA401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(2)工程竣工结算时一次性扣留质量保证金；</w:t>
      </w:r>
    </w:p>
    <w:p w14:paraId="26CC2AC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(3)其他扣留方式： / 。</w:t>
      </w:r>
    </w:p>
    <w:p w14:paraId="6E6F26E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关于质量保证金的补充约定：具体详见《工程质量保修书》。</w:t>
      </w:r>
    </w:p>
    <w:p w14:paraId="35FE5FB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15.4保修</w:t>
      </w:r>
    </w:p>
    <w:p w14:paraId="60AA8EA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15.4.1保修责任</w:t>
      </w:r>
    </w:p>
    <w:p w14:paraId="76DDA9B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工程保修期为：本工程的质量保修期以工程通过验收，完善整改意见并正式移交，双方在移交书上签字之日起计算，质量保修期限为设计文件规定的本工程合理使用年限。详见附件。</w:t>
      </w:r>
    </w:p>
    <w:p w14:paraId="1278784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15.4.3修复通知</w:t>
      </w:r>
    </w:p>
    <w:p w14:paraId="5B2A81B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承包人收到保修通知并到达工程现场的合理时间：在保修期内承包人应对施工质量问题及时保修、做好</w:t>
      </w:r>
      <w:r>
        <w:rPr>
          <w:rFonts w:hint="eastAsia" w:ascii="宋体" w:hAnsi="宋体" w:eastAsia="宋体" w:cs="宋体"/>
          <w:color w:val="000000"/>
          <w:sz w:val="24"/>
          <w:szCs w:val="32"/>
          <w:highlight w:val="none"/>
          <w:lang w:eastAsia="zh-CN"/>
        </w:rPr>
        <w:t>全天候</w:t>
      </w:r>
      <w:r>
        <w:rPr>
          <w:rFonts w:hint="eastAsia" w:ascii="宋体" w:hAnsi="宋体" w:eastAsia="宋体" w:cs="宋体"/>
          <w:color w:val="000000"/>
          <w:sz w:val="24"/>
          <w:szCs w:val="32"/>
          <w:highlight w:val="none"/>
        </w:rPr>
        <w:t>、全方位、全过程的回访保修工作，涉及水、电安全等影响使用的重要维修项目，在接到发包人通知12小时内进行保修，其他须在接到时通知后</w:t>
      </w:r>
      <w:r>
        <w:rPr>
          <w:rFonts w:hint="eastAsia" w:ascii="宋体" w:hAnsi="宋体" w:eastAsia="宋体" w:cs="宋体"/>
          <w:color w:val="000000"/>
          <w:sz w:val="24"/>
          <w:szCs w:val="32"/>
          <w:highlight w:val="none"/>
          <w:lang w:val="en-US" w:eastAsia="zh-CN"/>
        </w:rPr>
        <w:t>24</w:t>
      </w:r>
      <w:r>
        <w:rPr>
          <w:rFonts w:hint="eastAsia" w:ascii="宋体" w:hAnsi="宋体" w:eastAsia="宋体" w:cs="宋体"/>
          <w:color w:val="000000"/>
          <w:sz w:val="24"/>
          <w:szCs w:val="32"/>
          <w:highlight w:val="none"/>
        </w:rPr>
        <w:t xml:space="preserve">小时内进行保修。 </w:t>
      </w:r>
    </w:p>
    <w:p w14:paraId="78F363A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16.违约</w:t>
      </w:r>
    </w:p>
    <w:p w14:paraId="12AFEF7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16.1发包人违约</w:t>
      </w:r>
    </w:p>
    <w:p w14:paraId="0C8D767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16.1.1发包人违约的情形</w:t>
      </w:r>
    </w:p>
    <w:p w14:paraId="0661E06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发包人违约的其他情形：按通用条款执行</w:t>
      </w:r>
    </w:p>
    <w:p w14:paraId="654C496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16.1.2发包人违约的责任</w:t>
      </w:r>
    </w:p>
    <w:p w14:paraId="18539088">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发包人违约责任的承担方式和计算方法：</w:t>
      </w:r>
    </w:p>
    <w:p w14:paraId="1570D79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（1）因发包人原因未能在计划开工日期前7天内下达开工通知的违约责任：按通用条款执行</w:t>
      </w:r>
    </w:p>
    <w:p w14:paraId="429136F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2）</w:t>
      </w:r>
      <w:r>
        <w:rPr>
          <w:rFonts w:hint="eastAsia" w:ascii="宋体" w:hAnsi="宋体" w:eastAsia="宋体" w:cs="宋体"/>
          <w:color w:val="000000"/>
          <w:sz w:val="24"/>
          <w:szCs w:val="32"/>
          <w:highlight w:val="none"/>
        </w:rPr>
        <w:t>因发包人原因未能按合同约定支付合同价款的违约责任：按通用条款执行</w:t>
      </w:r>
    </w:p>
    <w:p w14:paraId="2999DEA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3）</w:t>
      </w:r>
      <w:r>
        <w:rPr>
          <w:rFonts w:hint="eastAsia" w:ascii="宋体" w:hAnsi="宋体" w:eastAsia="宋体" w:cs="宋体"/>
          <w:color w:val="000000"/>
          <w:sz w:val="24"/>
          <w:szCs w:val="32"/>
          <w:highlight w:val="none"/>
        </w:rPr>
        <w:t>发包人提供的材料、工程设备的规格、数量或质量不符合合同约定，或因发包人原因导致交货日期延误或交货地点变更等情况的违约责任：按通用条款执行</w:t>
      </w:r>
    </w:p>
    <w:p w14:paraId="5A81496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4）</w:t>
      </w:r>
      <w:r>
        <w:rPr>
          <w:rFonts w:hint="eastAsia" w:ascii="宋体" w:hAnsi="宋体" w:eastAsia="宋体" w:cs="宋体"/>
          <w:color w:val="000000"/>
          <w:sz w:val="24"/>
          <w:szCs w:val="32"/>
          <w:highlight w:val="none"/>
        </w:rPr>
        <w:t>因发包人违反合同约定造成暂停施工的违约责任：按通用条款执行</w:t>
      </w:r>
    </w:p>
    <w:p w14:paraId="7F7CC500">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5）</w:t>
      </w:r>
      <w:r>
        <w:rPr>
          <w:rFonts w:hint="eastAsia" w:ascii="宋体" w:hAnsi="宋体" w:eastAsia="宋体" w:cs="宋体"/>
          <w:color w:val="000000"/>
          <w:sz w:val="24"/>
          <w:szCs w:val="32"/>
          <w:highlight w:val="none"/>
        </w:rPr>
        <w:t>发包人无正当理由没有在约定期限内发出复工指示，导致承包人无法复工的违约责任：按通用条款执行</w:t>
      </w:r>
    </w:p>
    <w:p w14:paraId="59553A1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lang w:val="en-US" w:eastAsia="zh-CN"/>
        </w:rPr>
        <w:t>6）</w:t>
      </w:r>
      <w:r>
        <w:rPr>
          <w:rFonts w:hint="eastAsia" w:ascii="宋体" w:hAnsi="宋体" w:eastAsia="宋体" w:cs="宋体"/>
          <w:color w:val="000000"/>
          <w:sz w:val="24"/>
          <w:szCs w:val="32"/>
          <w:highlight w:val="none"/>
        </w:rPr>
        <w:t>其他： / 。</w:t>
      </w:r>
    </w:p>
    <w:p w14:paraId="0DCE6F5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16.1.3因发包人违约解除合同</w:t>
      </w:r>
    </w:p>
    <w:p w14:paraId="3CE1E82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承包人按16.1.1项〔发包人违约的情形〕约定暂停施工满 28 天后发包人仍不纠正其违约行为并致使合同目的不能实现的，承包人有权解除合同。</w:t>
      </w:r>
    </w:p>
    <w:p w14:paraId="7866E62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16.2承包人违约</w:t>
      </w:r>
    </w:p>
    <w:p w14:paraId="65A6517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16.2.1承包人违约的情形</w:t>
      </w:r>
    </w:p>
    <w:p w14:paraId="6B2B3CC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承包人违约的其他情形：按通用条款执行  </w:t>
      </w:r>
    </w:p>
    <w:p w14:paraId="69FDA02C">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16.2.2承包人违约的责任</w:t>
      </w:r>
    </w:p>
    <w:p w14:paraId="07992A18">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承包人违约责任的承担方式和计算方法： 1.若承包人原因造成合同工期（包括阶段性工期）或</w:t>
      </w:r>
      <w:r>
        <w:rPr>
          <w:rFonts w:hint="eastAsia" w:ascii="宋体" w:hAnsi="宋体" w:eastAsia="宋体" w:cs="宋体"/>
          <w:color w:val="000000"/>
          <w:sz w:val="24"/>
          <w:szCs w:val="32"/>
          <w:highlight w:val="none"/>
          <w:lang w:eastAsia="zh-CN"/>
        </w:rPr>
        <w:t>施工进度计划</w:t>
      </w:r>
      <w:r>
        <w:rPr>
          <w:rFonts w:hint="eastAsia" w:ascii="宋体" w:hAnsi="宋体" w:eastAsia="宋体" w:cs="宋体"/>
          <w:color w:val="000000"/>
          <w:sz w:val="24"/>
          <w:szCs w:val="32"/>
          <w:highlight w:val="none"/>
        </w:rPr>
        <w:t>的逾期，每拖延一天，由承包人向发包人按合同总价的</w:t>
      </w:r>
      <w:r>
        <w:rPr>
          <w:rFonts w:hint="eastAsia" w:ascii="宋体" w:hAnsi="宋体" w:eastAsia="宋体" w:cs="宋体"/>
          <w:color w:val="000000"/>
          <w:sz w:val="24"/>
          <w:szCs w:val="32"/>
          <w:highlight w:val="none"/>
          <w:lang w:val="en-US" w:eastAsia="zh-CN"/>
        </w:rPr>
        <w:t>0.5</w:t>
      </w:r>
      <w:r>
        <w:rPr>
          <w:rFonts w:hint="eastAsia" w:ascii="宋体" w:hAnsi="宋体" w:eastAsia="宋体" w:cs="宋体"/>
          <w:color w:val="000000"/>
          <w:sz w:val="24"/>
          <w:szCs w:val="32"/>
          <w:highlight w:val="none"/>
        </w:rPr>
        <w:t>%支付违约金。逾期超过20天的，发包人有权解除合同并要求承包人支付合同总价的</w:t>
      </w:r>
      <w:r>
        <w:rPr>
          <w:rFonts w:hint="eastAsia" w:ascii="宋体" w:hAnsi="宋体" w:eastAsia="宋体" w:cs="宋体"/>
          <w:color w:val="000000"/>
          <w:sz w:val="24"/>
          <w:szCs w:val="32"/>
          <w:highlight w:val="none"/>
          <w:lang w:val="en-US" w:eastAsia="zh-CN"/>
        </w:rPr>
        <w:t>10</w:t>
      </w:r>
      <w:r>
        <w:rPr>
          <w:rFonts w:hint="eastAsia" w:ascii="宋体" w:hAnsi="宋体" w:eastAsia="宋体" w:cs="宋体"/>
          <w:color w:val="000000"/>
          <w:sz w:val="24"/>
          <w:szCs w:val="32"/>
          <w:highlight w:val="none"/>
        </w:rPr>
        <w:t>%作为违约金，承包人无条件退场。2.发包人有权要求解除合同，并由承包人承担由此引起的一切损失，负担由此引起的一切法律责任，并赔偿由此引起的发包人的一切经济损失。3.因承包人原因工程质量达不到约定的质量标准，发包人有权雇用其他的承包人修复本工程，使之能够验收合格，该修复费用由承包人承担。此外，承包人还应向发包人支付以下质量事故违约金：（1）一般质量事故，每发生一起需支付1～5万元的违约金；（2）每发生一起重大质量事故，承包人除接受政府相关部门处罚外，承包人赔偿发包人</w:t>
      </w:r>
      <w:r>
        <w:rPr>
          <w:rFonts w:hint="eastAsia" w:ascii="宋体" w:hAnsi="宋体" w:eastAsia="宋体" w:cs="宋体"/>
          <w:color w:val="000000"/>
          <w:sz w:val="24"/>
          <w:szCs w:val="32"/>
          <w:highlight w:val="none"/>
          <w:lang w:val="en-US" w:eastAsia="zh-CN"/>
        </w:rPr>
        <w:t>合同总价的10%</w:t>
      </w:r>
      <w:r>
        <w:rPr>
          <w:rFonts w:hint="eastAsia" w:ascii="宋体" w:hAnsi="宋体" w:eastAsia="宋体" w:cs="宋体"/>
          <w:color w:val="000000"/>
          <w:sz w:val="24"/>
          <w:szCs w:val="32"/>
          <w:highlight w:val="none"/>
        </w:rPr>
        <w:t>违约金；发包人可从应付承包人的金额内扣除该金额。4.承包人存在以下行为的，发包人有权要求解除合同，并由承包人承担由此引起的一切损失，并负责由此引起的一切法律责任，并赔偿由此引起的发包人的一切经济损失。A、本工程具体分项工程完成时间应服从发包人的总体要求，如果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B、承包人未按照程序报验的，每次向发包人支付</w:t>
      </w:r>
      <w:r>
        <w:rPr>
          <w:rFonts w:hint="eastAsia" w:ascii="宋体" w:hAnsi="宋体" w:eastAsia="宋体" w:cs="宋体"/>
          <w:color w:val="000000"/>
          <w:sz w:val="24"/>
          <w:szCs w:val="32"/>
          <w:highlight w:val="none"/>
          <w:lang w:val="en-US" w:eastAsia="zh-CN"/>
        </w:rPr>
        <w:t>5000</w:t>
      </w:r>
      <w:r>
        <w:rPr>
          <w:rFonts w:hint="eastAsia" w:ascii="宋体" w:hAnsi="宋体" w:eastAsia="宋体" w:cs="宋体"/>
          <w:color w:val="000000"/>
          <w:sz w:val="24"/>
          <w:szCs w:val="32"/>
          <w:highlight w:val="none"/>
        </w:rPr>
        <w:t>元违约金；工序验收不合格的，每次向发包人支付</w:t>
      </w:r>
      <w:r>
        <w:rPr>
          <w:rFonts w:hint="eastAsia" w:ascii="宋体" w:hAnsi="宋体" w:eastAsia="宋体" w:cs="宋体"/>
          <w:color w:val="000000"/>
          <w:sz w:val="24"/>
          <w:szCs w:val="32"/>
          <w:highlight w:val="none"/>
          <w:lang w:val="en-US" w:eastAsia="zh-CN"/>
        </w:rPr>
        <w:t>5000</w:t>
      </w:r>
      <w:r>
        <w:rPr>
          <w:rFonts w:hint="eastAsia" w:ascii="宋体" w:hAnsi="宋体" w:eastAsia="宋体" w:cs="宋体"/>
          <w:color w:val="000000"/>
          <w:sz w:val="24"/>
          <w:szCs w:val="32"/>
          <w:highlight w:val="none"/>
        </w:rPr>
        <w:t>元违约金。违约金在发包人履行书面告知程序（监理签发）后，于最近一次工程进度款中扣除。C、承包人须服从各项符合现行</w:t>
      </w:r>
      <w:r>
        <w:rPr>
          <w:rFonts w:hint="eastAsia" w:ascii="宋体" w:hAnsi="宋体" w:eastAsia="宋体" w:cs="宋体"/>
          <w:color w:val="000000"/>
          <w:sz w:val="24"/>
          <w:szCs w:val="32"/>
          <w:highlight w:val="none"/>
          <w:lang w:eastAsia="zh-CN"/>
        </w:rPr>
        <w:t>法律法规</w:t>
      </w:r>
      <w:r>
        <w:rPr>
          <w:rFonts w:hint="eastAsia" w:ascii="宋体" w:hAnsi="宋体" w:eastAsia="宋体" w:cs="宋体"/>
          <w:color w:val="000000"/>
          <w:sz w:val="24"/>
          <w:szCs w:val="32"/>
          <w:highlight w:val="none"/>
        </w:rPr>
        <w:t>的管理规定，如承包人不服从发包人及监理工程师的管理，每次向发包人支付</w:t>
      </w:r>
      <w:r>
        <w:rPr>
          <w:rFonts w:hint="eastAsia" w:ascii="宋体" w:hAnsi="宋体" w:eastAsia="宋体" w:cs="宋体"/>
          <w:color w:val="000000"/>
          <w:sz w:val="24"/>
          <w:szCs w:val="32"/>
          <w:highlight w:val="none"/>
          <w:lang w:val="en-US" w:eastAsia="zh-CN"/>
        </w:rPr>
        <w:t>5000</w:t>
      </w:r>
      <w:r>
        <w:rPr>
          <w:rFonts w:hint="eastAsia" w:ascii="宋体" w:hAnsi="宋体" w:eastAsia="宋体" w:cs="宋体"/>
          <w:color w:val="000000"/>
          <w:sz w:val="24"/>
          <w:szCs w:val="32"/>
          <w:highlight w:val="none"/>
        </w:rPr>
        <w:t>元违约赔偿金，且发包人有权解除合同，并要求承包人赔偿损失。</w:t>
      </w:r>
    </w:p>
    <w:p w14:paraId="15A4562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16.2.3因承包人违约解除合同</w:t>
      </w:r>
    </w:p>
    <w:p w14:paraId="67CD186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关于承包人违约解除合同的特别约定：在本合同解除后，承包人必须在5天内无条件退场。</w:t>
      </w:r>
      <w:r>
        <w:rPr>
          <w:rFonts w:hint="eastAsia" w:ascii="宋体" w:hAnsi="宋体" w:eastAsia="宋体" w:cs="宋体"/>
          <w:color w:val="000000"/>
          <w:sz w:val="24"/>
          <w:szCs w:val="32"/>
          <w:highlight w:val="none"/>
          <w:lang w:val="en-US" w:eastAsia="zh-CN"/>
        </w:rPr>
        <w:t>发包人将按承包人已完成工程量的70%给予结算，承包人并承担由此而给发包人造成的一切损失。</w:t>
      </w:r>
    </w:p>
    <w:p w14:paraId="563C484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17.不可抗力</w:t>
      </w:r>
    </w:p>
    <w:p w14:paraId="047035A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17.1不可抗力的确认</w:t>
      </w:r>
    </w:p>
    <w:p w14:paraId="6C587F4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除通用合同条款约定的不可抗力事件之外，视为不可抗力的其他情形：按省市级有关部门的规定执行。</w:t>
      </w:r>
    </w:p>
    <w:p w14:paraId="7DB0529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17.4因不可抗力解除合同</w:t>
      </w:r>
    </w:p>
    <w:p w14:paraId="1211B34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合同解除后，发包人应在商定或确定发包人应支付款项后28天内完成款项的支付。</w:t>
      </w:r>
    </w:p>
    <w:p w14:paraId="7D4F4035">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18.保险</w:t>
      </w:r>
    </w:p>
    <w:p w14:paraId="010AD9D9">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18.1工程保险</w:t>
      </w:r>
    </w:p>
    <w:p w14:paraId="6EAF4952">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关于工程保险的特别约定：</w:t>
      </w:r>
      <w:r>
        <w:rPr>
          <w:rFonts w:hint="eastAsia" w:ascii="宋体" w:hAnsi="宋体" w:eastAsia="宋体" w:cs="宋体"/>
          <w:color w:val="000000"/>
          <w:sz w:val="24"/>
          <w:szCs w:val="32"/>
          <w:highlight w:val="none"/>
          <w:lang w:val="en-US" w:eastAsia="zh-CN"/>
        </w:rPr>
        <w:t>承包人必须按国家相关规定为从事危险作业的职工办理意外伤害保险、第三方人身以及其它依据国家、江苏省、南京市有关法律法规、规章、规范性文件应当办理的人身、财产保险</w:t>
      </w:r>
      <w:r>
        <w:rPr>
          <w:rFonts w:hint="eastAsia" w:ascii="宋体" w:hAnsi="宋体" w:eastAsia="宋体" w:cs="宋体"/>
          <w:color w:val="000000"/>
          <w:sz w:val="24"/>
          <w:szCs w:val="32"/>
          <w:highlight w:val="none"/>
        </w:rPr>
        <w:t>，费用由承包人承担。</w:t>
      </w:r>
    </w:p>
    <w:p w14:paraId="0FBA669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18.3其他保险</w:t>
      </w:r>
    </w:p>
    <w:p w14:paraId="03D95E99">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关于其他保险的约定：</w:t>
      </w:r>
      <w:r>
        <w:rPr>
          <w:rFonts w:hint="eastAsia" w:ascii="宋体" w:hAnsi="宋体" w:eastAsia="宋体" w:cs="宋体"/>
          <w:color w:val="000000"/>
          <w:sz w:val="24"/>
          <w:szCs w:val="32"/>
          <w:highlight w:val="none"/>
          <w:lang w:val="en-US" w:eastAsia="zh-CN"/>
        </w:rPr>
        <w:t>按照通用条款执行。</w:t>
      </w:r>
    </w:p>
    <w:p w14:paraId="776CCF1C">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承包人是否应为其施工设备等办理财产保险：由承包人自行办理</w:t>
      </w:r>
      <w:r>
        <w:rPr>
          <w:rFonts w:hint="eastAsia" w:ascii="宋体" w:hAnsi="宋体" w:eastAsia="宋体" w:cs="宋体"/>
          <w:color w:val="000000"/>
          <w:sz w:val="24"/>
          <w:szCs w:val="32"/>
          <w:highlight w:val="none"/>
          <w:lang w:eastAsia="zh-CN"/>
        </w:rPr>
        <w:t>。</w:t>
      </w:r>
    </w:p>
    <w:p w14:paraId="374BE5A6">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18.7通知义务</w:t>
      </w:r>
    </w:p>
    <w:p w14:paraId="233B8C03">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关于变更保险合同时的通知义务的约定：</w:t>
      </w:r>
      <w:r>
        <w:rPr>
          <w:rFonts w:hint="eastAsia" w:ascii="宋体" w:hAnsi="宋体" w:eastAsia="宋体" w:cs="宋体"/>
          <w:color w:val="000000"/>
          <w:sz w:val="24"/>
          <w:szCs w:val="32"/>
          <w:highlight w:val="none"/>
          <w:lang w:val="en-US" w:eastAsia="zh-CN"/>
        </w:rPr>
        <w:t>按通用条款执行。</w:t>
      </w:r>
    </w:p>
    <w:p w14:paraId="3095437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20.争议解决</w:t>
      </w:r>
    </w:p>
    <w:p w14:paraId="0FE7503B">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20.3争议评审</w:t>
      </w:r>
    </w:p>
    <w:p w14:paraId="2FAF271C">
      <w:pPr>
        <w:autoSpaceDE w:val="0"/>
        <w:autoSpaceDN w:val="0"/>
        <w:adjustRightInd w:val="0"/>
        <w:spacing w:line="360" w:lineRule="auto"/>
        <w:ind w:firstLine="480" w:firstLineChars="200"/>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合同当事人是否同意将工程争议提交争议评审小组决定： </w:t>
      </w:r>
      <w:r>
        <w:rPr>
          <w:rFonts w:hint="eastAsia" w:ascii="宋体" w:hAnsi="宋体" w:eastAsia="宋体" w:cs="宋体"/>
          <w:color w:val="000000"/>
          <w:sz w:val="24"/>
          <w:szCs w:val="32"/>
          <w:highlight w:val="none"/>
          <w:lang w:val="en-US" w:eastAsia="zh-CN"/>
        </w:rPr>
        <w:t>不同意。</w:t>
      </w:r>
    </w:p>
    <w:p w14:paraId="533E0744">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20.3.1争议评审小组的确定</w:t>
      </w:r>
    </w:p>
    <w:p w14:paraId="7D8252F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争议评审小组成员的确定： / 。</w:t>
      </w:r>
    </w:p>
    <w:p w14:paraId="7F5812E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选定争议评审员的期限： / 。</w:t>
      </w:r>
    </w:p>
    <w:p w14:paraId="746F5FE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争议评审小组成员的报酬承担方式： / 。</w:t>
      </w:r>
    </w:p>
    <w:p w14:paraId="45DA65A1">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其他事项的约定： / 。</w:t>
      </w:r>
    </w:p>
    <w:p w14:paraId="7627B483">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20.3.2争议评审小组的决定</w:t>
      </w:r>
    </w:p>
    <w:p w14:paraId="391F3E7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合同当事人关于本项的约定： / 。</w:t>
      </w:r>
    </w:p>
    <w:p w14:paraId="0D2A6A77">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20.4仲裁或诉讼</w:t>
      </w:r>
    </w:p>
    <w:p w14:paraId="3202BCEA">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因合同及合同有关事项发生的争议，按下列第 </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2</w:t>
      </w:r>
      <w:r>
        <w:rPr>
          <w:rFonts w:hint="eastAsia" w:ascii="宋体" w:hAnsi="宋体" w:eastAsia="宋体" w:cs="宋体"/>
          <w:color w:val="000000"/>
          <w:sz w:val="24"/>
          <w:szCs w:val="32"/>
          <w:highlight w:val="none"/>
          <w:lang w:eastAsia="zh-CN"/>
        </w:rPr>
        <w:t>）</w:t>
      </w:r>
      <w:r>
        <w:rPr>
          <w:rFonts w:hint="eastAsia" w:ascii="宋体" w:hAnsi="宋体" w:eastAsia="宋体" w:cs="宋体"/>
          <w:color w:val="000000"/>
          <w:sz w:val="24"/>
          <w:szCs w:val="32"/>
          <w:highlight w:val="none"/>
        </w:rPr>
        <w:t xml:space="preserve"> 种方式解决：</w:t>
      </w:r>
    </w:p>
    <w:p w14:paraId="6884F8AE">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(1)向</w:t>
      </w:r>
      <w:r>
        <w:rPr>
          <w:rFonts w:hint="eastAsia" w:ascii="宋体" w:hAnsi="宋体" w:eastAsia="宋体" w:cs="宋体"/>
          <w:color w:val="000000"/>
          <w:sz w:val="24"/>
          <w:szCs w:val="32"/>
          <w:highlight w:val="none"/>
          <w:u w:val="single"/>
          <w:lang w:val="en-US" w:eastAsia="zh-CN"/>
        </w:rPr>
        <w:t xml:space="preserve"> / </w:t>
      </w:r>
      <w:r>
        <w:rPr>
          <w:rFonts w:hint="eastAsia" w:ascii="宋体" w:hAnsi="宋体" w:eastAsia="宋体" w:cs="宋体"/>
          <w:color w:val="000000"/>
          <w:sz w:val="24"/>
          <w:szCs w:val="32"/>
          <w:highlight w:val="none"/>
        </w:rPr>
        <w:t>仲裁委员会申请仲裁；</w:t>
      </w:r>
    </w:p>
    <w:p w14:paraId="4153122D">
      <w:pPr>
        <w:autoSpaceDE w:val="0"/>
        <w:autoSpaceDN w:val="0"/>
        <w:adjustRightInd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(2)向</w:t>
      </w:r>
      <w:r>
        <w:rPr>
          <w:rFonts w:hint="eastAsia" w:ascii="宋体" w:hAnsi="宋体" w:eastAsia="宋体" w:cs="宋体"/>
          <w:color w:val="000000"/>
          <w:sz w:val="24"/>
          <w:szCs w:val="32"/>
          <w:highlight w:val="none"/>
          <w:u w:val="single"/>
          <w:lang w:val="en-US" w:eastAsia="zh-CN"/>
        </w:rPr>
        <w:t>工程所在地</w:t>
      </w:r>
      <w:r>
        <w:rPr>
          <w:rFonts w:hint="eastAsia" w:ascii="宋体" w:hAnsi="宋体" w:eastAsia="宋体" w:cs="宋体"/>
          <w:color w:val="000000"/>
          <w:sz w:val="24"/>
          <w:szCs w:val="32"/>
          <w:highlight w:val="none"/>
        </w:rPr>
        <w:t>人民法院起诉。</w:t>
      </w:r>
    </w:p>
    <w:bookmarkEnd w:id="188"/>
    <w:p w14:paraId="1B58E906">
      <w:pPr>
        <w:spacing w:line="360" w:lineRule="auto"/>
        <w:rPr>
          <w:rFonts w:hint="eastAsia" w:ascii="宋体" w:hAnsi="宋体" w:eastAsia="宋体" w:cs="宋体"/>
          <w:b w:val="0"/>
          <w:bCs/>
          <w:color w:val="000000"/>
          <w:sz w:val="24"/>
          <w:szCs w:val="32"/>
          <w:highlight w:val="none"/>
        </w:rPr>
      </w:pPr>
      <w:bookmarkStart w:id="189" w:name="_Toc351203652"/>
    </w:p>
    <w:p w14:paraId="596A10E5">
      <w:pPr>
        <w:spacing w:line="360" w:lineRule="auto"/>
        <w:rPr>
          <w:rFonts w:hint="eastAsia" w:ascii="宋体" w:hAnsi="宋体" w:eastAsia="宋体" w:cs="宋体"/>
          <w:b w:val="0"/>
          <w:bCs/>
          <w:color w:val="000000"/>
          <w:sz w:val="24"/>
          <w:szCs w:val="32"/>
          <w:highlight w:val="none"/>
        </w:rPr>
      </w:pPr>
    </w:p>
    <w:p w14:paraId="7E3E31EF">
      <w:pPr>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附件</w:t>
      </w:r>
    </w:p>
    <w:p w14:paraId="138E71F6">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附件1：工程质量保修书</w:t>
      </w:r>
    </w:p>
    <w:p w14:paraId="3F53B685">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附件2：建设工程廉政建设责任协议书</w:t>
      </w:r>
    </w:p>
    <w:p w14:paraId="5FE4E387">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附件3：施工安全生产责任状</w:t>
      </w:r>
    </w:p>
    <w:p w14:paraId="758ECC1F">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附件4：承包人承揽工程项目一览表</w:t>
      </w:r>
    </w:p>
    <w:p w14:paraId="2A8AB390">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附件5：发包人供应材料设备一览表</w:t>
      </w:r>
    </w:p>
    <w:p w14:paraId="43499976">
      <w:pPr>
        <w:adjustRightInd w:val="0"/>
        <w:snapToGrid w:val="0"/>
        <w:spacing w:line="300" w:lineRule="auto"/>
        <w:rPr>
          <w:rFonts w:hint="eastAsia" w:ascii="宋体" w:hAnsi="宋体" w:eastAsia="宋体" w:cs="宋体"/>
          <w:sz w:val="24"/>
          <w:highlight w:val="none"/>
        </w:rPr>
      </w:pPr>
    </w:p>
    <w:p w14:paraId="07DFB091">
      <w:pPr>
        <w:spacing w:line="360" w:lineRule="auto"/>
        <w:rPr>
          <w:rFonts w:hint="eastAsia" w:ascii="宋体" w:hAnsi="宋体" w:eastAsia="宋体" w:cs="宋体"/>
          <w:b w:val="0"/>
          <w:bCs/>
          <w:color w:val="000000"/>
          <w:sz w:val="24"/>
          <w:szCs w:val="32"/>
          <w:highlight w:val="none"/>
          <w:lang w:val="en-US" w:eastAsia="zh-CN"/>
        </w:rPr>
      </w:pPr>
    </w:p>
    <w:p w14:paraId="651EE82E">
      <w:pPr>
        <w:spacing w:line="360" w:lineRule="auto"/>
        <w:rPr>
          <w:rFonts w:hint="eastAsia" w:ascii="宋体" w:hAnsi="宋体" w:eastAsia="宋体" w:cs="宋体"/>
          <w:b w:val="0"/>
          <w:bCs/>
          <w:color w:val="000000"/>
          <w:sz w:val="24"/>
          <w:szCs w:val="32"/>
          <w:highlight w:val="none"/>
          <w:lang w:val="en-US" w:eastAsia="zh-CN"/>
        </w:rPr>
      </w:pPr>
    </w:p>
    <w:p w14:paraId="03C945D7">
      <w:pPr>
        <w:spacing w:line="360" w:lineRule="auto"/>
        <w:rPr>
          <w:rFonts w:hint="eastAsia" w:ascii="宋体" w:hAnsi="宋体" w:eastAsia="宋体" w:cs="宋体"/>
          <w:b w:val="0"/>
          <w:bCs/>
          <w:color w:val="000000"/>
          <w:sz w:val="24"/>
          <w:szCs w:val="32"/>
          <w:highlight w:val="none"/>
          <w:lang w:val="en-US" w:eastAsia="zh-CN"/>
        </w:rPr>
      </w:pPr>
    </w:p>
    <w:p w14:paraId="745960ED">
      <w:pPr>
        <w:spacing w:line="360" w:lineRule="auto"/>
        <w:rPr>
          <w:rFonts w:hint="eastAsia" w:ascii="宋体" w:hAnsi="宋体" w:eastAsia="宋体" w:cs="宋体"/>
          <w:b w:val="0"/>
          <w:bCs/>
          <w:color w:val="000000"/>
          <w:sz w:val="24"/>
          <w:szCs w:val="32"/>
          <w:highlight w:val="none"/>
          <w:lang w:val="en-US" w:eastAsia="zh-CN"/>
        </w:rPr>
      </w:pPr>
    </w:p>
    <w:bookmarkEnd w:id="189"/>
    <w:p w14:paraId="5BE3BED7">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p>
    <w:p w14:paraId="73A5A61E">
      <w:pPr>
        <w:spacing w:line="360" w:lineRule="auto"/>
        <w:jc w:val="left"/>
        <w:rPr>
          <w:rFonts w:hint="eastAsia" w:ascii="宋体" w:hAnsi="宋体" w:eastAsia="宋体" w:cs="宋体"/>
          <w:color w:val="000000"/>
          <w:sz w:val="24"/>
          <w:szCs w:val="30"/>
          <w:highlight w:val="none"/>
        </w:rPr>
      </w:pPr>
      <w:r>
        <w:rPr>
          <w:rFonts w:hint="eastAsia" w:ascii="宋体" w:hAnsi="宋体" w:eastAsia="宋体" w:cs="宋体"/>
          <w:sz w:val="24"/>
          <w:highlight w:val="none"/>
        </w:rPr>
        <w:t>附件1：</w:t>
      </w:r>
    </w:p>
    <w:p w14:paraId="379A6713">
      <w:pPr>
        <w:spacing w:line="360" w:lineRule="auto"/>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工程质量保修书</w:t>
      </w:r>
    </w:p>
    <w:p w14:paraId="37621EA3">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发包人（全称）：</w:t>
      </w:r>
      <w:r>
        <w:rPr>
          <w:rFonts w:hint="eastAsia" w:ascii="宋体" w:hAnsi="宋体" w:eastAsia="宋体" w:cs="宋体"/>
          <w:color w:val="000000"/>
          <w:sz w:val="24"/>
          <w:szCs w:val="32"/>
          <w:highlight w:val="none"/>
          <w:u w:val="single"/>
          <w:lang w:val="en-US" w:eastAsia="zh-CN"/>
        </w:rPr>
        <w:t xml:space="preserve">                        </w:t>
      </w:r>
    </w:p>
    <w:p w14:paraId="0153795F">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承包人（全称）：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 xml:space="preserve">                              </w:t>
      </w:r>
    </w:p>
    <w:p w14:paraId="6E839C0C">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p>
    <w:p w14:paraId="44CA2216">
      <w:pPr>
        <w:spacing w:line="360" w:lineRule="auto"/>
        <w:ind w:firstLine="6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发包人和承包人根据《中华人民共和国建筑法》和《建设工程质量管理条例》，经协商一致就 </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（工程全称）签订工程质量保修书。</w:t>
      </w:r>
    </w:p>
    <w:p w14:paraId="4ED87C8A">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一、工程质量保修范围和内容</w:t>
      </w:r>
    </w:p>
    <w:p w14:paraId="62E55BC1">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承包人在质量保修期内，按照有关法律规定和合同约定，承担工程质量保修责任。</w:t>
      </w:r>
    </w:p>
    <w:p w14:paraId="5E1DE304">
      <w:pPr>
        <w:spacing w:line="360" w:lineRule="auto"/>
        <w:ind w:firstLine="480" w:firstLineChars="200"/>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30"/>
          <w:highlight w:val="none"/>
          <w:lang w:val="en-US" w:eastAsia="zh-CN"/>
        </w:rPr>
        <w:t>详见中标工程量清单。</w:t>
      </w:r>
    </w:p>
    <w:p w14:paraId="65B84212">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二、质量保修期</w:t>
      </w:r>
    </w:p>
    <w:p w14:paraId="0FA150DE">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根据《建设工程质量管理条例》及有关规定，工程的质量保修期如下：</w:t>
      </w:r>
    </w:p>
    <w:p w14:paraId="0CEB49B5">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1．地基基础工程和主体结构工程为设计文件规定的工程合理使用年限；</w:t>
      </w:r>
    </w:p>
    <w:p w14:paraId="4F6C115A">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2．屋面防水工程、有防水要求的卫生间、房间和外墙面的防渗为 5年；</w:t>
      </w:r>
    </w:p>
    <w:p w14:paraId="4C151ACA">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3．装修工程为 2 年；</w:t>
      </w:r>
    </w:p>
    <w:p w14:paraId="482266A9">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4．电气管线、给排水管道、设备安装工程为2年；</w:t>
      </w:r>
    </w:p>
    <w:p w14:paraId="0FFD102B">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5．供热与供冷系统为2 个采暖期、供冷期；</w:t>
      </w:r>
    </w:p>
    <w:p w14:paraId="275B2FB9">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6．住宅小区内的给排水设施、道路等配套工程为 2年；</w:t>
      </w:r>
    </w:p>
    <w:p w14:paraId="23F06711">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7．其他项目保修期限约定如下：</w:t>
      </w:r>
    </w:p>
    <w:p w14:paraId="3928140A">
      <w:pPr>
        <w:spacing w:line="360" w:lineRule="auto"/>
        <w:ind w:firstLine="480" w:firstLineChars="200"/>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绿化工程养护期为2年；养护级别为Ⅱ级，2年养护保修期满工程移交时苗木成活率达98%。养护期自工程竣工验收合格之日起计算。本工程的其他项目保修期为2年。</w:t>
      </w:r>
      <w:r>
        <w:rPr>
          <w:rFonts w:hint="eastAsia" w:ascii="宋体" w:hAnsi="宋体" w:eastAsia="宋体" w:cs="宋体"/>
          <w:color w:val="000000"/>
          <w:sz w:val="24"/>
          <w:szCs w:val="30"/>
          <w:highlight w:val="none"/>
          <w:lang w:val="en-US" w:eastAsia="zh-CN"/>
        </w:rPr>
        <w:t xml:space="preserve"> </w:t>
      </w:r>
    </w:p>
    <w:p w14:paraId="118C47EF">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质量保修期自工程竣工验收合格之日起计算。</w:t>
      </w:r>
    </w:p>
    <w:p w14:paraId="47062875">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三、缺陷责任期</w:t>
      </w:r>
    </w:p>
    <w:p w14:paraId="33D81375">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工程缺陷责任期为24个月，缺陷责任期自工程实际竣工之日起计算。单位工程先于全部工程进行验收，单位工程缺陷责任期自单位工程验收合格之日起算。</w:t>
      </w:r>
    </w:p>
    <w:p w14:paraId="06730D36">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缺陷责任期终止后，发包人应退还剩余的质量保证金。</w:t>
      </w:r>
    </w:p>
    <w:p w14:paraId="14AB29B6">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p>
    <w:p w14:paraId="1B5A30D7">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四、质量保修责任</w:t>
      </w:r>
    </w:p>
    <w:p w14:paraId="5C3F0D78">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1．属于保修范围、内容的项目，承包人应当在接到保修通知之日起7天内派人保修</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承包人不在约定期限内派人保修的，发包人可以委托他人修理。</w:t>
      </w:r>
    </w:p>
    <w:p w14:paraId="1FD854B6">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2．发生紧急事故需抢修的，承包人在接到事故通知后，应当立即到达事故现场抢修。</w:t>
      </w:r>
    </w:p>
    <w:p w14:paraId="06F534D1">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7574BB0">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4．质量保修完成后，由发包人组织验收。</w:t>
      </w:r>
    </w:p>
    <w:p w14:paraId="5DFDB3E6">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五、保修费用</w:t>
      </w:r>
    </w:p>
    <w:p w14:paraId="37A8DC95">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保修费用由造成质量缺陷的责任方承担。</w:t>
      </w:r>
    </w:p>
    <w:p w14:paraId="397F4BDC">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六、双方约定的其他工程质量保修事项：      /            </w:t>
      </w:r>
    </w:p>
    <w:p w14:paraId="79C72A92">
      <w:pPr>
        <w:spacing w:line="360" w:lineRule="auto"/>
        <w:ind w:firstLine="480" w:firstLineChars="200"/>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工程质量保修书由发包人、承包人在工程竣工验收前共同签署，作为施工合同附件，其有效期限至保修期满。</w:t>
      </w:r>
    </w:p>
    <w:p w14:paraId="60E9FD02">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p>
    <w:p w14:paraId="00B8F578">
      <w:pPr>
        <w:spacing w:line="360" w:lineRule="auto"/>
        <w:rPr>
          <w:rFonts w:hint="eastAsia" w:ascii="宋体" w:hAnsi="宋体" w:eastAsia="宋体" w:cs="宋体"/>
          <w:color w:val="000000"/>
          <w:sz w:val="24"/>
          <w:szCs w:val="30"/>
          <w:highlight w:val="none"/>
        </w:rPr>
      </w:pPr>
    </w:p>
    <w:p w14:paraId="5D106537">
      <w:pPr>
        <w:spacing w:line="360" w:lineRule="auto"/>
        <w:rPr>
          <w:rFonts w:hint="eastAsia" w:ascii="宋体" w:hAnsi="宋体" w:eastAsia="宋体" w:cs="宋体"/>
          <w:color w:val="000000"/>
          <w:sz w:val="24"/>
          <w:szCs w:val="30"/>
          <w:highlight w:val="none"/>
        </w:rPr>
      </w:pPr>
    </w:p>
    <w:p w14:paraId="34369A35">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发包人</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公章</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            承包人</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公章</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 xml:space="preserve">： </w:t>
      </w:r>
    </w:p>
    <w:p w14:paraId="4B316F89">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地  址：                    地  址： </w:t>
      </w:r>
    </w:p>
    <w:p w14:paraId="30DC8BD1">
      <w:pPr>
        <w:spacing w:line="360" w:lineRule="auto"/>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法定代表人</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签字</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w:t>
      </w:r>
      <w:r>
        <w:rPr>
          <w:rFonts w:hint="eastAsia" w:ascii="宋体" w:hAnsi="宋体" w:eastAsia="宋体" w:cs="宋体"/>
          <w:color w:val="000000"/>
          <w:sz w:val="24"/>
          <w:szCs w:val="30"/>
          <w:highlight w:val="none"/>
          <w:lang w:val="en-US" w:eastAsia="zh-CN"/>
        </w:rPr>
        <w:t xml:space="preserve">        </w:t>
      </w:r>
      <w:r>
        <w:rPr>
          <w:rFonts w:hint="eastAsia" w:ascii="宋体" w:hAnsi="宋体" w:eastAsia="宋体" w:cs="宋体"/>
          <w:color w:val="000000"/>
          <w:sz w:val="24"/>
          <w:szCs w:val="30"/>
          <w:highlight w:val="none"/>
        </w:rPr>
        <w:t>法定代表人</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签字</w:t>
      </w:r>
      <w:r>
        <w:rPr>
          <w:rFonts w:hint="eastAsia" w:ascii="宋体" w:hAnsi="宋体" w:eastAsia="宋体" w:cs="宋体"/>
          <w:color w:val="000000"/>
          <w:sz w:val="24"/>
          <w:szCs w:val="30"/>
          <w:highlight w:val="none"/>
          <w:lang w:eastAsia="zh-CN"/>
        </w:rPr>
        <w:t>）</w:t>
      </w:r>
      <w:r>
        <w:rPr>
          <w:rFonts w:hint="eastAsia" w:ascii="宋体" w:hAnsi="宋体" w:eastAsia="宋体" w:cs="宋体"/>
          <w:color w:val="000000"/>
          <w:sz w:val="24"/>
          <w:szCs w:val="30"/>
          <w:highlight w:val="none"/>
        </w:rPr>
        <w:t xml:space="preserve">： </w:t>
      </w:r>
    </w:p>
    <w:p w14:paraId="3BBD38FD">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lang w:val="en-US" w:eastAsia="zh-CN"/>
        </w:rPr>
        <w:t>委托代理人（签字）：</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lang w:val="en-US" w:eastAsia="zh-CN"/>
        </w:rPr>
        <w:t>委托代理人（签字）：</w:t>
      </w:r>
      <w:r>
        <w:rPr>
          <w:rFonts w:hint="eastAsia" w:ascii="宋体" w:hAnsi="宋体" w:eastAsia="宋体" w:cs="宋体"/>
          <w:color w:val="000000"/>
          <w:sz w:val="24"/>
          <w:szCs w:val="30"/>
          <w:highlight w:val="none"/>
        </w:rPr>
        <w:t xml:space="preserve">  </w:t>
      </w:r>
    </w:p>
    <w:p w14:paraId="1361C38E">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  话：                    电  话：  </w:t>
      </w:r>
    </w:p>
    <w:p w14:paraId="735D7440">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传  真：                    传  真：   </w:t>
      </w:r>
    </w:p>
    <w:p w14:paraId="1A6FF42A">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开户银行：                  开户银行：   </w:t>
      </w:r>
    </w:p>
    <w:p w14:paraId="0D30A6EF">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账  号：                    账  号：      </w:t>
      </w:r>
    </w:p>
    <w:p w14:paraId="1A02C4BA">
      <w:pPr>
        <w:spacing w:line="360" w:lineRule="auto"/>
        <w:rPr>
          <w:rFonts w:eastAsia="仿宋_GB2312"/>
          <w:color w:val="000000"/>
          <w:sz w:val="24"/>
          <w:szCs w:val="30"/>
          <w:highlight w:val="none"/>
        </w:rPr>
      </w:pPr>
      <w:r>
        <w:rPr>
          <w:rFonts w:hint="eastAsia" w:ascii="宋体" w:hAnsi="宋体" w:eastAsia="宋体" w:cs="宋体"/>
          <w:color w:val="000000"/>
          <w:sz w:val="24"/>
          <w:szCs w:val="30"/>
          <w:highlight w:val="none"/>
        </w:rPr>
        <w:t xml:space="preserve">邮政编码：                  邮政编码：   </w:t>
      </w:r>
      <w:r>
        <w:rPr>
          <w:rFonts w:eastAsia="仿宋_GB2312"/>
          <w:color w:val="000000"/>
          <w:sz w:val="24"/>
          <w:szCs w:val="30"/>
          <w:highlight w:val="none"/>
        </w:rPr>
        <w:t xml:space="preserve"> </w:t>
      </w:r>
    </w:p>
    <w:p w14:paraId="5CBEC7B0">
      <w:pPr>
        <w:rPr>
          <w:rFonts w:ascii="宋体" w:hAnsi="宋体"/>
          <w:sz w:val="24"/>
          <w:highlight w:val="none"/>
        </w:rPr>
      </w:pPr>
    </w:p>
    <w:p w14:paraId="519D1E90">
      <w:pPr>
        <w:adjustRightInd w:val="0"/>
        <w:snapToGrid w:val="0"/>
        <w:spacing w:line="300" w:lineRule="auto"/>
        <w:jc w:val="both"/>
        <w:rPr>
          <w:rFonts w:hint="eastAsia" w:ascii="宋体" w:hAnsi="宋体" w:eastAsia="宋体" w:cs="宋体"/>
          <w:sz w:val="24"/>
          <w:szCs w:val="24"/>
          <w:highlight w:val="none"/>
        </w:rPr>
      </w:pPr>
      <w:r>
        <w:rPr>
          <w:rFonts w:ascii="宋体" w:hAnsi="宋体"/>
          <w:sz w:val="24"/>
          <w:highlight w:val="none"/>
        </w:rPr>
        <w:br w:type="page"/>
      </w:r>
      <w:r>
        <w:rPr>
          <w:rFonts w:hint="eastAsia" w:ascii="宋体" w:hAnsi="宋体" w:eastAsia="宋体" w:cs="宋体"/>
          <w:sz w:val="24"/>
          <w:szCs w:val="24"/>
          <w:highlight w:val="none"/>
        </w:rPr>
        <w:t>附件</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p>
    <w:p w14:paraId="7AC44DE7">
      <w:pPr>
        <w:adjustRightInd w:val="0"/>
        <w:snapToGrid w:val="0"/>
        <w:spacing w:line="300" w:lineRule="auto"/>
        <w:ind w:firstLine="4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南京市浦口区江浦街道</w:t>
      </w:r>
    </w:p>
    <w:p w14:paraId="4AF781C3">
      <w:pPr>
        <w:adjustRightInd w:val="0"/>
        <w:snapToGrid w:val="0"/>
        <w:spacing w:line="300" w:lineRule="auto"/>
        <w:ind w:firstLine="4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建设工程廉政建设责任协议书</w:t>
      </w:r>
    </w:p>
    <w:p w14:paraId="586B858E">
      <w:pPr>
        <w:adjustRightInd w:val="0"/>
        <w:snapToGrid w:val="0"/>
        <w:spacing w:line="300" w:lineRule="auto"/>
        <w:ind w:firstLine="435"/>
        <w:jc w:val="center"/>
        <w:rPr>
          <w:rFonts w:hint="eastAsia" w:ascii="宋体" w:hAnsi="宋体" w:eastAsia="宋体" w:cs="宋体"/>
          <w:b/>
          <w:color w:val="000000"/>
          <w:sz w:val="24"/>
          <w:szCs w:val="24"/>
          <w:highlight w:val="none"/>
        </w:rPr>
      </w:pPr>
    </w:p>
    <w:p w14:paraId="0327C039">
      <w:pPr>
        <w:spacing w:line="312"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为加强工程建设中的廉政建设，规范工程建设项目承包双方的各项活动，防止发生各种谋取不正当利益的违法违纪行为，保护国家、集体和当事人的合法权益，努力实现“投资高效，工程优质，干部优秀”的目标，根据有关工程建设的法律法规和廉政建设责任制规定，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（以下简称甲方）与承担</w:t>
      </w:r>
      <w:r>
        <w:rPr>
          <w:rFonts w:hint="eastAsia" w:ascii="宋体" w:hAnsi="宋体" w:eastAsia="宋体" w:cs="宋体"/>
          <w:color w:val="000000"/>
          <w:sz w:val="24"/>
          <w:szCs w:val="24"/>
          <w:highlight w:val="none"/>
          <w:u w:val="single"/>
        </w:rPr>
        <w:t xml:space="preserve">                                       </w:t>
      </w:r>
    </w:p>
    <w:p w14:paraId="5220E814">
      <w:p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建设项目的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（以下简称乙方）订立本廉政责任协议书。</w:t>
      </w:r>
    </w:p>
    <w:p w14:paraId="741691CE">
      <w:pPr>
        <w:numPr>
          <w:ilvl w:val="0"/>
          <w:numId w:val="8"/>
        </w:num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甲乙双方的责任</w:t>
      </w:r>
    </w:p>
    <w:p w14:paraId="003018BA">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严格遵守国家省和市关于工程建设方面的</w:t>
      </w:r>
      <w:r>
        <w:rPr>
          <w:rFonts w:hint="eastAsia" w:ascii="宋体"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、规章和廉政建设相关规定，确保依法、高效、廉洁实施工程建设活动。</w:t>
      </w:r>
    </w:p>
    <w:p w14:paraId="5C0D2202">
      <w:pPr>
        <w:numPr>
          <w:ilvl w:val="1"/>
          <w:numId w:val="9"/>
        </w:numPr>
        <w:tabs>
          <w:tab w:val="left" w:pos="1276"/>
          <w:tab w:val="left" w:pos="1920"/>
        </w:tabs>
        <w:spacing w:line="312" w:lineRule="auto"/>
        <w:ind w:left="1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严格履行建设工程项目承发包合同。</w:t>
      </w:r>
    </w:p>
    <w:p w14:paraId="437ED961">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甲乙双方洽谈有关工程建设事宜，应按照公开、透明的原则，在本协议规定范围内执行，严禁搞不正当交易。</w:t>
      </w:r>
    </w:p>
    <w:p w14:paraId="3F27C8F2">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如发现对方在工程建设中有不廉洁行为，应坚决予以抵制，并及时向上级主管部门和纪检监察、司法等有关机关反映和举报。</w:t>
      </w:r>
    </w:p>
    <w:p w14:paraId="173AB5C7">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甲乙双方某一方通过不正当手段谋取利益，由该</w:t>
      </w:r>
      <w:r>
        <w:rPr>
          <w:rFonts w:hint="eastAsia" w:ascii="宋体" w:hAnsi="宋体" w:eastAsia="宋体" w:cs="宋体"/>
          <w:color w:val="000000"/>
          <w:sz w:val="24"/>
          <w:szCs w:val="24"/>
          <w:highlight w:val="none"/>
          <w:lang w:eastAsia="zh-CN"/>
        </w:rPr>
        <w:t>方</w:t>
      </w:r>
      <w:r>
        <w:rPr>
          <w:rFonts w:hint="eastAsia" w:ascii="宋体" w:hAnsi="宋体" w:eastAsia="宋体" w:cs="宋体"/>
          <w:color w:val="000000"/>
          <w:sz w:val="24"/>
          <w:szCs w:val="24"/>
          <w:highlight w:val="none"/>
        </w:rPr>
        <w:t>当事人承担为此而造成的一切经济损失和法律责任。</w:t>
      </w:r>
    </w:p>
    <w:p w14:paraId="50F7164A">
      <w:pPr>
        <w:numPr>
          <w:ilvl w:val="0"/>
          <w:numId w:val="9"/>
        </w:numPr>
        <w:tabs>
          <w:tab w:val="left" w:pos="1170"/>
        </w:tabs>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甲方的责任</w:t>
      </w:r>
    </w:p>
    <w:p w14:paraId="4DA6EAE8">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甲方作为建设工程项目的建设单位，在</w:t>
      </w:r>
      <w:r>
        <w:rPr>
          <w:rFonts w:hint="eastAsia" w:ascii="宋体" w:hAnsi="宋体" w:eastAsia="宋体" w:cs="宋体"/>
          <w:color w:val="000000"/>
          <w:sz w:val="24"/>
          <w:szCs w:val="24"/>
          <w:highlight w:val="none"/>
          <w:lang w:val="en-US" w:eastAsia="zh-CN"/>
        </w:rPr>
        <w:t>街道</w:t>
      </w:r>
      <w:r>
        <w:rPr>
          <w:rFonts w:hint="eastAsia" w:ascii="宋体" w:hAnsi="宋体" w:eastAsia="宋体" w:cs="宋体"/>
          <w:color w:val="000000"/>
          <w:sz w:val="24"/>
          <w:szCs w:val="24"/>
          <w:highlight w:val="none"/>
        </w:rPr>
        <w:t>党</w:t>
      </w:r>
      <w:r>
        <w:rPr>
          <w:rFonts w:hint="eastAsia" w:ascii="宋体" w:hAnsi="宋体" w:eastAsia="宋体" w:cs="宋体"/>
          <w:color w:val="000000"/>
          <w:sz w:val="24"/>
          <w:szCs w:val="24"/>
          <w:highlight w:val="none"/>
          <w:lang w:val="en-US" w:eastAsia="zh-CN"/>
        </w:rPr>
        <w:t>工</w:t>
      </w:r>
      <w:r>
        <w:rPr>
          <w:rFonts w:hint="eastAsia" w:ascii="宋体" w:hAnsi="宋体" w:eastAsia="宋体" w:cs="宋体"/>
          <w:color w:val="000000"/>
          <w:sz w:val="24"/>
          <w:szCs w:val="24"/>
          <w:highlight w:val="none"/>
        </w:rPr>
        <w:t>委、</w:t>
      </w:r>
      <w:r>
        <w:rPr>
          <w:rFonts w:hint="eastAsia" w:ascii="宋体" w:hAnsi="宋体" w:eastAsia="宋体" w:cs="宋体"/>
          <w:color w:val="000000"/>
          <w:sz w:val="24"/>
          <w:szCs w:val="24"/>
          <w:highlight w:val="none"/>
          <w:lang w:val="en-US" w:eastAsia="zh-CN"/>
        </w:rPr>
        <w:t>办事处</w:t>
      </w:r>
      <w:r>
        <w:rPr>
          <w:rFonts w:hint="eastAsia" w:ascii="宋体" w:hAnsi="宋体" w:eastAsia="宋体" w:cs="宋体"/>
          <w:color w:val="000000"/>
          <w:sz w:val="24"/>
          <w:szCs w:val="24"/>
          <w:highlight w:val="none"/>
        </w:rPr>
        <w:t>和上级主管部门（单位）的领导下，全面负责工程建设的进度、质量和资金管理。</w:t>
      </w:r>
    </w:p>
    <w:p w14:paraId="788CD85E">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甲方人员必须严格执行党和国家的方针、政策，依照法律法规和规章履行职责，在执行公务活动中做到公道正派，公正廉洁。</w:t>
      </w:r>
    </w:p>
    <w:p w14:paraId="31300CE1">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不准参加有可能影响公正执行公务的乙方和相关单位的宴请和娱乐性、享受性消费活动。</w:t>
      </w:r>
    </w:p>
    <w:p w14:paraId="583A37BC">
      <w:pPr>
        <w:numPr>
          <w:ilvl w:val="1"/>
          <w:numId w:val="9"/>
        </w:numPr>
        <w:tabs>
          <w:tab w:val="left" w:pos="1920"/>
        </w:tabs>
        <w:spacing w:line="312" w:lineRule="auto"/>
        <w:ind w:left="0"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甲方人员不得索要或接受乙方回扣、礼金、有价证券、贵重物品和其他任何形式的馈赠。</w:t>
      </w:r>
    </w:p>
    <w:p w14:paraId="3A1E293D">
      <w:pPr>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  不得到乙方报销应由个人支付的各种费用。</w:t>
      </w:r>
    </w:p>
    <w:p w14:paraId="62875822">
      <w:pPr>
        <w:spacing w:line="312" w:lineRule="auto"/>
        <w:ind w:firstLine="600" w:firstLineChars="2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（六）  不得以任何理由和任何方式向乙方和有关单位推荐分包单位或要求乙方购买项目工程合同约定以外的材料、设备</w:t>
      </w:r>
      <w:r>
        <w:rPr>
          <w:rFonts w:hint="eastAsia" w:ascii="宋体" w:hAnsi="宋体" w:eastAsia="宋体" w:cs="宋体"/>
          <w:color w:val="000000"/>
          <w:sz w:val="24"/>
          <w:szCs w:val="24"/>
          <w:highlight w:val="none"/>
          <w:lang w:eastAsia="zh-CN"/>
        </w:rPr>
        <w:t>。</w:t>
      </w:r>
    </w:p>
    <w:p w14:paraId="05B7A333">
      <w:pPr>
        <w:numPr>
          <w:ilvl w:val="0"/>
          <w:numId w:val="9"/>
        </w:numPr>
        <w:tabs>
          <w:tab w:val="left" w:pos="1170"/>
        </w:tabs>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乙方的责任</w:t>
      </w:r>
    </w:p>
    <w:p w14:paraId="06C6D1CD">
      <w:pPr>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  乙方作为工程建设施工责任的主体，应依照工程建设合同，负责所承担工程的进度、质量、资金控制。</w:t>
      </w:r>
    </w:p>
    <w:p w14:paraId="3E62B16E">
      <w:pPr>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 乙方必须严格遵守工程建设有关法律法规和规章。依照工程建设合同履行施工；精心组织、科学管理、全力以赴完成工程建设任务，确保工程质量。</w:t>
      </w:r>
    </w:p>
    <w:p w14:paraId="68AE8C02">
      <w:pPr>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 乙方不得以任何理由组织或邀请甲方人员参加用公款支付的具有娱乐、享受性消费活动。</w:t>
      </w:r>
    </w:p>
    <w:p w14:paraId="33B02EBA">
      <w:pPr>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 乙方不得以任何理由向甲方人员提供或暗示提供回扣、礼金、有价</w:t>
      </w:r>
      <w:r>
        <w:rPr>
          <w:rFonts w:hint="eastAsia" w:ascii="宋体" w:hAnsi="宋体" w:eastAsia="宋体" w:cs="宋体"/>
          <w:color w:val="000000"/>
          <w:sz w:val="24"/>
          <w:szCs w:val="24"/>
          <w:highlight w:val="none"/>
          <w:lang w:eastAsia="zh-CN"/>
        </w:rPr>
        <w:t>证券</w:t>
      </w:r>
      <w:r>
        <w:rPr>
          <w:rFonts w:hint="eastAsia" w:ascii="宋体" w:hAnsi="宋体" w:eastAsia="宋体" w:cs="宋体"/>
          <w:color w:val="000000"/>
          <w:sz w:val="24"/>
          <w:szCs w:val="24"/>
          <w:highlight w:val="none"/>
        </w:rPr>
        <w:t>、贵重物品和其他任何形式的馈赠。</w:t>
      </w:r>
    </w:p>
    <w:p w14:paraId="1D6C7D25">
      <w:pPr>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 乙方不得以任何名义为甲方人员报销需个人支付的任何费用。</w:t>
      </w:r>
    </w:p>
    <w:p w14:paraId="05953043">
      <w:pPr>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 一经发现乙方有违反廉洁自律行为并核实无误的，将清除出街道的招标工程范围，同时报区相关部门清除出浦口区施工库。</w:t>
      </w:r>
    </w:p>
    <w:p w14:paraId="74C8252E">
      <w:pPr>
        <w:numPr>
          <w:ilvl w:val="0"/>
          <w:numId w:val="9"/>
        </w:numPr>
        <w:tabs>
          <w:tab w:val="left" w:pos="1170"/>
        </w:tabs>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本责任书经过甲乙双方代表签字后生效。</w:t>
      </w:r>
    </w:p>
    <w:p w14:paraId="6DDA6F2B">
      <w:pPr>
        <w:numPr>
          <w:ilvl w:val="0"/>
          <w:numId w:val="9"/>
        </w:numPr>
        <w:tabs>
          <w:tab w:val="left" w:pos="1170"/>
        </w:tabs>
        <w:spacing w:line="312" w:lineRule="auto"/>
        <w:ind w:left="10" w:firstLine="3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本协议书的有效期为双方签订之日起至该工程竣工验收合格止</w:t>
      </w:r>
    </w:p>
    <w:p w14:paraId="4D2D9847">
      <w:pPr>
        <w:numPr>
          <w:ilvl w:val="0"/>
          <w:numId w:val="9"/>
        </w:numPr>
        <w:tabs>
          <w:tab w:val="left" w:pos="1170"/>
        </w:tabs>
        <w:spacing w:line="312"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本协议书一式三份，甲、乙双方各执一份，监察室一份。</w:t>
      </w:r>
    </w:p>
    <w:p w14:paraId="51B238C3">
      <w:pPr>
        <w:pStyle w:val="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宋体" w:hAnsi="宋体" w:eastAsia="宋体" w:cs="宋体"/>
          <w:color w:val="000000"/>
          <w:sz w:val="24"/>
          <w:szCs w:val="24"/>
          <w:highlight w:val="none"/>
        </w:rPr>
      </w:pPr>
    </w:p>
    <w:p w14:paraId="26A8C2F7">
      <w:pPr>
        <w:pStyle w:val="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宋体" w:hAnsi="宋体" w:eastAsia="宋体" w:cs="宋体"/>
          <w:color w:val="000000"/>
          <w:sz w:val="24"/>
          <w:szCs w:val="24"/>
          <w:highlight w:val="none"/>
        </w:rPr>
      </w:pPr>
    </w:p>
    <w:p w14:paraId="2D9D6E22">
      <w:pPr>
        <w:pStyle w:val="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宋体" w:hAnsi="宋体" w:eastAsia="宋体" w:cs="宋体"/>
          <w:color w:val="000000"/>
          <w:sz w:val="24"/>
          <w:szCs w:val="24"/>
          <w:highlight w:val="none"/>
        </w:rPr>
      </w:pPr>
    </w:p>
    <w:p w14:paraId="585B0651">
      <w:pPr>
        <w:pStyle w:val="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甲方单位：（盖章）         乙方单位：（盖章）</w:t>
      </w:r>
    </w:p>
    <w:p w14:paraId="7902E55C">
      <w:pPr>
        <w:pStyle w:val="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甲方代表：                 乙方代表：</w:t>
      </w:r>
    </w:p>
    <w:p w14:paraId="31B52BA3">
      <w:pPr>
        <w:spacing w:line="360" w:lineRule="auto"/>
        <w:ind w:firstLine="1200" w:firstLineChars="5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年   月   日                  年   月   日</w:t>
      </w:r>
    </w:p>
    <w:p w14:paraId="4F2B6B5D">
      <w:pPr>
        <w:jc w:val="both"/>
        <w:rPr>
          <w:rFonts w:hint="eastAsia" w:ascii="宋体" w:hAnsi="宋体" w:eastAsia="宋体" w:cs="宋体"/>
          <w:sz w:val="24"/>
          <w:szCs w:val="24"/>
          <w:highlight w:val="none"/>
        </w:rPr>
      </w:pPr>
    </w:p>
    <w:p w14:paraId="23DC2BF5">
      <w:pPr>
        <w:spacing w:line="360" w:lineRule="auto"/>
        <w:jc w:val="both"/>
        <w:rPr>
          <w:rFonts w:hint="eastAsia" w:ascii="宋体" w:hAnsi="宋体" w:eastAsia="宋体" w:cs="宋体"/>
          <w:sz w:val="24"/>
          <w:szCs w:val="24"/>
          <w:highlight w:val="none"/>
        </w:rPr>
      </w:pPr>
    </w:p>
    <w:p w14:paraId="13FE19FA">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9181AA1">
      <w:pPr>
        <w:spacing w:line="360" w:lineRule="auto"/>
        <w:jc w:val="both"/>
        <w:rPr>
          <w:rFonts w:hint="eastAsia" w:ascii="宋体" w:hAnsi="宋体" w:eastAsia="宋体" w:cs="宋体"/>
          <w:b/>
          <w:bCs/>
          <w:sz w:val="24"/>
          <w:szCs w:val="24"/>
          <w:highlight w:val="none"/>
        </w:rPr>
      </w:pPr>
      <w:r>
        <w:rPr>
          <w:rFonts w:hint="eastAsia" w:ascii="宋体" w:hAnsi="宋体" w:eastAsia="宋体" w:cs="宋体"/>
          <w:sz w:val="24"/>
          <w:szCs w:val="24"/>
          <w:highlight w:val="none"/>
        </w:rPr>
        <w:t>附件</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p>
    <w:p w14:paraId="679F9D52">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施工</w:t>
      </w:r>
      <w:r>
        <w:rPr>
          <w:rFonts w:hint="eastAsia" w:ascii="宋体" w:hAnsi="宋体" w:eastAsia="宋体" w:cs="宋体"/>
          <w:b/>
          <w:bCs/>
          <w:color w:val="000000"/>
          <w:sz w:val="24"/>
          <w:szCs w:val="24"/>
          <w:highlight w:val="none"/>
        </w:rPr>
        <w:t>安全生产责任状</w:t>
      </w:r>
    </w:p>
    <w:p w14:paraId="13D7E240">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甲方（发包方）：</w:t>
      </w:r>
      <w:r>
        <w:rPr>
          <w:rFonts w:hint="eastAsia" w:ascii="宋体" w:hAnsi="宋体" w:eastAsia="宋体" w:cs="宋体"/>
          <w:color w:val="000000"/>
          <w:sz w:val="24"/>
          <w:szCs w:val="24"/>
          <w:highlight w:val="none"/>
          <w:u w:val="single"/>
        </w:rPr>
        <w:t xml:space="preserve">                 </w:t>
      </w:r>
    </w:p>
    <w:p w14:paraId="07DF187C">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乙方（承包方）：</w:t>
      </w:r>
      <w:r>
        <w:rPr>
          <w:rFonts w:hint="eastAsia" w:ascii="宋体" w:hAnsi="宋体" w:eastAsia="宋体" w:cs="宋体"/>
          <w:color w:val="000000"/>
          <w:sz w:val="24"/>
          <w:szCs w:val="24"/>
          <w:highlight w:val="none"/>
          <w:u w:val="single"/>
        </w:rPr>
        <w:t xml:space="preserve">                 </w:t>
      </w:r>
    </w:p>
    <w:p w14:paraId="0B48B2B5">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为了切实贯彻落实《</w:t>
      </w:r>
      <w:r>
        <w:rPr>
          <w:rFonts w:hint="eastAsia" w:ascii="宋体" w:hAnsi="宋体" w:eastAsia="宋体" w:cs="宋体"/>
          <w:color w:val="000000"/>
          <w:sz w:val="24"/>
          <w:szCs w:val="24"/>
          <w:highlight w:val="none"/>
          <w:lang w:eastAsia="zh-CN"/>
        </w:rPr>
        <w:t>中华人民共和国安全生产法</w:t>
      </w:r>
      <w:r>
        <w:rPr>
          <w:rFonts w:hint="eastAsia" w:ascii="宋体" w:hAnsi="宋体" w:eastAsia="宋体" w:cs="宋体"/>
          <w:color w:val="000000"/>
          <w:sz w:val="24"/>
          <w:szCs w:val="24"/>
          <w:highlight w:val="none"/>
        </w:rPr>
        <w:t>》坚持“安全第一、预防为主、综合治理”的方针，明确责任、防范事故，确保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项目施工的安全，结合本项目工作实际，双方特签订本项目安全施工责任状。</w:t>
      </w:r>
    </w:p>
    <w:p w14:paraId="5202B3FC">
      <w:pPr>
        <w:numPr>
          <w:ilvl w:val="0"/>
          <w:numId w:val="10"/>
        </w:numPr>
        <w:tabs>
          <w:tab w:val="left" w:pos="1170"/>
        </w:tabs>
        <w:spacing w:line="360" w:lineRule="auto"/>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甲方的权利和义务：</w:t>
      </w:r>
    </w:p>
    <w:p w14:paraId="3FA8BEDA">
      <w:pPr>
        <w:numPr>
          <w:ilvl w:val="0"/>
          <w:numId w:val="1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甲方负责对乙方的施工现场进行安全、消防、卫生等各项检查。</w:t>
      </w:r>
    </w:p>
    <w:p w14:paraId="1F796962">
      <w:pPr>
        <w:numPr>
          <w:ilvl w:val="0"/>
          <w:numId w:val="1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甲方负责对乙方违反有关安全、消防、卫生等各项管理规定责令限期整改，情节严重者甲方有权对乙方处以一定金额的罚款，罚款从履约保证金中扣除。</w:t>
      </w:r>
    </w:p>
    <w:p w14:paraId="29CA6DEF">
      <w:pPr>
        <w:numPr>
          <w:ilvl w:val="0"/>
          <w:numId w:val="1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乙方不服从甲方管理，对出现的隐患拒不整改，甲方有权罚款、解除乙方施工权力，直至停止施工。</w:t>
      </w:r>
    </w:p>
    <w:p w14:paraId="287CD77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二、乙方的权利和义务：</w:t>
      </w:r>
    </w:p>
    <w:p w14:paraId="10FB96A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1、乙方必须认真执行上级有关安全生产的规定，对民工加强安全教育，杜绝和抵制违章操作，违章指挥，对所管辖班组民工的安全负责，</w:t>
      </w:r>
      <w:r>
        <w:rPr>
          <w:rFonts w:hint="eastAsia" w:ascii="宋体" w:hAnsi="宋体" w:eastAsia="宋体" w:cs="宋体"/>
          <w:sz w:val="24"/>
          <w:szCs w:val="24"/>
          <w:highlight w:val="none"/>
        </w:rPr>
        <w:t>如违反本承诺，愿承担一切的法律责任和经济损失。</w:t>
      </w:r>
    </w:p>
    <w:p w14:paraId="07488AA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2、</w:t>
      </w:r>
      <w:r>
        <w:rPr>
          <w:rFonts w:hint="eastAsia" w:ascii="宋体" w:hAnsi="宋体" w:eastAsia="宋体" w:cs="宋体"/>
          <w:color w:val="000000"/>
          <w:sz w:val="24"/>
          <w:szCs w:val="24"/>
          <w:highlight w:val="none"/>
        </w:rPr>
        <w:t>乙方必须配备必要的安全、生产用品，并要求所管辖的民工每次出工时必须正确</w:t>
      </w:r>
      <w:r>
        <w:rPr>
          <w:rFonts w:hint="eastAsia" w:ascii="宋体" w:hAnsi="宋体" w:eastAsia="宋体" w:cs="宋体"/>
          <w:color w:val="000000"/>
          <w:sz w:val="24"/>
          <w:szCs w:val="24"/>
          <w:highlight w:val="none"/>
          <w:lang w:eastAsia="zh-CN"/>
        </w:rPr>
        <w:t>佩戴</w:t>
      </w:r>
      <w:r>
        <w:rPr>
          <w:rFonts w:hint="eastAsia" w:ascii="宋体" w:hAnsi="宋体" w:eastAsia="宋体" w:cs="宋体"/>
          <w:color w:val="000000"/>
          <w:sz w:val="24"/>
          <w:szCs w:val="24"/>
          <w:highlight w:val="none"/>
        </w:rPr>
        <w:t>和使用（如安全帽、安全绳等）。</w:t>
      </w:r>
    </w:p>
    <w:p w14:paraId="208FA8B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3、乙方必须经常检查所管辖班组的作业环境、设备和安全防护设施的安全状况，发现问题及时纠正解决。对特殊部位施工，必须检查相关作业人员的各种设备及安全防护设施的技术状况是否符合安全标准要求，</w:t>
      </w:r>
      <w:r>
        <w:rPr>
          <w:rFonts w:hint="eastAsia" w:ascii="宋体" w:hAnsi="宋体" w:eastAsia="宋体" w:cs="宋体"/>
          <w:color w:val="000000"/>
          <w:sz w:val="24"/>
          <w:szCs w:val="24"/>
          <w:highlight w:val="none"/>
          <w:lang w:eastAsia="zh-CN"/>
        </w:rPr>
        <w:t>认真做好</w:t>
      </w:r>
      <w:r>
        <w:rPr>
          <w:rFonts w:hint="eastAsia" w:ascii="宋体" w:hAnsi="宋体" w:eastAsia="宋体" w:cs="宋体"/>
          <w:color w:val="000000"/>
          <w:sz w:val="24"/>
          <w:szCs w:val="24"/>
          <w:highlight w:val="none"/>
        </w:rPr>
        <w:t>安全技术交底，落实安全技术措施，并监督其执行，做到不违章指挥。</w:t>
      </w:r>
    </w:p>
    <w:p w14:paraId="1F3A0ED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4、乙方必须负责组织所管辖班组民工开展各项安全活动，积极配合甲方驻现场人员的安全监督检查，及时解决其提出的安全问题。</w:t>
      </w:r>
    </w:p>
    <w:p w14:paraId="11574AB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乙方必须在发生因工伤亡或未遂事故时及时停止施工，保护现场，立即上报，对伤亡事故和未遂事故，必须查明事故发生原因，落实整改措施，经上报有关部门验收合格后方准恢复施工，不得擅自拆除现场保护设施，强行复工。否则，产生的一切后果由乙方承担。</w:t>
      </w:r>
    </w:p>
    <w:p w14:paraId="7B3AD5F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6、本责任状一式四份，甲乙双方各一份，报街道工程办两份具有同等效力。甲乙双方签名后即生效。</w:t>
      </w:r>
    </w:p>
    <w:p w14:paraId="40FCD761">
      <w:pPr>
        <w:spacing w:line="360" w:lineRule="auto"/>
        <w:ind w:firstLine="480" w:firstLineChars="200"/>
        <w:rPr>
          <w:rFonts w:hint="eastAsia" w:ascii="宋体" w:hAnsi="宋体" w:eastAsia="宋体" w:cs="宋体"/>
          <w:color w:val="000000"/>
          <w:sz w:val="24"/>
          <w:szCs w:val="24"/>
          <w:highlight w:val="none"/>
        </w:rPr>
      </w:pPr>
    </w:p>
    <w:p w14:paraId="5A9C4B07">
      <w:pPr>
        <w:spacing w:line="360" w:lineRule="auto"/>
        <w:ind w:firstLine="480" w:firstLineChars="200"/>
        <w:rPr>
          <w:rFonts w:hint="eastAsia" w:ascii="宋体" w:hAnsi="宋体" w:eastAsia="宋体" w:cs="宋体"/>
          <w:color w:val="000000"/>
          <w:sz w:val="24"/>
          <w:szCs w:val="24"/>
          <w:highlight w:val="none"/>
        </w:rPr>
      </w:pPr>
    </w:p>
    <w:p w14:paraId="568772C3">
      <w:pPr>
        <w:spacing w:line="360" w:lineRule="auto"/>
        <w:ind w:firstLine="480" w:firstLineChars="200"/>
        <w:rPr>
          <w:rFonts w:hint="eastAsia" w:ascii="宋体" w:hAnsi="宋体" w:eastAsia="宋体" w:cs="宋体"/>
          <w:color w:val="000000"/>
          <w:sz w:val="24"/>
          <w:szCs w:val="24"/>
          <w:highlight w:val="none"/>
        </w:rPr>
      </w:pPr>
    </w:p>
    <w:p w14:paraId="1AEFCDF7">
      <w:pPr>
        <w:spacing w:line="360" w:lineRule="auto"/>
        <w:ind w:firstLine="480" w:firstLineChars="200"/>
        <w:rPr>
          <w:rFonts w:hint="eastAsia" w:ascii="宋体" w:hAnsi="宋体" w:eastAsia="宋体" w:cs="宋体"/>
          <w:color w:val="000000"/>
          <w:sz w:val="24"/>
          <w:szCs w:val="24"/>
          <w:highlight w:val="none"/>
        </w:rPr>
      </w:pPr>
    </w:p>
    <w:p w14:paraId="48BAF1F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甲方盖章：                 乙方盖章：</w:t>
      </w:r>
    </w:p>
    <w:p w14:paraId="0881D7DD">
      <w:pPr>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0D1E7C69">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甲方代表：                            乙方代表：</w:t>
      </w:r>
    </w:p>
    <w:p w14:paraId="34C5313B">
      <w:pPr>
        <w:spacing w:line="360" w:lineRule="auto"/>
        <w:ind w:firstLine="480" w:firstLineChars="200"/>
        <w:rPr>
          <w:rFonts w:hint="eastAsia" w:ascii="宋体" w:hAnsi="宋体" w:eastAsia="宋体" w:cs="宋体"/>
          <w:color w:val="000000"/>
          <w:sz w:val="24"/>
          <w:szCs w:val="24"/>
          <w:highlight w:val="none"/>
        </w:rPr>
      </w:pPr>
    </w:p>
    <w:p w14:paraId="0A536078">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年   月   日                  年   月   日</w:t>
      </w:r>
    </w:p>
    <w:p w14:paraId="09F8833C">
      <w:pPr>
        <w:adjustRightInd w:val="0"/>
        <w:snapToGrid w:val="0"/>
        <w:spacing w:line="300" w:lineRule="auto"/>
        <w:ind w:firstLine="480" w:firstLineChars="200"/>
        <w:rPr>
          <w:rFonts w:ascii="宋体" w:hAnsi="宋体"/>
          <w:sz w:val="24"/>
          <w:highlight w:val="none"/>
        </w:rPr>
      </w:pPr>
      <w:r>
        <w:rPr>
          <w:rFonts w:ascii="宋体" w:hAnsi="宋体"/>
          <w:sz w:val="24"/>
          <w:highlight w:val="none"/>
        </w:rPr>
        <w:br w:type="page"/>
      </w:r>
      <w:r>
        <w:rPr>
          <w:rFonts w:hint="eastAsia" w:ascii="宋体" w:hAnsi="宋体"/>
          <w:sz w:val="24"/>
          <w:highlight w:val="none"/>
        </w:rPr>
        <w:t>附件</w:t>
      </w:r>
      <w:r>
        <w:rPr>
          <w:rFonts w:hint="eastAsia" w:ascii="宋体" w:hAnsi="宋体"/>
          <w:sz w:val="24"/>
          <w:highlight w:val="none"/>
          <w:lang w:val="en-US" w:eastAsia="zh-CN"/>
        </w:rPr>
        <w:t>4</w:t>
      </w:r>
      <w:r>
        <w:rPr>
          <w:rFonts w:hint="eastAsia" w:ascii="宋体" w:hAnsi="宋体"/>
          <w:sz w:val="24"/>
          <w:highlight w:val="none"/>
        </w:rPr>
        <w:t>：</w:t>
      </w:r>
    </w:p>
    <w:p w14:paraId="272A9B90">
      <w:pPr>
        <w:adjustRightInd w:val="0"/>
        <w:snapToGrid w:val="0"/>
        <w:spacing w:after="240" w:line="300" w:lineRule="auto"/>
        <w:jc w:val="center"/>
        <w:rPr>
          <w:rFonts w:ascii="宋体" w:hAnsi="宋体"/>
          <w:sz w:val="28"/>
          <w:highlight w:val="none"/>
        </w:rPr>
      </w:pPr>
      <w:r>
        <w:rPr>
          <w:rFonts w:hint="eastAsia" w:ascii="宋体" w:hAnsi="宋体"/>
          <w:sz w:val="28"/>
          <w:highlight w:val="none"/>
        </w:rPr>
        <w:t>承包人承揽工程项目一览表</w:t>
      </w:r>
    </w:p>
    <w:tbl>
      <w:tblPr>
        <w:tblStyle w:val="45"/>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895"/>
        <w:gridCol w:w="900"/>
        <w:gridCol w:w="700"/>
        <w:gridCol w:w="600"/>
        <w:gridCol w:w="1100"/>
        <w:gridCol w:w="800"/>
        <w:gridCol w:w="1200"/>
        <w:gridCol w:w="900"/>
        <w:gridCol w:w="1000"/>
      </w:tblGrid>
      <w:tr w14:paraId="06BD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center"/>
          </w:tcPr>
          <w:p w14:paraId="63894273">
            <w:pPr>
              <w:adjustRightInd w:val="0"/>
              <w:snapToGrid w:val="0"/>
              <w:spacing w:line="300" w:lineRule="auto"/>
              <w:jc w:val="center"/>
              <w:rPr>
                <w:rFonts w:ascii="宋体" w:hAnsi="宋体"/>
                <w:sz w:val="21"/>
                <w:highlight w:val="none"/>
              </w:rPr>
            </w:pPr>
            <w:r>
              <w:rPr>
                <w:rFonts w:hint="eastAsia" w:ascii="宋体" w:hAnsi="宋体"/>
                <w:sz w:val="21"/>
                <w:highlight w:val="none"/>
              </w:rPr>
              <w:t>单位改造工程</w:t>
            </w:r>
          </w:p>
        </w:tc>
        <w:tc>
          <w:tcPr>
            <w:tcW w:w="895" w:type="dxa"/>
            <w:tcBorders>
              <w:top w:val="single" w:color="auto" w:sz="4" w:space="0"/>
              <w:left w:val="single" w:color="auto" w:sz="4" w:space="0"/>
              <w:bottom w:val="single" w:color="auto" w:sz="4" w:space="0"/>
              <w:right w:val="single" w:color="auto" w:sz="4" w:space="0"/>
            </w:tcBorders>
            <w:noWrap w:val="0"/>
            <w:vAlign w:val="center"/>
          </w:tcPr>
          <w:p w14:paraId="537F70F1">
            <w:pPr>
              <w:adjustRightInd w:val="0"/>
              <w:snapToGrid w:val="0"/>
              <w:spacing w:line="300" w:lineRule="auto"/>
              <w:jc w:val="center"/>
              <w:rPr>
                <w:rFonts w:ascii="宋体" w:hAnsi="宋体"/>
                <w:sz w:val="21"/>
                <w:highlight w:val="none"/>
              </w:rPr>
            </w:pPr>
            <w:r>
              <w:rPr>
                <w:rFonts w:hint="eastAsia" w:ascii="宋体" w:hAnsi="宋体"/>
                <w:sz w:val="21"/>
                <w:highlight w:val="none"/>
              </w:rPr>
              <w:t>建设 规模</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92CCEA9">
            <w:pPr>
              <w:adjustRightInd w:val="0"/>
              <w:snapToGrid w:val="0"/>
              <w:spacing w:line="300" w:lineRule="auto"/>
              <w:jc w:val="center"/>
              <w:rPr>
                <w:rFonts w:ascii="宋体" w:hAnsi="宋体"/>
                <w:sz w:val="21"/>
                <w:highlight w:val="none"/>
              </w:rPr>
            </w:pPr>
            <w:r>
              <w:rPr>
                <w:rFonts w:hint="eastAsia" w:ascii="宋体" w:hAnsi="宋体"/>
                <w:sz w:val="21"/>
                <w:highlight w:val="none"/>
              </w:rPr>
              <w:t>建筑面积（平方米）</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38A358D">
            <w:pPr>
              <w:adjustRightInd w:val="0"/>
              <w:snapToGrid w:val="0"/>
              <w:spacing w:line="300" w:lineRule="auto"/>
              <w:jc w:val="center"/>
              <w:rPr>
                <w:rFonts w:ascii="宋体" w:hAnsi="宋体"/>
                <w:sz w:val="21"/>
                <w:highlight w:val="none"/>
              </w:rPr>
            </w:pPr>
            <w:r>
              <w:rPr>
                <w:rFonts w:hint="eastAsia" w:ascii="宋体" w:hAnsi="宋体"/>
                <w:sz w:val="21"/>
                <w:highlight w:val="none"/>
              </w:rPr>
              <w:t>结构</w:t>
            </w:r>
          </w:p>
        </w:tc>
        <w:tc>
          <w:tcPr>
            <w:tcW w:w="600" w:type="dxa"/>
            <w:tcBorders>
              <w:top w:val="single" w:color="auto" w:sz="4" w:space="0"/>
              <w:left w:val="single" w:color="auto" w:sz="4" w:space="0"/>
              <w:bottom w:val="single" w:color="auto" w:sz="4" w:space="0"/>
              <w:right w:val="single" w:color="auto" w:sz="4" w:space="0"/>
            </w:tcBorders>
            <w:noWrap w:val="0"/>
            <w:vAlign w:val="center"/>
          </w:tcPr>
          <w:p w14:paraId="7510BE09">
            <w:pPr>
              <w:adjustRightInd w:val="0"/>
              <w:snapToGrid w:val="0"/>
              <w:spacing w:line="300" w:lineRule="auto"/>
              <w:jc w:val="center"/>
              <w:rPr>
                <w:rFonts w:ascii="宋体" w:hAnsi="宋体"/>
                <w:sz w:val="21"/>
                <w:highlight w:val="none"/>
              </w:rPr>
            </w:pPr>
            <w:r>
              <w:rPr>
                <w:rFonts w:hint="eastAsia" w:ascii="宋体" w:hAnsi="宋体"/>
                <w:sz w:val="21"/>
                <w:highlight w:val="none"/>
              </w:rPr>
              <w:t>层数</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6FA0682E">
            <w:pPr>
              <w:adjustRightInd w:val="0"/>
              <w:snapToGrid w:val="0"/>
              <w:spacing w:line="300" w:lineRule="auto"/>
              <w:jc w:val="center"/>
              <w:rPr>
                <w:rFonts w:ascii="宋体" w:hAnsi="宋体"/>
                <w:sz w:val="21"/>
                <w:highlight w:val="none"/>
              </w:rPr>
            </w:pPr>
            <w:r>
              <w:rPr>
                <w:rFonts w:hint="eastAsia" w:ascii="宋体" w:hAnsi="宋体"/>
                <w:sz w:val="21"/>
                <w:highlight w:val="none"/>
              </w:rPr>
              <w:t>跨度（米）</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16FBF187">
            <w:pPr>
              <w:adjustRightInd w:val="0"/>
              <w:snapToGrid w:val="0"/>
              <w:spacing w:line="300" w:lineRule="auto"/>
              <w:jc w:val="center"/>
              <w:rPr>
                <w:rFonts w:ascii="宋体" w:hAnsi="宋体"/>
                <w:sz w:val="21"/>
                <w:highlight w:val="none"/>
              </w:rPr>
            </w:pPr>
            <w:r>
              <w:rPr>
                <w:rFonts w:hint="eastAsia" w:ascii="宋体" w:hAnsi="宋体"/>
                <w:sz w:val="21"/>
                <w:highlight w:val="none"/>
              </w:rPr>
              <w:t>设备安装内容</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984DE16">
            <w:pPr>
              <w:adjustRightInd w:val="0"/>
              <w:snapToGrid w:val="0"/>
              <w:spacing w:line="300" w:lineRule="auto"/>
              <w:jc w:val="center"/>
              <w:rPr>
                <w:rFonts w:ascii="宋体" w:hAnsi="宋体"/>
                <w:sz w:val="21"/>
                <w:highlight w:val="none"/>
              </w:rPr>
            </w:pPr>
            <w:r>
              <w:rPr>
                <w:rFonts w:hint="eastAsia" w:ascii="宋体" w:hAnsi="宋体"/>
                <w:sz w:val="21"/>
                <w:highlight w:val="none"/>
              </w:rPr>
              <w:t>工程造价（元）</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118A895">
            <w:pPr>
              <w:adjustRightInd w:val="0"/>
              <w:snapToGrid w:val="0"/>
              <w:spacing w:line="300" w:lineRule="auto"/>
              <w:jc w:val="center"/>
              <w:rPr>
                <w:rFonts w:ascii="宋体" w:hAnsi="宋体"/>
                <w:sz w:val="21"/>
                <w:highlight w:val="none"/>
              </w:rPr>
            </w:pPr>
            <w:r>
              <w:rPr>
                <w:rFonts w:hint="eastAsia" w:ascii="宋体" w:hAnsi="宋体"/>
                <w:sz w:val="21"/>
                <w:highlight w:val="none"/>
              </w:rPr>
              <w:t>开工日期</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6F6EE974">
            <w:pPr>
              <w:adjustRightInd w:val="0"/>
              <w:snapToGrid w:val="0"/>
              <w:spacing w:line="300" w:lineRule="auto"/>
              <w:jc w:val="center"/>
              <w:rPr>
                <w:rFonts w:ascii="宋体" w:hAnsi="宋体"/>
                <w:sz w:val="21"/>
                <w:highlight w:val="none"/>
              </w:rPr>
            </w:pPr>
            <w:r>
              <w:rPr>
                <w:rFonts w:hint="eastAsia" w:ascii="宋体" w:hAnsi="宋体"/>
                <w:sz w:val="21"/>
                <w:highlight w:val="none"/>
              </w:rPr>
              <w:t>竣工日期</w:t>
            </w:r>
          </w:p>
        </w:tc>
      </w:tr>
      <w:tr w14:paraId="6CCE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1F9D8940">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557A856F">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423C7922">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11F90289">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7F1CC004">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09E5070A">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0CA10CAD">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6274A0F9">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27C27805">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69A8876E">
            <w:pPr>
              <w:adjustRightInd w:val="0"/>
              <w:snapToGrid w:val="0"/>
              <w:spacing w:line="300" w:lineRule="auto"/>
              <w:rPr>
                <w:rFonts w:ascii="宋体" w:hAnsi="宋体"/>
                <w:sz w:val="24"/>
                <w:highlight w:val="none"/>
              </w:rPr>
            </w:pPr>
          </w:p>
        </w:tc>
      </w:tr>
      <w:tr w14:paraId="35844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4F8647A7">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2545EFFC">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0872CD7C">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3DA68065">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05EDF42C">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0DF17EBC">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4139AE0F">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78C43A88">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1DA07265">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3775627D">
            <w:pPr>
              <w:adjustRightInd w:val="0"/>
              <w:snapToGrid w:val="0"/>
              <w:spacing w:line="300" w:lineRule="auto"/>
              <w:rPr>
                <w:rFonts w:ascii="宋体" w:hAnsi="宋体"/>
                <w:sz w:val="24"/>
                <w:highlight w:val="none"/>
              </w:rPr>
            </w:pPr>
          </w:p>
        </w:tc>
      </w:tr>
      <w:tr w14:paraId="376E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2D416831">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2FB9953C">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5E406314">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4DC8A7AD">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4A880DD6">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6FF1F6F6">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1F509F99">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05874D1C">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3A78AA45">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4DE124F3">
            <w:pPr>
              <w:adjustRightInd w:val="0"/>
              <w:snapToGrid w:val="0"/>
              <w:spacing w:line="300" w:lineRule="auto"/>
              <w:rPr>
                <w:rFonts w:ascii="宋体" w:hAnsi="宋体"/>
                <w:sz w:val="24"/>
                <w:highlight w:val="none"/>
              </w:rPr>
            </w:pPr>
          </w:p>
        </w:tc>
      </w:tr>
      <w:tr w14:paraId="5216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2A9D6CA8">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11B65146">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15DB3589">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70D225C6">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69E70DAB">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60EBBD70">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04263B43">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03FE5A9B">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78EEC755">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6479C230">
            <w:pPr>
              <w:adjustRightInd w:val="0"/>
              <w:snapToGrid w:val="0"/>
              <w:spacing w:line="300" w:lineRule="auto"/>
              <w:rPr>
                <w:rFonts w:ascii="宋体" w:hAnsi="宋体"/>
                <w:sz w:val="24"/>
                <w:highlight w:val="none"/>
              </w:rPr>
            </w:pPr>
          </w:p>
        </w:tc>
      </w:tr>
    </w:tbl>
    <w:p w14:paraId="4CA5C61E">
      <w:pPr>
        <w:adjustRightInd w:val="0"/>
        <w:snapToGrid w:val="0"/>
        <w:spacing w:line="300" w:lineRule="auto"/>
        <w:rPr>
          <w:rFonts w:ascii="宋体" w:hAnsi="宋体"/>
          <w:sz w:val="24"/>
          <w:highlight w:val="none"/>
        </w:rPr>
      </w:pPr>
    </w:p>
    <w:p w14:paraId="6E54DB91">
      <w:pPr>
        <w:adjustRightInd w:val="0"/>
        <w:snapToGrid w:val="0"/>
        <w:spacing w:line="300" w:lineRule="auto"/>
        <w:ind w:firstLine="480" w:firstLineChars="200"/>
        <w:rPr>
          <w:rFonts w:ascii="宋体" w:hAnsi="宋体"/>
          <w:sz w:val="24"/>
          <w:highlight w:val="none"/>
        </w:rPr>
      </w:pPr>
    </w:p>
    <w:p w14:paraId="573EFB79">
      <w:pPr>
        <w:adjustRightInd w:val="0"/>
        <w:snapToGrid w:val="0"/>
        <w:spacing w:line="300" w:lineRule="auto"/>
        <w:ind w:firstLine="480" w:firstLineChars="200"/>
        <w:rPr>
          <w:rFonts w:ascii="宋体" w:hAnsi="宋体"/>
          <w:sz w:val="24"/>
          <w:highlight w:val="none"/>
        </w:rPr>
      </w:pPr>
    </w:p>
    <w:p w14:paraId="2D2C0998">
      <w:pPr>
        <w:adjustRightInd w:val="0"/>
        <w:snapToGrid w:val="0"/>
        <w:spacing w:line="300" w:lineRule="auto"/>
        <w:ind w:firstLine="480" w:firstLineChars="200"/>
        <w:rPr>
          <w:rFonts w:ascii="宋体" w:hAnsi="宋体"/>
          <w:sz w:val="24"/>
          <w:highlight w:val="none"/>
        </w:rPr>
      </w:pPr>
    </w:p>
    <w:p w14:paraId="7E1AAC3A">
      <w:pPr>
        <w:adjustRightInd w:val="0"/>
        <w:snapToGrid w:val="0"/>
        <w:spacing w:line="300" w:lineRule="auto"/>
        <w:ind w:firstLine="480" w:firstLineChars="200"/>
        <w:rPr>
          <w:rFonts w:ascii="宋体" w:hAnsi="宋体"/>
          <w:sz w:val="24"/>
          <w:highlight w:val="none"/>
        </w:rPr>
      </w:pPr>
    </w:p>
    <w:p w14:paraId="5D4AE6BC">
      <w:pPr>
        <w:adjustRightInd w:val="0"/>
        <w:snapToGrid w:val="0"/>
        <w:spacing w:line="300" w:lineRule="auto"/>
        <w:ind w:firstLine="480" w:firstLineChars="200"/>
        <w:rPr>
          <w:rFonts w:ascii="宋体" w:hAnsi="宋体"/>
          <w:sz w:val="24"/>
          <w:highlight w:val="none"/>
        </w:rPr>
      </w:pPr>
    </w:p>
    <w:p w14:paraId="215A9FE8">
      <w:pPr>
        <w:adjustRightInd w:val="0"/>
        <w:snapToGrid w:val="0"/>
        <w:spacing w:line="300" w:lineRule="auto"/>
        <w:ind w:firstLine="480" w:firstLineChars="200"/>
        <w:rPr>
          <w:rFonts w:ascii="宋体" w:hAnsi="宋体"/>
          <w:sz w:val="24"/>
          <w:highlight w:val="none"/>
        </w:rPr>
      </w:pPr>
      <w:r>
        <w:rPr>
          <w:rFonts w:hint="eastAsia" w:ascii="宋体" w:hAnsi="宋体"/>
          <w:sz w:val="24"/>
          <w:highlight w:val="none"/>
        </w:rPr>
        <w:t>附件</w:t>
      </w:r>
      <w:r>
        <w:rPr>
          <w:rFonts w:hint="eastAsia" w:ascii="宋体" w:hAnsi="宋体"/>
          <w:sz w:val="24"/>
          <w:highlight w:val="none"/>
          <w:lang w:val="en-US" w:eastAsia="zh-CN"/>
        </w:rPr>
        <w:t>5</w:t>
      </w:r>
      <w:r>
        <w:rPr>
          <w:rFonts w:hint="eastAsia" w:ascii="宋体" w:hAnsi="宋体"/>
          <w:sz w:val="24"/>
          <w:highlight w:val="none"/>
        </w:rPr>
        <w:t>：</w:t>
      </w:r>
    </w:p>
    <w:p w14:paraId="63D1C026">
      <w:pPr>
        <w:adjustRightInd w:val="0"/>
        <w:snapToGrid w:val="0"/>
        <w:spacing w:line="300" w:lineRule="auto"/>
        <w:jc w:val="center"/>
        <w:rPr>
          <w:rFonts w:ascii="宋体" w:hAnsi="宋体"/>
          <w:sz w:val="28"/>
          <w:highlight w:val="none"/>
        </w:rPr>
      </w:pPr>
      <w:r>
        <w:rPr>
          <w:rFonts w:hint="eastAsia" w:ascii="宋体" w:hAnsi="宋体"/>
          <w:sz w:val="28"/>
          <w:highlight w:val="none"/>
        </w:rPr>
        <w:t>发包人供应材料设备一览表</w:t>
      </w:r>
    </w:p>
    <w:tbl>
      <w:tblPr>
        <w:tblStyle w:val="45"/>
        <w:tblW w:w="930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147"/>
        <w:gridCol w:w="1100"/>
        <w:gridCol w:w="800"/>
        <w:gridCol w:w="700"/>
        <w:gridCol w:w="700"/>
        <w:gridCol w:w="1100"/>
        <w:gridCol w:w="1100"/>
        <w:gridCol w:w="1100"/>
        <w:gridCol w:w="800"/>
      </w:tblGrid>
      <w:tr w14:paraId="0EDC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7A76773B">
            <w:pPr>
              <w:adjustRightInd w:val="0"/>
              <w:snapToGrid w:val="0"/>
              <w:spacing w:line="300" w:lineRule="auto"/>
              <w:jc w:val="center"/>
              <w:rPr>
                <w:rFonts w:ascii="宋体" w:hAnsi="宋体"/>
                <w:sz w:val="21"/>
                <w:highlight w:val="none"/>
              </w:rPr>
            </w:pPr>
            <w:r>
              <w:rPr>
                <w:rFonts w:hint="eastAsia" w:ascii="宋体" w:hAnsi="宋体"/>
                <w:sz w:val="21"/>
                <w:highlight w:val="none"/>
              </w:rPr>
              <w:t>序号</w:t>
            </w:r>
          </w:p>
        </w:tc>
        <w:tc>
          <w:tcPr>
            <w:tcW w:w="1147" w:type="dxa"/>
            <w:tcBorders>
              <w:top w:val="single" w:color="auto" w:sz="4" w:space="0"/>
              <w:left w:val="single" w:color="auto" w:sz="4" w:space="0"/>
              <w:bottom w:val="single" w:color="auto" w:sz="4" w:space="0"/>
              <w:right w:val="single" w:color="auto" w:sz="4" w:space="0"/>
            </w:tcBorders>
            <w:noWrap w:val="0"/>
            <w:vAlign w:val="center"/>
          </w:tcPr>
          <w:p w14:paraId="0BD49A90">
            <w:pPr>
              <w:adjustRightInd w:val="0"/>
              <w:snapToGrid w:val="0"/>
              <w:spacing w:line="300" w:lineRule="auto"/>
              <w:jc w:val="center"/>
              <w:rPr>
                <w:rFonts w:ascii="宋体" w:hAnsi="宋体"/>
                <w:sz w:val="21"/>
                <w:highlight w:val="none"/>
              </w:rPr>
            </w:pPr>
            <w:r>
              <w:rPr>
                <w:rFonts w:hint="eastAsia" w:ascii="宋体" w:hAnsi="宋体"/>
                <w:sz w:val="21"/>
                <w:highlight w:val="none"/>
              </w:rPr>
              <w:t>材料设备品种</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7248F76">
            <w:pPr>
              <w:adjustRightInd w:val="0"/>
              <w:snapToGrid w:val="0"/>
              <w:spacing w:line="300" w:lineRule="auto"/>
              <w:jc w:val="center"/>
              <w:rPr>
                <w:rFonts w:ascii="宋体" w:hAnsi="宋体"/>
                <w:sz w:val="21"/>
                <w:highlight w:val="none"/>
              </w:rPr>
            </w:pPr>
            <w:r>
              <w:rPr>
                <w:rFonts w:hint="eastAsia" w:ascii="宋体" w:hAnsi="宋体"/>
                <w:sz w:val="21"/>
                <w:highlight w:val="none"/>
              </w:rPr>
              <w:t>规格型号</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0A8D5B1B">
            <w:pPr>
              <w:adjustRightInd w:val="0"/>
              <w:snapToGrid w:val="0"/>
              <w:spacing w:line="300" w:lineRule="auto"/>
              <w:jc w:val="center"/>
              <w:rPr>
                <w:rFonts w:ascii="宋体" w:hAnsi="宋体"/>
                <w:sz w:val="21"/>
                <w:highlight w:val="none"/>
              </w:rPr>
            </w:pPr>
            <w:r>
              <w:rPr>
                <w:rFonts w:hint="eastAsia" w:ascii="宋体" w:hAnsi="宋体"/>
                <w:sz w:val="21"/>
                <w:highlight w:val="none"/>
              </w:rPr>
              <w:t>单位</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F2C25EF">
            <w:pPr>
              <w:adjustRightInd w:val="0"/>
              <w:snapToGrid w:val="0"/>
              <w:spacing w:line="300" w:lineRule="auto"/>
              <w:jc w:val="center"/>
              <w:rPr>
                <w:rFonts w:ascii="宋体" w:hAnsi="宋体"/>
                <w:sz w:val="21"/>
                <w:highlight w:val="none"/>
              </w:rPr>
            </w:pPr>
            <w:r>
              <w:rPr>
                <w:rFonts w:hint="eastAsia" w:ascii="宋体" w:hAnsi="宋体"/>
                <w:sz w:val="21"/>
                <w:highlight w:val="none"/>
              </w:rPr>
              <w:t>数量</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4C269BD">
            <w:pPr>
              <w:adjustRightInd w:val="0"/>
              <w:snapToGrid w:val="0"/>
              <w:spacing w:line="300" w:lineRule="auto"/>
              <w:jc w:val="center"/>
              <w:rPr>
                <w:rFonts w:ascii="宋体" w:hAnsi="宋体"/>
                <w:sz w:val="21"/>
                <w:highlight w:val="none"/>
              </w:rPr>
            </w:pPr>
            <w:r>
              <w:rPr>
                <w:rFonts w:hint="eastAsia" w:ascii="宋体" w:hAnsi="宋体"/>
                <w:sz w:val="21"/>
                <w:highlight w:val="none"/>
              </w:rPr>
              <w:t>单价</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714440B4">
            <w:pPr>
              <w:adjustRightInd w:val="0"/>
              <w:snapToGrid w:val="0"/>
              <w:spacing w:line="300" w:lineRule="auto"/>
              <w:jc w:val="center"/>
              <w:rPr>
                <w:rFonts w:ascii="宋体" w:hAnsi="宋体"/>
                <w:sz w:val="21"/>
                <w:highlight w:val="none"/>
              </w:rPr>
            </w:pPr>
            <w:r>
              <w:rPr>
                <w:rFonts w:hint="eastAsia" w:ascii="宋体" w:hAnsi="宋体"/>
                <w:sz w:val="21"/>
                <w:highlight w:val="none"/>
              </w:rPr>
              <w:t>质量等级</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CA3638E">
            <w:pPr>
              <w:adjustRightInd w:val="0"/>
              <w:snapToGrid w:val="0"/>
              <w:spacing w:line="300" w:lineRule="auto"/>
              <w:jc w:val="center"/>
              <w:rPr>
                <w:rFonts w:ascii="宋体" w:hAnsi="宋体"/>
                <w:sz w:val="21"/>
                <w:highlight w:val="none"/>
              </w:rPr>
            </w:pPr>
            <w:r>
              <w:rPr>
                <w:rFonts w:hint="eastAsia" w:ascii="宋体" w:hAnsi="宋体"/>
                <w:sz w:val="21"/>
                <w:highlight w:val="none"/>
              </w:rPr>
              <w:t>供应时间</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0283FF3D">
            <w:pPr>
              <w:adjustRightInd w:val="0"/>
              <w:snapToGrid w:val="0"/>
              <w:spacing w:line="300" w:lineRule="auto"/>
              <w:jc w:val="center"/>
              <w:rPr>
                <w:rFonts w:ascii="宋体" w:hAnsi="宋体"/>
                <w:sz w:val="21"/>
                <w:highlight w:val="none"/>
              </w:rPr>
            </w:pPr>
            <w:r>
              <w:rPr>
                <w:rFonts w:hint="eastAsia" w:ascii="宋体" w:hAnsi="宋体"/>
                <w:sz w:val="21"/>
                <w:highlight w:val="none"/>
              </w:rPr>
              <w:t>送达地点</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32F964C6">
            <w:pPr>
              <w:adjustRightInd w:val="0"/>
              <w:snapToGrid w:val="0"/>
              <w:spacing w:line="300" w:lineRule="auto"/>
              <w:jc w:val="center"/>
              <w:rPr>
                <w:rFonts w:ascii="宋体" w:hAnsi="宋体"/>
                <w:sz w:val="21"/>
                <w:highlight w:val="none"/>
              </w:rPr>
            </w:pPr>
            <w:r>
              <w:rPr>
                <w:rFonts w:hint="eastAsia" w:ascii="宋体" w:hAnsi="宋体"/>
                <w:sz w:val="21"/>
                <w:highlight w:val="none"/>
              </w:rPr>
              <w:t>备注</w:t>
            </w:r>
          </w:p>
        </w:tc>
      </w:tr>
      <w:tr w14:paraId="0C44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71C4D389">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343FA17F">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9EEE1CD">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19F53DA3">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66C4A453">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3C86854E">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5012E9B">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DDC2F9B">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7B1BDC9E">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612AA39D">
            <w:pPr>
              <w:adjustRightInd w:val="0"/>
              <w:snapToGrid w:val="0"/>
              <w:spacing w:line="300" w:lineRule="auto"/>
              <w:jc w:val="center"/>
              <w:rPr>
                <w:rFonts w:ascii="宋体" w:hAnsi="宋体"/>
                <w:sz w:val="24"/>
                <w:highlight w:val="none"/>
              </w:rPr>
            </w:pPr>
          </w:p>
        </w:tc>
      </w:tr>
      <w:tr w14:paraId="4F0BB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5AF08ECB">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1C090096">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540C55F8">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3DA6EFBF">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38F0E9C1">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0901D511">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37717AA">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290A8A3">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32A76695">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9DA8BD2">
            <w:pPr>
              <w:adjustRightInd w:val="0"/>
              <w:snapToGrid w:val="0"/>
              <w:spacing w:line="300" w:lineRule="auto"/>
              <w:jc w:val="center"/>
              <w:rPr>
                <w:rFonts w:ascii="宋体" w:hAnsi="宋体"/>
                <w:sz w:val="24"/>
                <w:highlight w:val="none"/>
              </w:rPr>
            </w:pPr>
          </w:p>
        </w:tc>
      </w:tr>
      <w:tr w14:paraId="0346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4FD064A9">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0B401C6F">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0967712">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652C0B5">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64B633ED">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47C08499">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696BDB77">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7AD0589B">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65A44D15">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42B2C3A6">
            <w:pPr>
              <w:adjustRightInd w:val="0"/>
              <w:snapToGrid w:val="0"/>
              <w:spacing w:line="300" w:lineRule="auto"/>
              <w:jc w:val="center"/>
              <w:rPr>
                <w:rFonts w:ascii="宋体" w:hAnsi="宋体"/>
                <w:sz w:val="24"/>
                <w:highlight w:val="none"/>
              </w:rPr>
            </w:pPr>
          </w:p>
        </w:tc>
      </w:tr>
      <w:tr w14:paraId="2294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4F9EAA80">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4DB2510C">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0C5407E1">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3A0B4FC2">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49A2BD0E">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5E4D42CB">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5BFB4727">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54D72D23">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F4E045B">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29054A9E">
            <w:pPr>
              <w:adjustRightInd w:val="0"/>
              <w:snapToGrid w:val="0"/>
              <w:spacing w:line="300" w:lineRule="auto"/>
              <w:jc w:val="center"/>
              <w:rPr>
                <w:rFonts w:ascii="宋体" w:hAnsi="宋体"/>
                <w:sz w:val="24"/>
                <w:highlight w:val="none"/>
              </w:rPr>
            </w:pPr>
          </w:p>
        </w:tc>
      </w:tr>
    </w:tbl>
    <w:p w14:paraId="22BDE911">
      <w:pPr>
        <w:rPr>
          <w:highlight w:val="none"/>
        </w:rPr>
      </w:pPr>
    </w:p>
    <w:p w14:paraId="63F0842A">
      <w:pPr>
        <w:rPr>
          <w:rFonts w:ascii="宋体" w:hAnsi="宋体"/>
          <w:sz w:val="24"/>
          <w:highlight w:val="none"/>
        </w:rPr>
      </w:pPr>
    </w:p>
    <w:p w14:paraId="285D348F">
      <w:pPr>
        <w:rPr>
          <w:rFonts w:ascii="宋体" w:hAnsi="宋体"/>
          <w:sz w:val="24"/>
          <w:highlight w:val="none"/>
        </w:rPr>
      </w:pPr>
    </w:p>
    <w:p w14:paraId="6BE4BECC">
      <w:pPr>
        <w:rPr>
          <w:rFonts w:ascii="宋体" w:hAnsi="宋体"/>
          <w:sz w:val="24"/>
          <w:highlight w:val="none"/>
        </w:rPr>
      </w:pPr>
    </w:p>
    <w:p w14:paraId="1D28832F">
      <w:pPr>
        <w:rPr>
          <w:highlight w:val="none"/>
        </w:rPr>
      </w:pPr>
    </w:p>
    <w:p w14:paraId="501BB2FE">
      <w:pPr>
        <w:rPr>
          <w:highlight w:val="none"/>
        </w:rPr>
      </w:pPr>
    </w:p>
    <w:p w14:paraId="4D3B2FF6">
      <w:pPr>
        <w:rPr>
          <w:rFonts w:ascii="宋体" w:hAnsi="宋体"/>
          <w:sz w:val="24"/>
          <w:highlight w:val="none"/>
        </w:rPr>
      </w:pPr>
    </w:p>
    <w:p w14:paraId="5B727D32">
      <w:pPr>
        <w:rPr>
          <w:rFonts w:ascii="宋体" w:hAnsi="宋体"/>
          <w:sz w:val="24"/>
          <w:highlight w:val="none"/>
        </w:rPr>
      </w:pPr>
    </w:p>
    <w:p w14:paraId="2FA712FD">
      <w:pPr>
        <w:rPr>
          <w:rFonts w:ascii="宋体" w:hAnsi="宋体"/>
          <w:sz w:val="24"/>
          <w:highlight w:val="none"/>
        </w:rPr>
      </w:pPr>
    </w:p>
    <w:p w14:paraId="6F0DF4F1">
      <w:pPr>
        <w:rPr>
          <w:highlight w:val="none"/>
        </w:rPr>
      </w:pPr>
    </w:p>
    <w:p w14:paraId="59D01FD5">
      <w:pPr>
        <w:rPr>
          <w:highlight w:val="none"/>
        </w:rPr>
      </w:pPr>
    </w:p>
    <w:p w14:paraId="133ACB31">
      <w:pPr>
        <w:rPr>
          <w:rFonts w:ascii="宋体" w:hAnsi="宋体"/>
          <w:sz w:val="24"/>
          <w:highlight w:val="none"/>
        </w:rPr>
      </w:pPr>
    </w:p>
    <w:p w14:paraId="042FEB6A">
      <w:pPr>
        <w:rPr>
          <w:rFonts w:ascii="宋体" w:hAnsi="宋体"/>
          <w:sz w:val="24"/>
          <w:highlight w:val="none"/>
        </w:rPr>
      </w:pPr>
    </w:p>
    <w:p w14:paraId="4221C14A">
      <w:pPr>
        <w:rPr>
          <w:rFonts w:ascii="宋体" w:hAnsi="宋体"/>
          <w:sz w:val="24"/>
          <w:highlight w:val="none"/>
        </w:rPr>
      </w:pPr>
    </w:p>
    <w:p w14:paraId="589FE3C9">
      <w:pPr>
        <w:rPr>
          <w:highlight w:val="none"/>
        </w:rPr>
      </w:pPr>
    </w:p>
    <w:p w14:paraId="44ED121D">
      <w:pPr>
        <w:rPr>
          <w:rFonts w:asciiTheme="minorEastAsia" w:hAnsiTheme="minorEastAsia" w:eastAsiaTheme="minorEastAsia"/>
        </w:rPr>
      </w:pPr>
    </w:p>
    <w:bookmarkEnd w:id="164"/>
    <w:p w14:paraId="4834D2E7">
      <w:pPr>
        <w:rPr>
          <w:rFonts w:ascii="宋体" w:hAnsi="宋体" w:cs="宋体"/>
          <w:color w:val="000000" w:themeColor="text1"/>
          <w:sz w:val="24"/>
          <w:szCs w:val="24"/>
        </w:rPr>
      </w:pPr>
    </w:p>
    <w:p w14:paraId="2A504FC3">
      <w:pPr>
        <w:numPr>
          <w:ilvl w:val="0"/>
          <w:numId w:val="12"/>
        </w:numPr>
        <w:jc w:val="center"/>
        <w:rPr>
          <w:rFonts w:ascii="黑体" w:eastAsia="黑体"/>
          <w:sz w:val="44"/>
          <w:szCs w:val="44"/>
        </w:rPr>
      </w:pPr>
      <w:r>
        <w:rPr>
          <w:rFonts w:hint="eastAsia" w:ascii="黑体" w:eastAsia="黑体"/>
          <w:sz w:val="44"/>
          <w:szCs w:val="44"/>
        </w:rPr>
        <w:t>采购需求</w:t>
      </w:r>
      <w:bookmarkEnd w:id="165"/>
      <w:bookmarkEnd w:id="166"/>
      <w:bookmarkEnd w:id="167"/>
      <w:bookmarkStart w:id="190" w:name="_Toc26554093"/>
      <w:bookmarkStart w:id="191" w:name="_Toc49090575"/>
    </w:p>
    <w:p w14:paraId="146D89C7">
      <w:pPr>
        <w:spacing w:line="360" w:lineRule="auto"/>
        <w:rPr>
          <w:rFonts w:ascii="宋体" w:hAnsi="宋体" w:cs="宋体"/>
        </w:rPr>
      </w:pPr>
      <w:r>
        <w:rPr>
          <w:rFonts w:hint="eastAsia" w:ascii="宋体" w:hAnsi="宋体" w:cs="宋体"/>
        </w:rPr>
        <w:t>4.1 项目概况</w:t>
      </w:r>
    </w:p>
    <w:p w14:paraId="4A00F9C6">
      <w:pPr>
        <w:spacing w:line="360" w:lineRule="auto"/>
        <w:rPr>
          <w:rFonts w:ascii="宋体" w:hAnsi="宋体" w:cs="宋体"/>
        </w:rPr>
      </w:pPr>
      <w:r>
        <w:rPr>
          <w:rFonts w:hint="eastAsia" w:ascii="宋体" w:hAnsi="宋体" w:cs="宋体"/>
        </w:rPr>
        <w:t>4.1.1建设目标</w:t>
      </w:r>
    </w:p>
    <w:p w14:paraId="401EFDAC">
      <w:pPr>
        <w:spacing w:line="360" w:lineRule="auto"/>
        <w:ind w:firstLine="420"/>
        <w:rPr>
          <w:rFonts w:ascii="宋体" w:hAnsi="宋体" w:cs="宋体"/>
        </w:rPr>
      </w:pPr>
      <w:r>
        <w:rPr>
          <w:rFonts w:hint="eastAsia" w:ascii="宋体" w:hAnsi="宋体" w:cs="宋体"/>
        </w:rPr>
        <w:t>项目质量等级要求：符合国家质量验收标准；</w:t>
      </w:r>
    </w:p>
    <w:p w14:paraId="19653112">
      <w:pPr>
        <w:spacing w:line="360" w:lineRule="auto"/>
        <w:ind w:firstLine="420"/>
        <w:rPr>
          <w:rFonts w:ascii="宋体" w:hAnsi="宋体" w:cs="宋体"/>
        </w:rPr>
      </w:pPr>
      <w:r>
        <w:rPr>
          <w:rFonts w:hint="eastAsia" w:ascii="宋体" w:hAnsi="宋体" w:cs="宋体"/>
        </w:rPr>
        <w:t>项目施工安全要求：满足行政主管部门的要求；</w:t>
      </w:r>
    </w:p>
    <w:p w14:paraId="48338F93">
      <w:pPr>
        <w:spacing w:line="360" w:lineRule="auto"/>
        <w:rPr>
          <w:rFonts w:ascii="宋体" w:hAnsi="宋体" w:cs="宋体"/>
        </w:rPr>
      </w:pPr>
      <w:r>
        <w:rPr>
          <w:rFonts w:hint="eastAsia" w:ascii="宋体" w:hAnsi="宋体" w:cs="宋体"/>
        </w:rPr>
        <w:t>4.1.2 项目建设遵循标准</w:t>
      </w:r>
    </w:p>
    <w:p w14:paraId="15438DC6">
      <w:pPr>
        <w:spacing w:line="360" w:lineRule="auto"/>
        <w:ind w:firstLine="420"/>
        <w:rPr>
          <w:rFonts w:ascii="宋体" w:hAnsi="宋体" w:cs="宋体"/>
        </w:rPr>
      </w:pPr>
      <w:r>
        <w:rPr>
          <w:rFonts w:ascii="宋体" w:hAnsi="宋体" w:cs="宋体"/>
        </w:rPr>
        <w:t>1</w:t>
      </w:r>
      <w:r>
        <w:rPr>
          <w:rFonts w:hint="eastAsia" w:ascii="宋体" w:hAnsi="宋体" w:cs="宋体"/>
        </w:rPr>
        <w:t>、本工程采用的计价规范《建设工程工程量清单计价规范》</w:t>
      </w:r>
      <w:r>
        <w:rPr>
          <w:rFonts w:ascii="宋体" w:hAnsi="宋体" w:cs="宋体"/>
        </w:rPr>
        <w:t xml:space="preserve"> (GB50500-2013)</w:t>
      </w:r>
      <w:r>
        <w:rPr>
          <w:rFonts w:hint="eastAsia" w:ascii="宋体" w:hAnsi="宋体" w:cs="宋体"/>
        </w:rPr>
        <w:t>执行。</w:t>
      </w:r>
    </w:p>
    <w:p w14:paraId="3C113E36">
      <w:pPr>
        <w:spacing w:line="360" w:lineRule="auto"/>
        <w:ind w:firstLine="420"/>
        <w:rPr>
          <w:rFonts w:ascii="宋体" w:hAnsi="宋体" w:cs="宋体"/>
        </w:rPr>
      </w:pPr>
      <w:r>
        <w:rPr>
          <w:rFonts w:ascii="宋体" w:hAnsi="宋体" w:cs="宋体"/>
        </w:rPr>
        <w:t>2</w:t>
      </w:r>
      <w:r>
        <w:rPr>
          <w:rFonts w:hint="eastAsia" w:ascii="宋体" w:hAnsi="宋体" w:cs="宋体"/>
        </w:rPr>
        <w:t>、本工程材料价格参照最新《南京市建设工程材料市场信息价格》进行调整。</w:t>
      </w:r>
    </w:p>
    <w:p w14:paraId="1CAB3001">
      <w:pPr>
        <w:spacing w:line="360" w:lineRule="auto"/>
        <w:rPr>
          <w:rFonts w:ascii="宋体" w:hAnsi="宋体" w:cs="宋体"/>
        </w:rPr>
      </w:pPr>
      <w:r>
        <w:rPr>
          <w:rFonts w:hint="eastAsia" w:ascii="宋体" w:hAnsi="宋体" w:cs="宋体"/>
        </w:rPr>
        <w:t>4.1.3工程规模及内容描述</w:t>
      </w:r>
    </w:p>
    <w:p w14:paraId="4B68C538">
      <w:pPr>
        <w:spacing w:line="360" w:lineRule="auto"/>
        <w:ind w:firstLine="420"/>
        <w:rPr>
          <w:rFonts w:ascii="宋体" w:hAnsi="宋体" w:cs="宋体"/>
        </w:rPr>
      </w:pPr>
      <w:r>
        <w:rPr>
          <w:rFonts w:hint="eastAsia" w:ascii="宋体" w:hAnsi="宋体" w:cs="宋体"/>
        </w:rPr>
        <w:t>采购需求：</w:t>
      </w:r>
      <w:r>
        <w:rPr>
          <w:rFonts w:hint="eastAsia" w:ascii="宋体" w:hAnsi="宋体" w:cs="宋体"/>
          <w:lang w:eastAsia="zh-CN"/>
        </w:rPr>
        <w:t>江浦街道部分小区电动车车库消防安全提升工程</w:t>
      </w:r>
      <w:r>
        <w:rPr>
          <w:rFonts w:hint="eastAsia" w:ascii="宋体" w:hAnsi="宋体" w:cs="宋体"/>
          <w:lang w:val="en-US" w:eastAsia="zh-CN"/>
        </w:rPr>
        <w:t>施工</w:t>
      </w:r>
      <w:r>
        <w:rPr>
          <w:rFonts w:hint="eastAsia" w:ascii="宋体" w:hAnsi="宋体" w:cs="宋体"/>
        </w:rPr>
        <w:t>，具体详见工程量清单。</w:t>
      </w:r>
    </w:p>
    <w:p w14:paraId="5C5B3D59">
      <w:pPr>
        <w:spacing w:line="360" w:lineRule="auto"/>
        <w:rPr>
          <w:rFonts w:ascii="宋体" w:hAnsi="宋体" w:cs="宋体"/>
        </w:rPr>
      </w:pPr>
      <w:r>
        <w:rPr>
          <w:rFonts w:hint="eastAsia" w:ascii="宋体" w:hAnsi="宋体" w:cs="宋体"/>
        </w:rPr>
        <w:t>4.2 实施要求</w:t>
      </w:r>
    </w:p>
    <w:tbl>
      <w:tblPr>
        <w:tblStyle w:val="45"/>
        <w:tblW w:w="958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25"/>
        <w:gridCol w:w="2012"/>
        <w:gridCol w:w="5945"/>
      </w:tblGrid>
      <w:tr w14:paraId="5B59B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2" w:hRule="atLeast"/>
        </w:trPr>
        <w:tc>
          <w:tcPr>
            <w:tcW w:w="1625" w:type="dxa"/>
            <w:noWrap/>
            <w:vAlign w:val="center"/>
          </w:tcPr>
          <w:p w14:paraId="3C7AAE12">
            <w:pPr>
              <w:spacing w:before="134" w:line="360" w:lineRule="auto"/>
              <w:jc w:val="center"/>
              <w:rPr>
                <w:rFonts w:ascii="宋体" w:hAnsi="宋体" w:cs="宋体"/>
                <w:spacing w:val="-3"/>
              </w:rPr>
            </w:pPr>
            <w:r>
              <w:rPr>
                <w:rFonts w:hint="eastAsia" w:ascii="宋体" w:hAnsi="宋体" w:cs="宋体"/>
                <w:spacing w:val="-3"/>
              </w:rPr>
              <w:t>序号</w:t>
            </w:r>
          </w:p>
        </w:tc>
        <w:tc>
          <w:tcPr>
            <w:tcW w:w="2012" w:type="dxa"/>
            <w:noWrap/>
            <w:vAlign w:val="center"/>
          </w:tcPr>
          <w:p w14:paraId="28688F08">
            <w:pPr>
              <w:spacing w:before="134" w:line="360" w:lineRule="auto"/>
              <w:jc w:val="center"/>
              <w:rPr>
                <w:rFonts w:ascii="宋体" w:hAnsi="宋体" w:cs="宋体"/>
                <w:spacing w:val="-3"/>
              </w:rPr>
            </w:pPr>
            <w:r>
              <w:rPr>
                <w:rFonts w:hint="eastAsia" w:ascii="宋体" w:hAnsi="宋体" w:cs="宋体"/>
                <w:spacing w:val="-3"/>
              </w:rPr>
              <w:t>名称</w:t>
            </w:r>
          </w:p>
        </w:tc>
        <w:tc>
          <w:tcPr>
            <w:tcW w:w="5945" w:type="dxa"/>
            <w:noWrap/>
            <w:vAlign w:val="center"/>
          </w:tcPr>
          <w:p w14:paraId="396CF04A">
            <w:pPr>
              <w:spacing w:before="134" w:line="360" w:lineRule="auto"/>
              <w:jc w:val="center"/>
              <w:rPr>
                <w:rFonts w:ascii="宋体" w:hAnsi="宋体" w:cs="宋体"/>
                <w:spacing w:val="-3"/>
              </w:rPr>
            </w:pPr>
            <w:r>
              <w:rPr>
                <w:rFonts w:hint="eastAsia" w:ascii="宋体" w:hAnsi="宋体" w:cs="宋体"/>
                <w:spacing w:val="-3"/>
              </w:rPr>
              <w:t>实施要求</w:t>
            </w:r>
          </w:p>
        </w:tc>
      </w:tr>
      <w:tr w14:paraId="25B9C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6" w:hRule="atLeast"/>
        </w:trPr>
        <w:tc>
          <w:tcPr>
            <w:tcW w:w="1625" w:type="dxa"/>
            <w:noWrap/>
            <w:vAlign w:val="center"/>
          </w:tcPr>
          <w:p w14:paraId="07F53EAA">
            <w:pPr>
              <w:spacing w:before="130" w:line="360" w:lineRule="auto"/>
              <w:ind w:right="193"/>
              <w:jc w:val="center"/>
              <w:rPr>
                <w:rFonts w:ascii="宋体" w:hAnsi="宋体" w:cs="宋体"/>
              </w:rPr>
            </w:pPr>
            <w:r>
              <w:rPr>
                <w:rFonts w:hint="eastAsia" w:ascii="宋体" w:hAnsi="宋体" w:cs="宋体"/>
              </w:rPr>
              <w:t>1.1</w:t>
            </w:r>
          </w:p>
        </w:tc>
        <w:tc>
          <w:tcPr>
            <w:tcW w:w="2012" w:type="dxa"/>
            <w:noWrap/>
            <w:vAlign w:val="center"/>
          </w:tcPr>
          <w:p w14:paraId="611531DB">
            <w:pPr>
              <w:spacing w:before="130" w:line="360" w:lineRule="auto"/>
              <w:ind w:right="193"/>
              <w:jc w:val="center"/>
              <w:rPr>
                <w:rFonts w:ascii="宋体" w:hAnsi="宋体" w:cs="宋体"/>
              </w:rPr>
            </w:pPr>
            <w:r>
              <w:rPr>
                <w:rFonts w:hint="eastAsia" w:ascii="宋体" w:hAnsi="宋体" w:cs="宋体"/>
              </w:rPr>
              <w:t>报价要求</w:t>
            </w:r>
          </w:p>
        </w:tc>
        <w:tc>
          <w:tcPr>
            <w:tcW w:w="5945" w:type="dxa"/>
            <w:noWrap/>
            <w:vAlign w:val="center"/>
          </w:tcPr>
          <w:p w14:paraId="3AC428B1">
            <w:pPr>
              <w:spacing w:before="130" w:line="360" w:lineRule="auto"/>
              <w:ind w:right="193"/>
              <w:rPr>
                <w:rFonts w:ascii="宋体" w:hAnsi="宋体" w:cs="宋体"/>
                <w:highlight w:val="none"/>
              </w:rPr>
            </w:pPr>
            <w:r>
              <w:rPr>
                <w:rFonts w:hint="eastAsia" w:ascii="宋体" w:hAnsi="宋体" w:cs="宋体"/>
              </w:rPr>
              <w:t>1、</w:t>
            </w:r>
            <w:r>
              <w:rPr>
                <w:rFonts w:hint="eastAsia" w:ascii="宋体" w:hAnsi="宋体" w:cs="宋体"/>
                <w:highlight w:val="none"/>
              </w:rPr>
              <w:t>本项目工期为：</w:t>
            </w:r>
            <w:r>
              <w:rPr>
                <w:rFonts w:hint="eastAsia" w:ascii="宋体" w:hAnsi="宋体" w:cs="宋体"/>
                <w:highlight w:val="none"/>
                <w:lang w:val="en-US" w:eastAsia="zh-CN"/>
              </w:rPr>
              <w:t>45</w:t>
            </w:r>
            <w:r>
              <w:rPr>
                <w:rFonts w:hint="eastAsia" w:ascii="宋体" w:hAnsi="宋体" w:cs="宋体"/>
                <w:highlight w:val="none"/>
              </w:rPr>
              <w:t>日</w:t>
            </w:r>
            <w:bookmarkStart w:id="216" w:name="_GoBack"/>
            <w:bookmarkEnd w:id="216"/>
            <w:r>
              <w:rPr>
                <w:rFonts w:hint="eastAsia" w:ascii="宋体" w:hAnsi="宋体" w:cs="宋体"/>
                <w:highlight w:val="none"/>
              </w:rPr>
              <w:t>历天；</w:t>
            </w:r>
          </w:p>
          <w:p w14:paraId="596AD8C2">
            <w:pPr>
              <w:spacing w:line="360" w:lineRule="auto"/>
              <w:rPr>
                <w:rFonts w:hint="eastAsia" w:ascii="宋体" w:hAnsi="宋体" w:eastAsia="宋体" w:cs="宋体"/>
                <w:lang w:eastAsia="zh-CN"/>
              </w:rPr>
            </w:pPr>
            <w:r>
              <w:rPr>
                <w:rFonts w:hint="eastAsia" w:ascii="宋体" w:hAnsi="宋体" w:cs="宋体"/>
                <w:highlight w:val="none"/>
              </w:rPr>
              <w:t>2、项目最高限价：</w:t>
            </w:r>
            <w:r>
              <w:rPr>
                <w:rFonts w:hint="eastAsia" w:ascii="宋体" w:hAnsi="宋体" w:cs="宋体"/>
                <w:highlight w:val="none"/>
                <w:lang w:eastAsia="zh-CN"/>
              </w:rPr>
              <w:t>1660947.80元</w:t>
            </w:r>
            <w:r>
              <w:rPr>
                <w:rFonts w:hint="eastAsia" w:ascii="宋体" w:hAnsi="宋体" w:cs="宋体"/>
                <w:highlight w:val="none"/>
              </w:rPr>
              <w:t xml:space="preserve">(供应商不得超过最高限价，超过为无效响应) </w:t>
            </w:r>
            <w:r>
              <w:rPr>
                <w:rFonts w:hint="eastAsia" w:ascii="宋体" w:hAnsi="宋体" w:cs="宋体"/>
                <w:highlight w:val="none"/>
                <w:lang w:eastAsia="zh-CN"/>
              </w:rPr>
              <w:t>；</w:t>
            </w:r>
          </w:p>
          <w:p w14:paraId="1CB667C9">
            <w:pPr>
              <w:spacing w:line="360" w:lineRule="auto"/>
              <w:rPr>
                <w:rFonts w:ascii="宋体" w:hAnsi="宋体" w:cs="宋体"/>
              </w:rPr>
            </w:pPr>
            <w:r>
              <w:rPr>
                <w:rFonts w:hint="eastAsia" w:ascii="宋体" w:hAnsi="宋体" w:cs="宋体"/>
              </w:rPr>
              <w:t>3、供应商须根据本项目附件中提供的工程量清单进行报价，加盖公章后上传，不得擅自修改清单中内容，否则视为无效标。</w:t>
            </w:r>
          </w:p>
        </w:tc>
      </w:tr>
      <w:tr w14:paraId="6E72B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6" w:hRule="atLeast"/>
        </w:trPr>
        <w:tc>
          <w:tcPr>
            <w:tcW w:w="1625" w:type="dxa"/>
            <w:noWrap/>
            <w:vAlign w:val="center"/>
          </w:tcPr>
          <w:p w14:paraId="03F2603D">
            <w:pPr>
              <w:spacing w:before="130" w:line="360" w:lineRule="auto"/>
              <w:ind w:right="193"/>
              <w:jc w:val="center"/>
              <w:rPr>
                <w:rFonts w:ascii="宋体" w:hAnsi="宋体" w:cs="宋体"/>
              </w:rPr>
            </w:pPr>
            <w:r>
              <w:rPr>
                <w:rFonts w:hint="eastAsia" w:ascii="宋体" w:hAnsi="宋体" w:cs="宋体"/>
              </w:rPr>
              <w:t>1.2</w:t>
            </w:r>
          </w:p>
        </w:tc>
        <w:tc>
          <w:tcPr>
            <w:tcW w:w="2012" w:type="dxa"/>
            <w:noWrap/>
            <w:vAlign w:val="center"/>
          </w:tcPr>
          <w:p w14:paraId="0E7C5CB1">
            <w:pPr>
              <w:jc w:val="center"/>
            </w:pPr>
          </w:p>
          <w:p w14:paraId="6C4FF658">
            <w:pPr>
              <w:jc w:val="center"/>
            </w:pPr>
          </w:p>
          <w:p w14:paraId="798ABF9F">
            <w:pPr>
              <w:jc w:val="center"/>
            </w:pPr>
          </w:p>
          <w:p w14:paraId="68182207">
            <w:pPr>
              <w:jc w:val="center"/>
            </w:pPr>
            <w:r>
              <w:rPr>
                <w:rFonts w:hint="eastAsia" w:ascii="宋体" w:hAnsi="宋体" w:cs="宋体"/>
              </w:rPr>
              <w:t>★</w:t>
            </w:r>
            <w:r>
              <w:rPr>
                <w:rFonts w:hint="eastAsia"/>
              </w:rPr>
              <w:t>项目经理要求</w:t>
            </w:r>
          </w:p>
          <w:p w14:paraId="31E39627">
            <w:pPr>
              <w:jc w:val="center"/>
              <w:rPr>
                <w:rFonts w:ascii="宋体" w:hAnsi="宋体" w:cs="宋体"/>
              </w:rPr>
            </w:pPr>
          </w:p>
        </w:tc>
        <w:tc>
          <w:tcPr>
            <w:tcW w:w="5945" w:type="dxa"/>
            <w:noWrap/>
          </w:tcPr>
          <w:p w14:paraId="7C989200">
            <w:pPr>
              <w:spacing w:line="360" w:lineRule="auto"/>
              <w:rPr>
                <w:rFonts w:ascii="宋体" w:hAnsi="宋体" w:cs="宋体"/>
              </w:rPr>
            </w:pPr>
            <w:r>
              <w:rPr>
                <w:rFonts w:hint="eastAsia" w:ascii="宋体" w:hAnsi="宋体" w:cs="宋体"/>
              </w:rPr>
              <w:t>项目经理必须满足下列条件</w:t>
            </w:r>
            <w:r>
              <w:rPr>
                <w:rFonts w:hint="eastAsia" w:ascii="宋体" w:hAnsi="宋体" w:cs="宋体"/>
                <w:b/>
                <w:bCs/>
              </w:rPr>
              <w:t>（提供</w:t>
            </w:r>
            <w:r>
              <w:rPr>
                <w:rFonts w:hint="eastAsia" w:ascii="宋体" w:hAnsi="宋体" w:cs="宋体"/>
                <w:b/>
                <w:bCs/>
                <w:lang w:val="en-US" w:eastAsia="zh-CN"/>
              </w:rPr>
              <w:t>以下</w:t>
            </w:r>
            <w:r>
              <w:rPr>
                <w:rFonts w:hint="eastAsia" w:ascii="宋体" w:hAnsi="宋体" w:cs="宋体"/>
                <w:b/>
                <w:bCs/>
              </w:rPr>
              <w:t>承诺书加盖公章</w:t>
            </w:r>
            <w:r>
              <w:rPr>
                <w:rFonts w:hint="eastAsia" w:ascii="宋体" w:hAnsi="宋体" w:cs="宋体"/>
                <w:b/>
                <w:bCs/>
                <w:lang w:eastAsia="zh-CN"/>
              </w:rPr>
              <w:t>，</w:t>
            </w:r>
            <w:r>
              <w:rPr>
                <w:rFonts w:hint="eastAsia" w:ascii="宋体" w:hAnsi="宋体" w:cs="宋体"/>
                <w:b/>
                <w:bCs/>
                <w:lang w:val="en-US" w:eastAsia="zh-CN"/>
              </w:rPr>
              <w:t>格式自拟</w:t>
            </w:r>
            <w:r>
              <w:rPr>
                <w:rFonts w:hint="eastAsia" w:ascii="宋体" w:hAnsi="宋体" w:cs="宋体"/>
                <w:b/>
                <w:bCs/>
              </w:rPr>
              <w:t>）</w:t>
            </w:r>
          </w:p>
          <w:p w14:paraId="2408E414">
            <w:pPr>
              <w:spacing w:line="360" w:lineRule="auto"/>
              <w:rPr>
                <w:rFonts w:ascii="宋体" w:hAnsi="宋体" w:cs="宋体"/>
              </w:rPr>
            </w:pPr>
            <w:r>
              <w:rPr>
                <w:rFonts w:hint="eastAsia" w:ascii="宋体" w:hAnsi="宋体" w:cs="宋体"/>
                <w:lang w:val="en-US" w:eastAsia="zh-CN"/>
              </w:rPr>
              <w:t>1、</w:t>
            </w:r>
            <w:r>
              <w:rPr>
                <w:rFonts w:hint="eastAsia" w:ascii="宋体" w:hAnsi="宋体" w:cs="宋体"/>
              </w:rPr>
              <w:t>项目负责人不得同时在两个或者两个以上单位受聘或者执业(包括但不仅限于以下两种情形)：(一)同时在两个及以上单位签订劳动合同或缴纳社会保险；(二)将本人执(职)业资格证书同时注册在两个及以上单位。</w:t>
            </w:r>
            <w:r>
              <w:rPr>
                <w:rFonts w:hint="eastAsia" w:ascii="宋体" w:hAnsi="宋体" w:cs="宋体"/>
                <w:lang w:val="en-US" w:eastAsia="zh-CN"/>
              </w:rPr>
              <w:t>2、</w:t>
            </w:r>
            <w:r>
              <w:rPr>
                <w:rFonts w:hint="eastAsia" w:ascii="宋体" w:hAnsi="宋体" w:cs="宋体"/>
              </w:rPr>
              <w:t>项目负责人不得同时在其他公司担任法定代表人，不得是个体工商户经营者；</w:t>
            </w:r>
            <w:r>
              <w:rPr>
                <w:rFonts w:hint="eastAsia" w:ascii="宋体" w:hAnsi="宋体" w:cs="宋体"/>
                <w:lang w:val="en-US" w:eastAsia="zh-CN"/>
              </w:rPr>
              <w:t>3、</w:t>
            </w:r>
            <w:r>
              <w:rPr>
                <w:rFonts w:hint="eastAsia" w:ascii="宋体" w:hAnsi="宋体" w:cs="宋体"/>
              </w:rPr>
              <w:t>项目负责人不得同时在其他公司担任公司董事、监事、高级管理人员。公司董事、监事、高级管理人员的变更信息以国家企业信用信息系统的变更备案信息为准。</w:t>
            </w:r>
          </w:p>
          <w:p w14:paraId="7B729089">
            <w:pPr>
              <w:numPr>
                <w:ilvl w:val="0"/>
                <w:numId w:val="0"/>
              </w:numPr>
              <w:spacing w:line="360" w:lineRule="auto"/>
              <w:rPr>
                <w:rFonts w:ascii="宋体" w:hAnsi="宋体" w:cs="宋体"/>
              </w:rPr>
            </w:pPr>
            <w:r>
              <w:rPr>
                <w:rFonts w:hint="eastAsia" w:ascii="宋体" w:hAnsi="宋体" w:cs="宋体"/>
                <w:lang w:val="en-US" w:eastAsia="zh-CN"/>
              </w:rPr>
              <w:t>4、</w:t>
            </w:r>
            <w:r>
              <w:rPr>
                <w:rFonts w:hint="eastAsia" w:ascii="宋体" w:hAnsi="宋体" w:cs="宋体"/>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p>
          <w:p w14:paraId="0CB74E4D">
            <w:pPr>
              <w:spacing w:line="360" w:lineRule="auto"/>
              <w:rPr>
                <w:rFonts w:ascii="宋体" w:hAnsi="宋体" w:cs="宋体"/>
              </w:rPr>
            </w:pPr>
            <w:r>
              <w:rPr>
                <w:rFonts w:hint="eastAsia" w:ascii="宋体" w:hAnsi="宋体" w:cs="宋体"/>
                <w:lang w:val="en-US" w:eastAsia="zh-CN"/>
              </w:rPr>
              <w:t>5、</w:t>
            </w:r>
            <w:r>
              <w:rPr>
                <w:rFonts w:hint="eastAsia" w:ascii="宋体" w:hAnsi="宋体" w:cs="宋体"/>
              </w:rPr>
              <w:t>项目经理无行贿犯罪行为记录；或者有行贿犯罪行为记录，但自记录之日起已超过5年的。</w:t>
            </w:r>
          </w:p>
          <w:p w14:paraId="58E7656C">
            <w:pPr>
              <w:spacing w:line="360" w:lineRule="auto"/>
            </w:pPr>
            <w:r>
              <w:rPr>
                <w:rFonts w:hint="eastAsia" w:ascii="宋体" w:hAnsi="宋体" w:cs="宋体"/>
                <w:color w:val="000000" w:themeColor="text1"/>
                <w:szCs w:val="21"/>
                <w:lang w:val="en-US" w:eastAsia="zh-CN"/>
              </w:rPr>
              <w:t>6、</w:t>
            </w:r>
            <w:r>
              <w:rPr>
                <w:rFonts w:hint="eastAsia" w:ascii="宋体" w:hAnsi="宋体" w:cs="宋体"/>
                <w:color w:val="000000" w:themeColor="text1"/>
                <w:szCs w:val="21"/>
              </w:rPr>
              <w:t>项目经理每周在现场不少于 6 天，每天不少于 8 小时，未经采购人批准不得更换。</w:t>
            </w:r>
          </w:p>
        </w:tc>
      </w:tr>
      <w:tr w14:paraId="1C827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25" w:type="dxa"/>
            <w:noWrap/>
            <w:vAlign w:val="center"/>
          </w:tcPr>
          <w:p w14:paraId="5062F689">
            <w:pPr>
              <w:spacing w:before="130" w:line="360" w:lineRule="auto"/>
              <w:ind w:right="193"/>
              <w:jc w:val="center"/>
              <w:rPr>
                <w:rFonts w:ascii="宋体" w:hAnsi="宋体" w:cs="宋体"/>
              </w:rPr>
            </w:pPr>
            <w:r>
              <w:rPr>
                <w:rFonts w:hint="eastAsia" w:ascii="宋体" w:hAnsi="宋体" w:cs="宋体"/>
              </w:rPr>
              <w:t>1.</w:t>
            </w:r>
            <w:r>
              <w:rPr>
                <w:rFonts w:ascii="宋体" w:hAnsi="宋体" w:cs="宋体"/>
              </w:rPr>
              <w:t>3</w:t>
            </w:r>
          </w:p>
        </w:tc>
        <w:tc>
          <w:tcPr>
            <w:tcW w:w="2012" w:type="dxa"/>
            <w:noWrap/>
            <w:vAlign w:val="center"/>
          </w:tcPr>
          <w:p w14:paraId="3B825FDA">
            <w:pPr>
              <w:spacing w:line="360" w:lineRule="auto"/>
              <w:jc w:val="center"/>
              <w:rPr>
                <w:rFonts w:ascii="宋体" w:hAnsi="宋体" w:cs="宋体"/>
              </w:rPr>
            </w:pPr>
            <w:r>
              <w:rPr>
                <w:rFonts w:hint="eastAsia" w:ascii="宋体" w:hAnsi="宋体" w:cs="宋体"/>
              </w:rPr>
              <w:t>报价合理性</w:t>
            </w:r>
          </w:p>
        </w:tc>
        <w:tc>
          <w:tcPr>
            <w:tcW w:w="5945" w:type="dxa"/>
            <w:noWrap/>
          </w:tcPr>
          <w:p w14:paraId="63CE0D9D">
            <w:pPr>
              <w:spacing w:line="360" w:lineRule="auto"/>
              <w:rPr>
                <w:rFonts w:ascii="宋体" w:hAnsi="宋体" w:cs="宋体"/>
              </w:rPr>
            </w:pPr>
            <w:r>
              <w:rPr>
                <w:rFonts w:hint="eastAsia" w:ascii="宋体" w:hAnsi="宋体" w:cs="宋体"/>
              </w:rPr>
              <w:t>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p>
        </w:tc>
      </w:tr>
      <w:tr w14:paraId="7A163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96" w:hRule="atLeast"/>
        </w:trPr>
        <w:tc>
          <w:tcPr>
            <w:tcW w:w="1625" w:type="dxa"/>
            <w:noWrap/>
            <w:vAlign w:val="center"/>
          </w:tcPr>
          <w:p w14:paraId="475151C5">
            <w:pPr>
              <w:spacing w:before="130" w:line="360" w:lineRule="auto"/>
              <w:ind w:left="2126" w:right="193" w:hanging="1922"/>
              <w:jc w:val="center"/>
              <w:rPr>
                <w:rFonts w:ascii="宋体" w:hAnsi="宋体" w:cs="宋体"/>
              </w:rPr>
            </w:pPr>
            <w:r>
              <w:rPr>
                <w:rFonts w:hint="eastAsia" w:ascii="宋体" w:hAnsi="宋体" w:cs="宋体"/>
              </w:rPr>
              <w:t>1.4</w:t>
            </w:r>
          </w:p>
        </w:tc>
        <w:tc>
          <w:tcPr>
            <w:tcW w:w="2012" w:type="dxa"/>
            <w:noWrap/>
            <w:vAlign w:val="center"/>
          </w:tcPr>
          <w:p w14:paraId="500F6A25">
            <w:pPr>
              <w:spacing w:line="360" w:lineRule="auto"/>
              <w:jc w:val="center"/>
              <w:rPr>
                <w:rFonts w:ascii="宋体" w:hAnsi="宋体" w:cs="宋体"/>
              </w:rPr>
            </w:pPr>
            <w:r>
              <w:rPr>
                <w:rFonts w:hint="eastAsia" w:ascii="宋体" w:hAnsi="宋体" w:cs="宋体"/>
              </w:rPr>
              <w:t>合同履约</w:t>
            </w:r>
          </w:p>
        </w:tc>
        <w:tc>
          <w:tcPr>
            <w:tcW w:w="5945" w:type="dxa"/>
            <w:noWrap/>
          </w:tcPr>
          <w:p w14:paraId="7C704CBE">
            <w:pPr>
              <w:spacing w:line="360" w:lineRule="auto"/>
              <w:rPr>
                <w:rFonts w:ascii="宋体" w:hAnsi="宋体" w:cs="宋体"/>
              </w:rPr>
            </w:pPr>
            <w:r>
              <w:rPr>
                <w:rFonts w:hint="eastAsia" w:ascii="宋体" w:hAnsi="宋体" w:cs="宋体"/>
              </w:rPr>
              <w:t>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tc>
      </w:tr>
      <w:tr w14:paraId="5AE9E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112" w:hRule="atLeast"/>
        </w:trPr>
        <w:tc>
          <w:tcPr>
            <w:tcW w:w="1625" w:type="dxa"/>
            <w:noWrap/>
            <w:vAlign w:val="center"/>
          </w:tcPr>
          <w:p w14:paraId="596D2685">
            <w:pPr>
              <w:spacing w:before="130" w:line="360" w:lineRule="auto"/>
              <w:ind w:left="2126" w:right="193" w:hanging="1922"/>
              <w:jc w:val="center"/>
              <w:rPr>
                <w:rFonts w:ascii="宋体" w:hAnsi="宋体" w:cs="宋体"/>
              </w:rPr>
            </w:pPr>
            <w:r>
              <w:rPr>
                <w:rFonts w:hint="eastAsia" w:ascii="宋体" w:hAnsi="宋体" w:cs="宋体"/>
              </w:rPr>
              <w:t>1.5</w:t>
            </w:r>
          </w:p>
        </w:tc>
        <w:tc>
          <w:tcPr>
            <w:tcW w:w="2012" w:type="dxa"/>
            <w:noWrap/>
            <w:vAlign w:val="center"/>
          </w:tcPr>
          <w:p w14:paraId="3557D065">
            <w:pPr>
              <w:spacing w:line="360" w:lineRule="auto"/>
              <w:jc w:val="center"/>
              <w:rPr>
                <w:rFonts w:ascii="宋体" w:hAnsi="宋体" w:cs="宋体"/>
              </w:rPr>
            </w:pPr>
            <w:r>
              <w:rPr>
                <w:rFonts w:hint="eastAsia" w:ascii="宋体" w:hAnsi="宋体" w:cs="宋体"/>
              </w:rPr>
              <w:t>其他</w:t>
            </w:r>
            <w:r>
              <w:rPr>
                <w:rFonts w:ascii="宋体" w:hAnsi="宋体" w:cs="宋体"/>
              </w:rPr>
              <w:t>要求</w:t>
            </w:r>
          </w:p>
        </w:tc>
        <w:tc>
          <w:tcPr>
            <w:tcW w:w="5945" w:type="dxa"/>
            <w:noWrap/>
          </w:tcPr>
          <w:p w14:paraId="291201A5">
            <w:pPr>
              <w:spacing w:line="360" w:lineRule="auto"/>
              <w:rPr>
                <w:rFonts w:ascii="宋体" w:hAnsi="宋体" w:cs="宋体"/>
              </w:rPr>
            </w:pPr>
            <w:r>
              <w:rPr>
                <w:rFonts w:hint="eastAsia" w:ascii="宋体" w:hAnsi="宋体" w:cs="宋体"/>
              </w:rPr>
              <w:t>1、技术规范：执行国家和行业最新规范。</w:t>
            </w:r>
          </w:p>
          <w:p w14:paraId="42E57C01">
            <w:pPr>
              <w:spacing w:line="360" w:lineRule="auto"/>
              <w:rPr>
                <w:rFonts w:ascii="宋体" w:hAnsi="宋体" w:cs="宋体"/>
              </w:rPr>
            </w:pPr>
            <w:r>
              <w:rPr>
                <w:rFonts w:ascii="宋体" w:hAnsi="宋体" w:cs="宋体"/>
              </w:rPr>
              <w:t>2</w:t>
            </w:r>
            <w:r>
              <w:rPr>
                <w:rFonts w:hint="eastAsia" w:ascii="宋体" w:hAnsi="宋体" w:cs="宋体"/>
              </w:rPr>
              <w:t>、安全要求：遵守国家、地方现行工程建设安全生产有关管理规定，严格按安全标准实行文明施工管理，并随时接受行政监督机构及其安全检查人员依法实施的监督检查。</w:t>
            </w:r>
          </w:p>
          <w:p w14:paraId="37974D9C">
            <w:pPr>
              <w:spacing w:line="360" w:lineRule="auto"/>
              <w:rPr>
                <w:rFonts w:ascii="宋体" w:hAnsi="宋体" w:cs="宋体"/>
              </w:rPr>
            </w:pPr>
            <w:r>
              <w:rPr>
                <w:rFonts w:hint="eastAsia" w:ascii="宋体" w:hAnsi="宋体" w:cs="宋体"/>
              </w:rPr>
              <w:t>3、质量要求：符合国家质量验收标准</w:t>
            </w:r>
          </w:p>
        </w:tc>
      </w:tr>
      <w:tr w14:paraId="0F4F0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1" w:hRule="atLeast"/>
        </w:trPr>
        <w:tc>
          <w:tcPr>
            <w:tcW w:w="1625" w:type="dxa"/>
            <w:noWrap/>
            <w:vAlign w:val="center"/>
          </w:tcPr>
          <w:p w14:paraId="7B18BE27">
            <w:pPr>
              <w:spacing w:before="130" w:line="360" w:lineRule="auto"/>
              <w:ind w:left="2126" w:right="193" w:hanging="1922"/>
              <w:jc w:val="center"/>
              <w:rPr>
                <w:rFonts w:hint="eastAsia" w:ascii="宋体" w:hAnsi="宋体" w:eastAsia="宋体" w:cs="宋体"/>
                <w:lang w:val="en-US" w:eastAsia="zh-CN"/>
              </w:rPr>
            </w:pPr>
            <w:r>
              <w:rPr>
                <w:rFonts w:hint="eastAsia" w:ascii="宋体" w:hAnsi="宋体" w:cs="宋体"/>
              </w:rPr>
              <w:t>1.</w:t>
            </w:r>
            <w:r>
              <w:rPr>
                <w:rFonts w:hint="eastAsia" w:ascii="宋体" w:hAnsi="宋体" w:cs="宋体"/>
                <w:lang w:val="en-US" w:eastAsia="zh-CN"/>
              </w:rPr>
              <w:t>6</w:t>
            </w:r>
          </w:p>
        </w:tc>
        <w:tc>
          <w:tcPr>
            <w:tcW w:w="2012" w:type="dxa"/>
            <w:noWrap/>
            <w:vAlign w:val="center"/>
          </w:tcPr>
          <w:p w14:paraId="2DB1C5B3">
            <w:pPr>
              <w:spacing w:line="360" w:lineRule="auto"/>
              <w:jc w:val="center"/>
              <w:rPr>
                <w:rFonts w:ascii="宋体" w:hAnsi="宋体" w:cs="宋体"/>
              </w:rPr>
            </w:pPr>
            <w:r>
              <w:rPr>
                <w:rFonts w:hint="eastAsia" w:ascii="宋体" w:hAnsi="宋体" w:cs="宋体"/>
              </w:rPr>
              <w:t>勘察现场</w:t>
            </w:r>
          </w:p>
        </w:tc>
        <w:tc>
          <w:tcPr>
            <w:tcW w:w="5945" w:type="dxa"/>
            <w:noWrap/>
          </w:tcPr>
          <w:p w14:paraId="19025133">
            <w:pPr>
              <w:spacing w:line="360" w:lineRule="auto"/>
              <w:rPr>
                <w:rFonts w:ascii="宋体" w:hAnsi="宋体" w:cs="宋体"/>
              </w:rPr>
            </w:pPr>
            <w:r>
              <w:rPr>
                <w:rFonts w:hint="eastAsia" w:ascii="宋体" w:hAnsi="宋体"/>
              </w:rPr>
              <w:t>不得以不完全了解现场情况为理由而向采购人提出任何索赔或其他要求，对此采购人不承担任何责任。</w:t>
            </w:r>
          </w:p>
        </w:tc>
      </w:tr>
      <w:tr w14:paraId="62DB5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1" w:hRule="atLeast"/>
        </w:trPr>
        <w:tc>
          <w:tcPr>
            <w:tcW w:w="1625" w:type="dxa"/>
            <w:noWrap/>
            <w:vAlign w:val="center"/>
          </w:tcPr>
          <w:p w14:paraId="3DCEC5F5">
            <w:pPr>
              <w:spacing w:before="130" w:line="360" w:lineRule="auto"/>
              <w:ind w:left="2126" w:right="193" w:hanging="1922"/>
              <w:jc w:val="center"/>
              <w:rPr>
                <w:rFonts w:hint="eastAsia" w:ascii="宋体" w:hAnsi="宋体" w:eastAsia="宋体" w:cs="宋体"/>
                <w:lang w:val="en-US" w:eastAsia="zh-CN"/>
              </w:rPr>
            </w:pPr>
            <w:r>
              <w:rPr>
                <w:rFonts w:hint="eastAsia" w:ascii="宋体" w:hAnsi="宋体" w:cs="宋体"/>
              </w:rPr>
              <w:t>1.</w:t>
            </w:r>
            <w:r>
              <w:rPr>
                <w:rFonts w:hint="eastAsia" w:ascii="宋体" w:hAnsi="宋体" w:cs="宋体"/>
                <w:lang w:val="en-US" w:eastAsia="zh-CN"/>
              </w:rPr>
              <w:t>7</w:t>
            </w:r>
          </w:p>
        </w:tc>
        <w:tc>
          <w:tcPr>
            <w:tcW w:w="2012" w:type="dxa"/>
            <w:noWrap/>
            <w:vAlign w:val="center"/>
          </w:tcPr>
          <w:p w14:paraId="5106FD05">
            <w:pPr>
              <w:spacing w:line="360" w:lineRule="auto"/>
              <w:jc w:val="center"/>
              <w:rPr>
                <w:rFonts w:ascii="宋体" w:hAnsi="宋体" w:cs="宋体"/>
              </w:rPr>
            </w:pPr>
            <w:r>
              <w:rPr>
                <w:rFonts w:hint="eastAsia" w:ascii="宋体" w:hAnsi="宋体" w:cs="宋体"/>
              </w:rPr>
              <w:t>保修期</w:t>
            </w:r>
          </w:p>
        </w:tc>
        <w:tc>
          <w:tcPr>
            <w:tcW w:w="5945" w:type="dxa"/>
            <w:noWrap/>
          </w:tcPr>
          <w:p w14:paraId="4B6276A1">
            <w:pPr>
              <w:spacing w:line="360" w:lineRule="auto"/>
              <w:rPr>
                <w:rFonts w:ascii="宋体" w:hAnsi="宋体" w:cs="宋体"/>
              </w:rPr>
            </w:pPr>
            <w:r>
              <w:rPr>
                <w:rFonts w:hint="eastAsia" w:ascii="宋体" w:hAnsi="宋体" w:cs="宋体"/>
              </w:rPr>
              <w:t>根据《建设工程质量管理条例》及有关规定，工程的质量保修期如下：</w:t>
            </w:r>
          </w:p>
          <w:p w14:paraId="5EA7B7DD">
            <w:pPr>
              <w:spacing w:line="360" w:lineRule="auto"/>
              <w:rPr>
                <w:rFonts w:ascii="宋体" w:hAnsi="宋体" w:cs="宋体"/>
              </w:rPr>
            </w:pPr>
            <w:r>
              <w:rPr>
                <w:rFonts w:hint="eastAsia" w:ascii="宋体" w:hAnsi="宋体" w:cs="宋体"/>
              </w:rPr>
              <w:t>1．地基基础工程和主体结构工程为设计文件规定的工程合理使用年限；</w:t>
            </w:r>
          </w:p>
          <w:p w14:paraId="3CF6FCA4">
            <w:pPr>
              <w:spacing w:line="360" w:lineRule="auto"/>
              <w:rPr>
                <w:rFonts w:ascii="宋体" w:hAnsi="宋体" w:cs="宋体"/>
              </w:rPr>
            </w:pPr>
            <w:r>
              <w:rPr>
                <w:rFonts w:hint="eastAsia" w:ascii="宋体" w:hAnsi="宋体" w:cs="宋体"/>
              </w:rPr>
              <w:t>2．屋面防水工程、有防水要求的卫生间、房间和外墙面的防渗为 5年；</w:t>
            </w:r>
          </w:p>
          <w:p w14:paraId="2EF9959B">
            <w:pPr>
              <w:spacing w:line="360" w:lineRule="auto"/>
              <w:rPr>
                <w:rFonts w:ascii="宋体" w:hAnsi="宋体" w:cs="宋体"/>
              </w:rPr>
            </w:pPr>
            <w:r>
              <w:rPr>
                <w:rFonts w:hint="eastAsia" w:ascii="宋体" w:hAnsi="宋体" w:cs="宋体"/>
              </w:rPr>
              <w:t>3．装修工程为 2 年；</w:t>
            </w:r>
          </w:p>
          <w:p w14:paraId="40A39B75">
            <w:pPr>
              <w:spacing w:line="360" w:lineRule="auto"/>
              <w:rPr>
                <w:rFonts w:ascii="宋体" w:hAnsi="宋体" w:cs="宋体"/>
              </w:rPr>
            </w:pPr>
            <w:r>
              <w:rPr>
                <w:rFonts w:hint="eastAsia" w:ascii="宋体" w:hAnsi="宋体" w:cs="宋体"/>
              </w:rPr>
              <w:t>4．电气管线、给排水管道、设备安装工程为2年；</w:t>
            </w:r>
          </w:p>
          <w:p w14:paraId="5F12B8AB">
            <w:pPr>
              <w:spacing w:line="360" w:lineRule="auto"/>
              <w:rPr>
                <w:rFonts w:ascii="宋体" w:hAnsi="宋体" w:cs="宋体"/>
              </w:rPr>
            </w:pPr>
            <w:r>
              <w:rPr>
                <w:rFonts w:hint="eastAsia" w:ascii="宋体" w:hAnsi="宋体" w:cs="宋体"/>
              </w:rPr>
              <w:t>5．供热与供冷系统为2 个采暖期、供冷期；</w:t>
            </w:r>
          </w:p>
          <w:p w14:paraId="621A1846">
            <w:pPr>
              <w:spacing w:line="360" w:lineRule="auto"/>
              <w:rPr>
                <w:rFonts w:ascii="宋体" w:hAnsi="宋体" w:cs="宋体"/>
              </w:rPr>
            </w:pPr>
            <w:r>
              <w:rPr>
                <w:rFonts w:hint="eastAsia" w:ascii="宋体" w:hAnsi="宋体" w:cs="宋体"/>
              </w:rPr>
              <w:t>6．住宅小区内的给排水设施、道路等配套工程为 2年；</w:t>
            </w:r>
          </w:p>
          <w:p w14:paraId="67C01A0E">
            <w:pPr>
              <w:spacing w:line="360" w:lineRule="auto"/>
              <w:rPr>
                <w:rFonts w:ascii="宋体" w:hAnsi="宋体" w:cs="宋体"/>
              </w:rPr>
            </w:pPr>
            <w:r>
              <w:rPr>
                <w:rFonts w:hint="eastAsia" w:ascii="宋体" w:hAnsi="宋体" w:cs="宋体"/>
              </w:rPr>
              <w:t>7．其他项目保修期限约定如下：</w:t>
            </w:r>
          </w:p>
          <w:p w14:paraId="13D35D65">
            <w:pPr>
              <w:spacing w:line="360" w:lineRule="auto"/>
              <w:rPr>
                <w:rFonts w:ascii="宋体" w:hAnsi="宋体" w:cs="宋体"/>
              </w:rPr>
            </w:pPr>
            <w:r>
              <w:rPr>
                <w:rFonts w:hint="eastAsia" w:ascii="宋体" w:hAnsi="宋体" w:cs="宋体"/>
              </w:rPr>
              <w:t>绿化工程养护期为2年；养护级别为</w:t>
            </w:r>
            <w:r>
              <w:rPr>
                <w:rFonts w:hint="eastAsia" w:ascii="宋体" w:hAnsi="宋体" w:cs="宋体"/>
                <w:lang w:val="en-US" w:eastAsia="zh-CN"/>
              </w:rPr>
              <w:t>Ⅲ</w:t>
            </w:r>
            <w:r>
              <w:rPr>
                <w:rFonts w:hint="eastAsia" w:ascii="宋体" w:hAnsi="宋体" w:cs="宋体"/>
              </w:rPr>
              <w:t>级，2年养护保修期满工程移交时苗木成活率达98%。养护期自工程竣工验收合格之日起计算。本工程的其他项目保修期为2年。</w:t>
            </w:r>
          </w:p>
          <w:p w14:paraId="6358E553">
            <w:pPr>
              <w:spacing w:line="360" w:lineRule="auto"/>
              <w:rPr>
                <w:rFonts w:ascii="宋体" w:hAnsi="宋体"/>
              </w:rPr>
            </w:pPr>
            <w:r>
              <w:rPr>
                <w:rFonts w:hint="eastAsia" w:ascii="宋体" w:hAnsi="宋体" w:cs="宋体"/>
              </w:rPr>
              <w:t>质量保修期自工程竣工验收合格之日起计算。</w:t>
            </w:r>
          </w:p>
        </w:tc>
      </w:tr>
      <w:tr w14:paraId="6AE21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1" w:hRule="atLeast"/>
        </w:trPr>
        <w:tc>
          <w:tcPr>
            <w:tcW w:w="1625" w:type="dxa"/>
            <w:noWrap/>
            <w:vAlign w:val="center"/>
          </w:tcPr>
          <w:p w14:paraId="2B11379E">
            <w:pPr>
              <w:spacing w:before="130" w:line="360" w:lineRule="auto"/>
              <w:ind w:left="2126" w:right="193" w:hanging="1922"/>
              <w:jc w:val="center"/>
              <w:rPr>
                <w:rFonts w:hint="default" w:ascii="宋体" w:hAnsi="宋体" w:eastAsia="宋体" w:cs="宋体"/>
                <w:lang w:val="en-US" w:eastAsia="zh-CN"/>
              </w:rPr>
            </w:pPr>
            <w:r>
              <w:rPr>
                <w:rFonts w:hint="eastAsia" w:ascii="宋体" w:hAnsi="宋体" w:cs="宋体"/>
                <w:lang w:val="en-US" w:eastAsia="zh-CN"/>
              </w:rPr>
              <w:t>1.8</w:t>
            </w:r>
          </w:p>
        </w:tc>
        <w:tc>
          <w:tcPr>
            <w:tcW w:w="2012" w:type="dxa"/>
            <w:noWrap/>
            <w:vAlign w:val="center"/>
          </w:tcPr>
          <w:p w14:paraId="11365ECF">
            <w:pPr>
              <w:spacing w:line="360" w:lineRule="auto"/>
              <w:jc w:val="center"/>
              <w:rPr>
                <w:rFonts w:hint="default" w:ascii="宋体" w:hAnsi="宋体" w:eastAsia="宋体" w:cs="宋体"/>
                <w:lang w:val="en-US" w:eastAsia="zh-CN"/>
              </w:rPr>
            </w:pPr>
            <w:r>
              <w:rPr>
                <w:rFonts w:hint="eastAsia" w:ascii="宋体" w:hAnsi="宋体" w:cs="宋体"/>
                <w:lang w:val="en-US" w:eastAsia="zh-CN"/>
              </w:rPr>
              <w:t>图纸获取方式</w:t>
            </w:r>
          </w:p>
        </w:tc>
        <w:tc>
          <w:tcPr>
            <w:tcW w:w="5945" w:type="dxa"/>
            <w:noWrap/>
          </w:tcPr>
          <w:p w14:paraId="06FE9E6D">
            <w:pPr>
              <w:spacing w:line="360" w:lineRule="auto"/>
              <w:rPr>
                <w:rFonts w:hint="eastAsia" w:ascii="宋体" w:hAnsi="宋体" w:cs="宋体"/>
              </w:rPr>
            </w:pPr>
            <w:r>
              <w:rPr>
                <w:rFonts w:hint="eastAsia" w:ascii="宋体" w:hAnsi="宋体" w:cs="宋体"/>
              </w:rPr>
              <w:t>通过网盘分享的文件：江浦街道部分小区电动车车库消防安全提升工程（出图）.rar</w:t>
            </w:r>
          </w:p>
          <w:p w14:paraId="63E45F50">
            <w:pPr>
              <w:spacing w:line="360" w:lineRule="auto"/>
              <w:rPr>
                <w:rFonts w:hint="eastAsia" w:ascii="宋体" w:hAnsi="宋体" w:cs="宋体"/>
              </w:rPr>
            </w:pPr>
            <w:r>
              <w:rPr>
                <w:rFonts w:hint="eastAsia" w:ascii="宋体" w:hAnsi="宋体" w:cs="宋体"/>
              </w:rPr>
              <w:t>链接: https://pan.baidu.com/s/155cWqvtzjjVmnLZ3hqAzHg 提取码: 2026</w:t>
            </w:r>
          </w:p>
        </w:tc>
      </w:tr>
    </w:tbl>
    <w:p w14:paraId="264E32B3">
      <w:pPr>
        <w:spacing w:before="44" w:line="360" w:lineRule="auto"/>
        <w:outlineLvl w:val="1"/>
        <w:rPr>
          <w:rFonts w:ascii="宋体" w:hAnsi="宋体" w:cs="宋体"/>
          <w:spacing w:val="12"/>
        </w:rPr>
      </w:pPr>
    </w:p>
    <w:p w14:paraId="4C0152C8">
      <w:pPr>
        <w:spacing w:line="360" w:lineRule="auto"/>
        <w:rPr>
          <w:rFonts w:ascii="宋体" w:hAnsi="宋体" w:cs="宋体"/>
        </w:rPr>
      </w:pPr>
      <w:r>
        <w:rPr>
          <w:rFonts w:hint="eastAsia" w:ascii="宋体" w:hAnsi="宋体" w:cs="宋体"/>
        </w:rPr>
        <w:t>4.3 付款条件</w:t>
      </w:r>
    </w:p>
    <w:p w14:paraId="2F386478">
      <w:pPr>
        <w:widowControl/>
        <w:jc w:val="left"/>
        <w:rPr>
          <w:rFonts w:hint="eastAsia" w:ascii="宋体" w:hAnsi="宋体" w:cs="宋体"/>
        </w:rPr>
      </w:pPr>
      <w:bookmarkStart w:id="192" w:name="_Toc120614281"/>
      <w:r>
        <w:rPr>
          <w:rFonts w:hint="eastAsia" w:ascii="宋体" w:hAnsi="宋体" w:cs="宋体"/>
        </w:rPr>
        <w:t>关于付款周期的约定：</w:t>
      </w:r>
    </w:p>
    <w:p w14:paraId="5EB13FC7">
      <w:pPr>
        <w:widowControl/>
        <w:jc w:val="left"/>
        <w:rPr>
          <w:rFonts w:hint="eastAsia" w:ascii="宋体" w:hAnsi="宋体" w:cs="宋体"/>
        </w:rPr>
      </w:pPr>
      <w:r>
        <w:rPr>
          <w:rFonts w:hint="eastAsia" w:ascii="宋体" w:hAnsi="宋体" w:cs="宋体"/>
        </w:rPr>
        <w:t xml:space="preserve">根据工程项目形象进度，分期付至合同计量价的80%，工程竣工验收合格付至合同计量价的80%，发包人收到承包人递交的竣工结算报告及完整的结算资料后，在规定的期限内进行核实，最终按照确认的竣工结算报告向承包人支付工程竣工结算价款，余款扣除质量保证金（工程价款结算总额的3%），待缺陷责任期（质保期）满后无息付清。 </w:t>
      </w:r>
    </w:p>
    <w:p w14:paraId="59060C1B">
      <w:pPr>
        <w:widowControl/>
        <w:jc w:val="left"/>
        <w:rPr>
          <w:rFonts w:hint="eastAsia" w:ascii="宋体" w:hAnsi="宋体" w:cs="宋体"/>
        </w:rPr>
      </w:pPr>
      <w:r>
        <w:rPr>
          <w:rFonts w:hint="eastAsia" w:ascii="宋体" w:hAnsi="宋体" w:cs="宋体"/>
        </w:rPr>
        <w:t>注：发包人每次付款前，承包人应提供符合要求的等额增值税发票，否则发包人有权拒绝付款并不承担延迟付款的责任，且承包人仍应按约履行合同义务；</w:t>
      </w:r>
    </w:p>
    <w:p w14:paraId="45EAB659">
      <w:pPr>
        <w:widowControl/>
        <w:jc w:val="left"/>
        <w:rPr>
          <w:rFonts w:hint="eastAsia" w:ascii="宋体" w:hAnsi="宋体" w:cs="宋体"/>
        </w:rPr>
      </w:pPr>
      <w:r>
        <w:rPr>
          <w:rFonts w:hint="eastAsia" w:ascii="宋体" w:hAnsi="宋体" w:cs="宋体"/>
        </w:rPr>
        <w:t>合同计量价是指按照合同约定的计价方式对已完工程项目进行计量后，发包人应支付承包人的价款，合同计量价应扣除甲供材、暂列金额、专业暂估价等承包人没有实际发生的部分；</w:t>
      </w:r>
    </w:p>
    <w:p w14:paraId="71266674">
      <w:pPr>
        <w:widowControl/>
        <w:jc w:val="left"/>
        <w:rPr>
          <w:rFonts w:ascii="宋体" w:hAnsi="宋体" w:cs="宋体"/>
        </w:rPr>
      </w:pPr>
      <w:r>
        <w:rPr>
          <w:rFonts w:hint="eastAsia" w:ascii="宋体" w:hAnsi="宋体" w:cs="宋体"/>
        </w:rPr>
        <w:t>承包人应当按规定建立农民工工资（劳务费）专用账户，实行农民工实名制管理，按月足额支付农民工工资。发包人应当按时将人工费拨付至农民工工资专用账户。</w:t>
      </w:r>
      <w:r>
        <w:rPr>
          <w:rFonts w:ascii="宋体" w:hAnsi="宋体" w:cs="宋体"/>
        </w:rPr>
        <w:br w:type="page" w:clear="all"/>
      </w:r>
    </w:p>
    <w:p w14:paraId="2D3D27F3">
      <w:pPr>
        <w:spacing w:line="288" w:lineRule="auto"/>
        <w:jc w:val="center"/>
        <w:rPr>
          <w:szCs w:val="21"/>
        </w:rPr>
      </w:pPr>
      <w:r>
        <w:rPr>
          <w:rFonts w:hint="eastAsia" w:ascii="黑体" w:eastAsia="黑体"/>
          <w:sz w:val="44"/>
          <w:szCs w:val="44"/>
        </w:rPr>
        <w:t>第五章  评审方法与评审标准</w:t>
      </w:r>
    </w:p>
    <w:p w14:paraId="337B192E">
      <w:pPr>
        <w:spacing w:line="288" w:lineRule="auto"/>
        <w:ind w:firstLine="481"/>
        <w:rPr>
          <w:rFonts w:ascii="宋体" w:hAnsi="宋体" w:cs="宋体"/>
          <w:b/>
          <w:bCs/>
          <w:sz w:val="24"/>
          <w:szCs w:val="24"/>
        </w:rPr>
      </w:pPr>
      <w:r>
        <w:rPr>
          <w:rFonts w:hint="eastAsia" w:ascii="宋体" w:hAnsi="宋体" w:cs="宋体"/>
          <w:b/>
          <w:bCs/>
          <w:sz w:val="24"/>
          <w:szCs w:val="24"/>
        </w:rPr>
        <w:t>一、评审方法</w:t>
      </w:r>
    </w:p>
    <w:p w14:paraId="1653F232">
      <w:pPr>
        <w:tabs>
          <w:tab w:val="left" w:pos="900"/>
        </w:tabs>
        <w:spacing w:line="288" w:lineRule="auto"/>
        <w:ind w:firstLine="480"/>
        <w:rPr>
          <w:rFonts w:ascii="宋体" w:hAnsi="宋体"/>
          <w:sz w:val="24"/>
          <w:szCs w:val="24"/>
        </w:rPr>
      </w:pPr>
      <w:r>
        <w:rPr>
          <w:rFonts w:hint="eastAsia" w:ascii="宋体" w:hAnsi="宋体"/>
          <w:sz w:val="24"/>
          <w:szCs w:val="24"/>
        </w:rPr>
        <w:t>经磋商确定最终采购需求和提交最后报价的供应商后，由磋商小组采用综合评分法对提交最后报价的供应商的响应文件和最后报价进行综合评分。</w:t>
      </w:r>
    </w:p>
    <w:p w14:paraId="14C77B53">
      <w:pPr>
        <w:spacing w:line="288" w:lineRule="auto"/>
        <w:ind w:firstLine="480"/>
        <w:jc w:val="left"/>
        <w:rPr>
          <w:rFonts w:ascii="宋体" w:hAnsi="宋体"/>
          <w:sz w:val="24"/>
          <w:szCs w:val="24"/>
        </w:rPr>
      </w:pPr>
      <w:r>
        <w:rPr>
          <w:rFonts w:hint="eastAsia" w:ascii="宋体" w:hAnsi="宋体"/>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9B98DFF">
      <w:pPr>
        <w:spacing w:line="288" w:lineRule="auto"/>
        <w:ind w:firstLine="480"/>
        <w:jc w:val="left"/>
        <w:rPr>
          <w:rFonts w:ascii="宋体" w:hAnsi="宋体"/>
          <w:sz w:val="24"/>
          <w:szCs w:val="21"/>
        </w:rPr>
      </w:pPr>
      <w:r>
        <w:rPr>
          <w:rFonts w:hint="eastAsia" w:ascii="宋体" w:hAnsi="宋体"/>
          <w:sz w:val="24"/>
          <w:szCs w:val="21"/>
        </w:rPr>
        <w:t>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p>
    <w:p w14:paraId="5C3F3B82">
      <w:pPr>
        <w:spacing w:line="288" w:lineRule="auto"/>
        <w:ind w:firstLine="482"/>
        <w:rPr>
          <w:rFonts w:hint="eastAsia" w:ascii="宋体" w:hAnsi="宋体" w:cs="宋体"/>
          <w:b/>
          <w:bCs/>
          <w:sz w:val="24"/>
          <w:szCs w:val="24"/>
        </w:rPr>
      </w:pPr>
      <w:r>
        <w:rPr>
          <w:rFonts w:hint="eastAsia" w:ascii="宋体" w:hAnsi="宋体" w:cs="宋体"/>
          <w:b/>
          <w:bCs/>
          <w:sz w:val="24"/>
          <w:szCs w:val="24"/>
        </w:rPr>
        <w:t>二、政府采购政策功能落实</w:t>
      </w:r>
    </w:p>
    <w:p w14:paraId="65CE78A2">
      <w:pPr>
        <w:spacing w:line="288" w:lineRule="auto"/>
        <w:ind w:firstLine="481"/>
        <w:rPr>
          <w:rFonts w:hint="eastAsia" w:ascii="宋体" w:hAnsi="宋体" w:cs="宋体"/>
          <w:b w:val="0"/>
          <w:bCs w:val="0"/>
          <w:sz w:val="24"/>
          <w:szCs w:val="24"/>
        </w:rPr>
      </w:pPr>
      <w:r>
        <w:rPr>
          <w:rFonts w:hint="eastAsia" w:ascii="宋体" w:hAnsi="宋体" w:cs="宋体"/>
          <w:b w:val="0"/>
          <w:bCs w:val="0"/>
          <w:sz w:val="24"/>
          <w:szCs w:val="24"/>
        </w:rPr>
        <w:t>本项目专门面向中小企业采购，不执行价格扣除政策，供应商应为中小微企业、监狱企业、残疾人福利性单位。</w:t>
      </w:r>
    </w:p>
    <w:p w14:paraId="43D8DC68">
      <w:pPr>
        <w:spacing w:line="288" w:lineRule="auto"/>
        <w:ind w:firstLine="481"/>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三、评审标准</w:t>
      </w:r>
    </w:p>
    <w:tbl>
      <w:tblPr>
        <w:tblStyle w:val="45"/>
        <w:tblpPr w:leftFromText="180" w:rightFromText="180" w:vertAnchor="text" w:horzAnchor="page" w:tblpX="1323" w:tblpY="61"/>
        <w:tblW w:w="958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7"/>
        <w:gridCol w:w="1289"/>
        <w:gridCol w:w="6373"/>
        <w:gridCol w:w="740"/>
        <w:gridCol w:w="542"/>
      </w:tblGrid>
      <w:tr w14:paraId="1E9F6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3" w:hRule="atLeast"/>
        </w:trPr>
        <w:tc>
          <w:tcPr>
            <w:tcW w:w="637" w:type="dxa"/>
            <w:noWrap/>
          </w:tcPr>
          <w:p w14:paraId="1A07217D">
            <w:pPr>
              <w:spacing w:before="264" w:line="221" w:lineRule="auto"/>
              <w:ind w:left="112"/>
              <w:rPr>
                <w:rFonts w:ascii="宋体" w:hAnsi="宋体" w:cs="宋体"/>
                <w:color w:val="000000" w:themeColor="text1"/>
                <w:szCs w:val="21"/>
              </w:rPr>
            </w:pPr>
            <w:r>
              <w:rPr>
                <w:rFonts w:ascii="宋体" w:hAnsi="宋体" w:cs="宋体"/>
                <w:color w:val="000000" w:themeColor="text1"/>
                <w:spacing w:val="-2"/>
                <w:szCs w:val="21"/>
              </w:rPr>
              <w:t>序号</w:t>
            </w:r>
          </w:p>
        </w:tc>
        <w:tc>
          <w:tcPr>
            <w:tcW w:w="1289" w:type="dxa"/>
            <w:noWrap/>
          </w:tcPr>
          <w:p w14:paraId="64AD916D">
            <w:pPr>
              <w:spacing w:before="264" w:line="220" w:lineRule="auto"/>
              <w:ind w:left="226"/>
              <w:rPr>
                <w:rFonts w:ascii="宋体" w:hAnsi="宋体" w:cs="宋体"/>
                <w:color w:val="000000" w:themeColor="text1"/>
                <w:szCs w:val="21"/>
              </w:rPr>
            </w:pPr>
            <w:r>
              <w:rPr>
                <w:rFonts w:ascii="宋体" w:hAnsi="宋体" w:cs="宋体"/>
                <w:color w:val="000000" w:themeColor="text1"/>
                <w:spacing w:val="-2"/>
                <w:szCs w:val="21"/>
              </w:rPr>
              <w:t>评</w:t>
            </w:r>
            <w:r>
              <w:rPr>
                <w:rFonts w:ascii="宋体" w:hAnsi="宋体" w:cs="宋体"/>
                <w:color w:val="000000" w:themeColor="text1"/>
                <w:spacing w:val="-1"/>
                <w:szCs w:val="21"/>
              </w:rPr>
              <w:t>审因素</w:t>
            </w:r>
          </w:p>
        </w:tc>
        <w:tc>
          <w:tcPr>
            <w:tcW w:w="6373" w:type="dxa"/>
            <w:noWrap/>
          </w:tcPr>
          <w:p w14:paraId="5F532150">
            <w:pPr>
              <w:spacing w:before="265" w:line="220" w:lineRule="auto"/>
              <w:ind w:left="2767"/>
              <w:rPr>
                <w:rFonts w:ascii="宋体" w:hAnsi="宋体" w:cs="宋体"/>
                <w:color w:val="000000" w:themeColor="text1"/>
                <w:szCs w:val="21"/>
              </w:rPr>
            </w:pPr>
            <w:r>
              <w:rPr>
                <w:rFonts w:ascii="宋体" w:hAnsi="宋体" w:cs="宋体"/>
                <w:color w:val="000000" w:themeColor="text1"/>
                <w:spacing w:val="-2"/>
                <w:szCs w:val="21"/>
              </w:rPr>
              <w:t>评</w:t>
            </w:r>
            <w:r>
              <w:rPr>
                <w:rFonts w:ascii="宋体" w:hAnsi="宋体" w:cs="宋体"/>
                <w:color w:val="000000" w:themeColor="text1"/>
                <w:spacing w:val="-1"/>
                <w:szCs w:val="21"/>
              </w:rPr>
              <w:t>审细则</w:t>
            </w:r>
          </w:p>
        </w:tc>
        <w:tc>
          <w:tcPr>
            <w:tcW w:w="740" w:type="dxa"/>
            <w:noWrap/>
          </w:tcPr>
          <w:p w14:paraId="649F274D">
            <w:pPr>
              <w:spacing w:before="264" w:line="220" w:lineRule="auto"/>
              <w:ind w:left="121"/>
              <w:rPr>
                <w:rFonts w:ascii="宋体" w:hAnsi="宋体" w:cs="宋体"/>
                <w:color w:val="000000" w:themeColor="text1"/>
                <w:szCs w:val="21"/>
              </w:rPr>
            </w:pPr>
            <w:r>
              <w:rPr>
                <w:rFonts w:ascii="宋体" w:hAnsi="宋体" w:cs="宋体"/>
                <w:color w:val="000000" w:themeColor="text1"/>
                <w:spacing w:val="-4"/>
                <w:szCs w:val="21"/>
              </w:rPr>
              <w:t>分</w:t>
            </w:r>
            <w:r>
              <w:rPr>
                <w:rFonts w:ascii="宋体" w:hAnsi="宋体" w:cs="宋体"/>
                <w:color w:val="000000" w:themeColor="text1"/>
                <w:spacing w:val="-2"/>
                <w:szCs w:val="21"/>
              </w:rPr>
              <w:t>值</w:t>
            </w:r>
          </w:p>
        </w:tc>
        <w:tc>
          <w:tcPr>
            <w:tcW w:w="542" w:type="dxa"/>
            <w:noWrap/>
          </w:tcPr>
          <w:p w14:paraId="4B690A4C">
            <w:pPr>
              <w:spacing w:before="130" w:line="252" w:lineRule="auto"/>
              <w:ind w:left="120" w:right="89" w:firstLine="2"/>
              <w:rPr>
                <w:rFonts w:ascii="宋体" w:hAnsi="宋体" w:cs="宋体"/>
                <w:color w:val="000000" w:themeColor="text1"/>
                <w:szCs w:val="21"/>
              </w:rPr>
            </w:pPr>
            <w:r>
              <w:rPr>
                <w:rFonts w:ascii="宋体" w:hAnsi="宋体" w:cs="宋体"/>
                <w:color w:val="000000" w:themeColor="text1"/>
                <w:spacing w:val="-6"/>
                <w:szCs w:val="21"/>
              </w:rPr>
              <w:t>分</w:t>
            </w:r>
            <w:r>
              <w:rPr>
                <w:rFonts w:ascii="宋体" w:hAnsi="宋体" w:cs="宋体"/>
                <w:color w:val="000000" w:themeColor="text1"/>
                <w:spacing w:val="-5"/>
                <w:szCs w:val="21"/>
              </w:rPr>
              <w:t>值</w:t>
            </w:r>
            <w:r>
              <w:rPr>
                <w:rFonts w:ascii="宋体" w:hAnsi="宋体" w:cs="宋体"/>
                <w:color w:val="000000" w:themeColor="text1"/>
                <w:spacing w:val="-4"/>
                <w:szCs w:val="21"/>
              </w:rPr>
              <w:t>类型</w:t>
            </w:r>
          </w:p>
        </w:tc>
      </w:tr>
      <w:tr w14:paraId="49A4D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9581" w:type="dxa"/>
            <w:gridSpan w:val="5"/>
            <w:noWrap/>
          </w:tcPr>
          <w:p w14:paraId="039ADCBC">
            <w:pPr>
              <w:spacing w:before="122" w:line="218" w:lineRule="auto"/>
              <w:ind w:left="114"/>
              <w:rPr>
                <w:rFonts w:ascii="宋体" w:hAnsi="宋体" w:cs="宋体"/>
                <w:color w:val="000000" w:themeColor="text1"/>
                <w:szCs w:val="21"/>
              </w:rPr>
            </w:pPr>
            <w:r>
              <w:rPr>
                <w:rFonts w:ascii="宋体" w:hAnsi="宋体" w:cs="宋体"/>
                <w:color w:val="000000" w:themeColor="text1"/>
                <w:spacing w:val="-3"/>
                <w:szCs w:val="21"/>
              </w:rPr>
              <w:t>价</w:t>
            </w:r>
            <w:r>
              <w:rPr>
                <w:rFonts w:ascii="宋体" w:hAnsi="宋体" w:cs="宋体"/>
                <w:color w:val="000000" w:themeColor="text1"/>
                <w:spacing w:val="-2"/>
                <w:szCs w:val="21"/>
              </w:rPr>
              <w:t>格</w:t>
            </w:r>
          </w:p>
        </w:tc>
      </w:tr>
      <w:tr w14:paraId="3E3E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30" w:hRule="atLeast"/>
        </w:trPr>
        <w:tc>
          <w:tcPr>
            <w:tcW w:w="637" w:type="dxa"/>
            <w:noWrap/>
            <w:vAlign w:val="center"/>
          </w:tcPr>
          <w:p w14:paraId="45E3FC35">
            <w:pPr>
              <w:spacing w:before="68" w:line="183" w:lineRule="auto"/>
              <w:jc w:val="center"/>
              <w:rPr>
                <w:rFonts w:ascii="宋体" w:hAnsi="宋体" w:cs="宋体"/>
                <w:color w:val="000000" w:themeColor="text1"/>
                <w:szCs w:val="21"/>
              </w:rPr>
            </w:pPr>
            <w:r>
              <w:rPr>
                <w:rFonts w:ascii="宋体" w:hAnsi="宋体" w:cs="宋体"/>
                <w:color w:val="000000" w:themeColor="text1"/>
                <w:spacing w:val="-6"/>
                <w:szCs w:val="21"/>
              </w:rPr>
              <w:t>1</w:t>
            </w:r>
            <w:r>
              <w:rPr>
                <w:rFonts w:ascii="宋体" w:hAnsi="宋体" w:cs="宋体"/>
                <w:color w:val="000000" w:themeColor="text1"/>
                <w:spacing w:val="-5"/>
                <w:szCs w:val="21"/>
              </w:rPr>
              <w:t>.1</w:t>
            </w:r>
          </w:p>
        </w:tc>
        <w:tc>
          <w:tcPr>
            <w:tcW w:w="1289" w:type="dxa"/>
            <w:noWrap/>
            <w:vAlign w:val="center"/>
          </w:tcPr>
          <w:p w14:paraId="5B207CE2">
            <w:pPr>
              <w:spacing w:before="68" w:line="218" w:lineRule="auto"/>
              <w:jc w:val="center"/>
              <w:rPr>
                <w:rFonts w:ascii="宋体" w:hAnsi="宋体" w:cs="宋体"/>
                <w:color w:val="000000" w:themeColor="text1"/>
                <w:spacing w:val="-2"/>
                <w:szCs w:val="21"/>
              </w:rPr>
            </w:pPr>
            <w:r>
              <w:rPr>
                <w:rFonts w:ascii="宋体" w:hAnsi="宋体" w:cs="宋体"/>
                <w:color w:val="000000" w:themeColor="text1"/>
                <w:spacing w:val="-2"/>
                <w:szCs w:val="21"/>
              </w:rPr>
              <w:t>价格分</w:t>
            </w:r>
          </w:p>
          <w:p w14:paraId="62ED4176">
            <w:pPr>
              <w:spacing w:before="68" w:line="218" w:lineRule="auto"/>
              <w:jc w:val="center"/>
              <w:rPr>
                <w:rFonts w:ascii="宋体" w:hAnsi="宋体" w:cs="宋体"/>
                <w:color w:val="000000" w:themeColor="text1"/>
                <w:szCs w:val="21"/>
              </w:rPr>
            </w:pPr>
            <w:r>
              <w:rPr>
                <w:rFonts w:hint="eastAsia" w:ascii="宋体" w:hAnsi="宋体" w:cs="宋体"/>
                <w:spacing w:val="-2"/>
              </w:rPr>
              <w:t>（70分）</w:t>
            </w:r>
          </w:p>
        </w:tc>
        <w:tc>
          <w:tcPr>
            <w:tcW w:w="6373" w:type="dxa"/>
            <w:noWrap/>
            <w:vAlign w:val="center"/>
          </w:tcPr>
          <w:p w14:paraId="4A8F3FD6">
            <w:pPr>
              <w:rPr>
                <w:rFonts w:ascii="宋体" w:hAnsi="宋体" w:cs="宋体"/>
              </w:rPr>
            </w:pPr>
            <w:r>
              <w:rPr>
                <w:rFonts w:hint="eastAsia" w:ascii="宋体" w:hAnsi="宋体" w:cs="宋体"/>
              </w:rPr>
              <w:t>采用低价优先法计算，即满足招标文件要求且投标价格最低的投标报价为评标基准价，其价格分为满分。其他投标人的价格分统一按</w:t>
            </w:r>
          </w:p>
          <w:p w14:paraId="31730FAE">
            <w:pPr>
              <w:rPr>
                <w:rFonts w:ascii="宋体" w:hAnsi="宋体" w:cs="宋体"/>
                <w:color w:val="000000" w:themeColor="text1"/>
                <w:szCs w:val="21"/>
              </w:rPr>
            </w:pPr>
            <w:r>
              <w:rPr>
                <w:rFonts w:hint="eastAsia" w:ascii="宋体" w:hAnsi="宋体" w:cs="宋体"/>
              </w:rPr>
              <w:t>照下列公式计算：投标报价得分=(评标基准价/投标报价)×70</w:t>
            </w:r>
          </w:p>
        </w:tc>
        <w:tc>
          <w:tcPr>
            <w:tcW w:w="740" w:type="dxa"/>
            <w:noWrap/>
            <w:vAlign w:val="center"/>
          </w:tcPr>
          <w:p w14:paraId="5BE8DD07">
            <w:pPr>
              <w:spacing w:before="69" w:line="183" w:lineRule="auto"/>
              <w:ind w:left="229"/>
              <w:jc w:val="left"/>
              <w:rPr>
                <w:rFonts w:ascii="宋体" w:hAnsi="宋体" w:cs="宋体"/>
                <w:color w:val="000000" w:themeColor="text1"/>
                <w:szCs w:val="21"/>
              </w:rPr>
            </w:pPr>
            <w:r>
              <w:rPr>
                <w:rFonts w:ascii="宋体" w:hAnsi="宋体" w:cs="宋体"/>
                <w:color w:val="000000" w:themeColor="text1"/>
                <w:spacing w:val="-4"/>
                <w:szCs w:val="21"/>
              </w:rPr>
              <w:t>7</w:t>
            </w:r>
            <w:r>
              <w:rPr>
                <w:rFonts w:ascii="宋体" w:hAnsi="宋体" w:cs="宋体"/>
                <w:color w:val="000000" w:themeColor="text1"/>
                <w:spacing w:val="-3"/>
                <w:szCs w:val="21"/>
              </w:rPr>
              <w:t>0</w:t>
            </w:r>
          </w:p>
        </w:tc>
        <w:tc>
          <w:tcPr>
            <w:tcW w:w="542" w:type="dxa"/>
            <w:noWrap/>
            <w:vAlign w:val="center"/>
          </w:tcPr>
          <w:p w14:paraId="0B9DC4DF">
            <w:pPr>
              <w:spacing w:before="69" w:line="253" w:lineRule="auto"/>
              <w:ind w:right="89"/>
              <w:jc w:val="center"/>
              <w:rPr>
                <w:rFonts w:ascii="宋体" w:hAnsi="宋体" w:cs="宋体"/>
                <w:color w:val="000000" w:themeColor="text1"/>
                <w:spacing w:val="-6"/>
                <w:szCs w:val="21"/>
              </w:rPr>
            </w:pPr>
            <w:r>
              <w:rPr>
                <w:rFonts w:ascii="宋体" w:hAnsi="宋体" w:cs="宋体"/>
                <w:color w:val="000000" w:themeColor="text1"/>
                <w:spacing w:val="-6"/>
                <w:szCs w:val="21"/>
              </w:rPr>
              <w:t>自动计算</w:t>
            </w:r>
          </w:p>
        </w:tc>
      </w:tr>
      <w:tr w14:paraId="6C44F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9581" w:type="dxa"/>
            <w:gridSpan w:val="5"/>
            <w:noWrap/>
            <w:vAlign w:val="center"/>
          </w:tcPr>
          <w:p w14:paraId="6B4DB9A4">
            <w:pPr>
              <w:spacing w:before="124" w:line="220" w:lineRule="auto"/>
              <w:ind w:left="112"/>
              <w:jc w:val="left"/>
              <w:rPr>
                <w:rFonts w:ascii="宋体" w:hAnsi="宋体" w:cs="宋体"/>
                <w:color w:val="000000" w:themeColor="text1"/>
                <w:szCs w:val="21"/>
              </w:rPr>
            </w:pPr>
            <w:r>
              <w:rPr>
                <w:rFonts w:ascii="宋体" w:hAnsi="宋体" w:cs="宋体"/>
                <w:color w:val="000000" w:themeColor="text1"/>
                <w:spacing w:val="-2"/>
                <w:szCs w:val="21"/>
              </w:rPr>
              <w:t>业绩</w:t>
            </w:r>
          </w:p>
        </w:tc>
      </w:tr>
      <w:tr w14:paraId="44168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71" w:hRule="atLeast"/>
        </w:trPr>
        <w:tc>
          <w:tcPr>
            <w:tcW w:w="637" w:type="dxa"/>
            <w:noWrap/>
            <w:vAlign w:val="center"/>
          </w:tcPr>
          <w:p w14:paraId="26F30ADA">
            <w:pPr>
              <w:spacing w:before="69" w:line="183" w:lineRule="auto"/>
              <w:jc w:val="center"/>
              <w:rPr>
                <w:rFonts w:ascii="宋体" w:hAnsi="宋体" w:cs="宋体"/>
                <w:color w:val="000000" w:themeColor="text1"/>
                <w:szCs w:val="21"/>
              </w:rPr>
            </w:pPr>
            <w:r>
              <w:rPr>
                <w:rFonts w:ascii="宋体" w:hAnsi="宋体" w:cs="宋体"/>
                <w:color w:val="000000" w:themeColor="text1"/>
                <w:spacing w:val="-4"/>
                <w:szCs w:val="21"/>
              </w:rPr>
              <w:t>2</w:t>
            </w:r>
            <w:r>
              <w:rPr>
                <w:rFonts w:ascii="宋体" w:hAnsi="宋体" w:cs="宋体"/>
                <w:color w:val="000000" w:themeColor="text1"/>
                <w:spacing w:val="-2"/>
                <w:szCs w:val="21"/>
              </w:rPr>
              <w:t>.1</w:t>
            </w:r>
          </w:p>
        </w:tc>
        <w:tc>
          <w:tcPr>
            <w:tcW w:w="1289" w:type="dxa"/>
            <w:noWrap/>
            <w:vAlign w:val="center"/>
          </w:tcPr>
          <w:p w14:paraId="4AF5402D">
            <w:pPr>
              <w:spacing w:before="69" w:line="219" w:lineRule="auto"/>
              <w:jc w:val="center"/>
              <w:rPr>
                <w:rFonts w:ascii="宋体" w:hAnsi="宋体" w:cs="宋体"/>
                <w:color w:val="000000" w:themeColor="text1"/>
                <w:szCs w:val="21"/>
              </w:rPr>
            </w:pPr>
            <w:r>
              <w:rPr>
                <w:rFonts w:ascii="宋体" w:hAnsi="宋体" w:cs="宋体"/>
                <w:color w:val="000000" w:themeColor="text1"/>
                <w:spacing w:val="-1"/>
                <w:szCs w:val="21"/>
              </w:rPr>
              <w:t>供应商业绩</w:t>
            </w:r>
            <w:r>
              <w:rPr>
                <w:rFonts w:hint="eastAsia" w:ascii="宋体" w:hAnsi="宋体" w:cs="宋体"/>
                <w:color w:val="000000" w:themeColor="text1"/>
                <w:spacing w:val="-1"/>
                <w:szCs w:val="21"/>
              </w:rPr>
              <w:t>（11分）</w:t>
            </w:r>
          </w:p>
        </w:tc>
        <w:tc>
          <w:tcPr>
            <w:tcW w:w="6373" w:type="dxa"/>
            <w:noWrap/>
            <w:vAlign w:val="center"/>
          </w:tcPr>
          <w:p w14:paraId="08082ED0">
            <w:pPr>
              <w:rPr>
                <w:rFonts w:ascii="宋体" w:hAnsi="宋体" w:cs="宋体"/>
                <w:color w:val="000000" w:themeColor="text1"/>
                <w:szCs w:val="21"/>
              </w:rPr>
            </w:pPr>
            <w:r>
              <w:rPr>
                <w:rFonts w:hint="eastAsia" w:ascii="宋体" w:hAnsi="宋体" w:cs="宋体"/>
              </w:rPr>
              <w:t>供应商自</w:t>
            </w:r>
            <w:r>
              <w:rPr>
                <w:rFonts w:hint="eastAsia" w:ascii="宋体" w:hAnsi="宋体" w:cs="宋体"/>
                <w:lang w:val="en-US" w:eastAsia="zh-CN"/>
              </w:rPr>
              <w:t>2023</w:t>
            </w:r>
            <w:r>
              <w:rPr>
                <w:rFonts w:hint="eastAsia" w:ascii="宋体" w:hAnsi="宋体" w:cs="宋体"/>
              </w:rPr>
              <w:t>年</w:t>
            </w:r>
            <w:r>
              <w:rPr>
                <w:rFonts w:hint="eastAsia" w:ascii="宋体" w:hAnsi="宋体" w:cs="宋体"/>
                <w:lang w:val="en-US" w:eastAsia="zh-CN"/>
              </w:rPr>
              <w:t>03</w:t>
            </w:r>
            <w:r>
              <w:rPr>
                <w:rFonts w:hint="eastAsia" w:ascii="宋体" w:hAnsi="宋体" w:cs="宋体"/>
              </w:rPr>
              <w:t>月01日（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注：企业类似业绩与项目经理业绩不可兼得。</w:t>
            </w:r>
          </w:p>
        </w:tc>
        <w:tc>
          <w:tcPr>
            <w:tcW w:w="740" w:type="dxa"/>
            <w:noWrap/>
            <w:vAlign w:val="center"/>
          </w:tcPr>
          <w:p w14:paraId="53FDD4F7">
            <w:pPr>
              <w:spacing w:before="68" w:line="183" w:lineRule="auto"/>
              <w:jc w:val="center"/>
              <w:rPr>
                <w:rFonts w:ascii="宋体" w:hAnsi="宋体" w:cs="宋体"/>
                <w:color w:val="000000" w:themeColor="text1"/>
                <w:szCs w:val="21"/>
              </w:rPr>
            </w:pPr>
            <w:r>
              <w:rPr>
                <w:rFonts w:hint="eastAsia" w:ascii="宋体" w:hAnsi="宋体" w:cs="宋体"/>
                <w:color w:val="000000" w:themeColor="text1"/>
                <w:szCs w:val="21"/>
              </w:rPr>
              <w:t>11</w:t>
            </w:r>
          </w:p>
        </w:tc>
        <w:tc>
          <w:tcPr>
            <w:tcW w:w="542" w:type="dxa"/>
            <w:noWrap/>
            <w:vAlign w:val="center"/>
          </w:tcPr>
          <w:p w14:paraId="561DA9D4">
            <w:pPr>
              <w:spacing w:before="69" w:line="253" w:lineRule="auto"/>
              <w:ind w:right="89"/>
              <w:jc w:val="center"/>
              <w:rPr>
                <w:rFonts w:ascii="宋体" w:hAnsi="宋体" w:cs="宋体"/>
                <w:color w:val="000000" w:themeColor="text1"/>
                <w:szCs w:val="21"/>
              </w:rPr>
            </w:pPr>
            <w:r>
              <w:rPr>
                <w:rFonts w:ascii="宋体" w:hAnsi="宋体" w:cs="宋体"/>
                <w:color w:val="000000" w:themeColor="text1"/>
                <w:spacing w:val="-6"/>
                <w:szCs w:val="21"/>
              </w:rPr>
              <w:t>客</w:t>
            </w:r>
            <w:r>
              <w:rPr>
                <w:rFonts w:ascii="宋体" w:hAnsi="宋体" w:cs="宋体"/>
                <w:color w:val="000000" w:themeColor="text1"/>
                <w:spacing w:val="-4"/>
                <w:szCs w:val="21"/>
              </w:rPr>
              <w:t>观</w:t>
            </w:r>
            <w:r>
              <w:rPr>
                <w:rFonts w:ascii="宋体" w:hAnsi="宋体" w:cs="宋体"/>
                <w:color w:val="000000" w:themeColor="text1"/>
                <w:szCs w:val="21"/>
              </w:rPr>
              <w:t xml:space="preserve"> 分</w:t>
            </w:r>
          </w:p>
        </w:tc>
      </w:tr>
      <w:tr w14:paraId="22E45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98" w:hRule="atLeast"/>
        </w:trPr>
        <w:tc>
          <w:tcPr>
            <w:tcW w:w="637" w:type="dxa"/>
            <w:noWrap/>
            <w:vAlign w:val="center"/>
          </w:tcPr>
          <w:p w14:paraId="052B1269">
            <w:pPr>
              <w:spacing w:before="69" w:line="183" w:lineRule="auto"/>
              <w:jc w:val="center"/>
              <w:rPr>
                <w:rFonts w:ascii="宋体" w:hAnsi="宋体" w:cs="宋体"/>
                <w:color w:val="000000" w:themeColor="text1"/>
                <w:spacing w:val="-4"/>
                <w:szCs w:val="21"/>
              </w:rPr>
            </w:pPr>
            <w:r>
              <w:rPr>
                <w:rFonts w:hint="eastAsia" w:ascii="宋体" w:hAnsi="宋体" w:cs="宋体"/>
                <w:color w:val="000000" w:themeColor="text1"/>
                <w:spacing w:val="-4"/>
                <w:szCs w:val="21"/>
              </w:rPr>
              <w:t>2.2</w:t>
            </w:r>
          </w:p>
        </w:tc>
        <w:tc>
          <w:tcPr>
            <w:tcW w:w="1289" w:type="dxa"/>
            <w:noWrap/>
            <w:vAlign w:val="center"/>
          </w:tcPr>
          <w:p w14:paraId="4996E55D">
            <w:pPr>
              <w:spacing w:before="69" w:line="219" w:lineRule="auto"/>
              <w:jc w:val="center"/>
              <w:rPr>
                <w:rFonts w:ascii="宋体" w:hAnsi="宋体" w:cs="宋体"/>
                <w:color w:val="000000" w:themeColor="text1"/>
                <w:spacing w:val="-1"/>
                <w:szCs w:val="21"/>
              </w:rPr>
            </w:pPr>
            <w:r>
              <w:rPr>
                <w:rFonts w:hint="eastAsia" w:ascii="宋体" w:hAnsi="宋体" w:cs="宋体"/>
              </w:rPr>
              <w:t>项目经理业绩（11分）</w:t>
            </w:r>
          </w:p>
        </w:tc>
        <w:tc>
          <w:tcPr>
            <w:tcW w:w="6373" w:type="dxa"/>
            <w:noWrap/>
            <w:vAlign w:val="center"/>
          </w:tcPr>
          <w:p w14:paraId="326BA066">
            <w:pPr>
              <w:rPr>
                <w:rFonts w:ascii="宋体" w:hAnsi="宋体" w:cs="宋体"/>
              </w:rPr>
            </w:pPr>
            <w:r>
              <w:rPr>
                <w:rFonts w:hint="eastAsia" w:ascii="宋体" w:hAnsi="宋体" w:cs="宋体"/>
              </w:rPr>
              <w:t>项目经理自</w:t>
            </w:r>
            <w:r>
              <w:rPr>
                <w:rFonts w:hint="eastAsia" w:ascii="宋体" w:hAnsi="宋体" w:cs="宋体"/>
                <w:lang w:val="en-US" w:eastAsia="zh-CN"/>
              </w:rPr>
              <w:t>2023</w:t>
            </w:r>
            <w:r>
              <w:rPr>
                <w:rFonts w:hint="eastAsia" w:ascii="宋体" w:hAnsi="宋体" w:cs="宋体"/>
              </w:rPr>
              <w:t>年</w:t>
            </w:r>
            <w:r>
              <w:rPr>
                <w:rFonts w:hint="eastAsia" w:ascii="宋体" w:hAnsi="宋体" w:cs="宋体"/>
                <w:lang w:val="en-US" w:eastAsia="zh-CN"/>
              </w:rPr>
              <w:t>03</w:t>
            </w:r>
            <w:r>
              <w:rPr>
                <w:rFonts w:hint="eastAsia" w:ascii="宋体" w:hAnsi="宋体" w:cs="宋体"/>
              </w:rPr>
              <w:t>月01日 (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w:t>
            </w:r>
          </w:p>
          <w:p w14:paraId="01E03F8E">
            <w:pPr>
              <w:rPr>
                <w:rFonts w:ascii="宋体" w:hAnsi="宋体" w:cs="宋体"/>
              </w:rPr>
            </w:pPr>
            <w:r>
              <w:rPr>
                <w:rFonts w:hint="eastAsia" w:ascii="宋体" w:hAnsi="宋体" w:cs="宋体"/>
              </w:rPr>
              <w:t>注：企业类似业绩与项目经理业绩不可兼得。</w:t>
            </w:r>
          </w:p>
        </w:tc>
        <w:tc>
          <w:tcPr>
            <w:tcW w:w="740" w:type="dxa"/>
            <w:noWrap/>
            <w:vAlign w:val="center"/>
          </w:tcPr>
          <w:p w14:paraId="0E072832">
            <w:pPr>
              <w:spacing w:before="68" w:line="183" w:lineRule="auto"/>
              <w:jc w:val="center"/>
              <w:rPr>
                <w:rFonts w:ascii="宋体" w:hAnsi="宋体" w:cs="宋体"/>
                <w:color w:val="000000" w:themeColor="text1"/>
                <w:szCs w:val="21"/>
              </w:rPr>
            </w:pPr>
            <w:r>
              <w:rPr>
                <w:rFonts w:hint="eastAsia" w:ascii="宋体" w:hAnsi="宋体" w:cs="宋体"/>
                <w:color w:val="000000" w:themeColor="text1"/>
                <w:szCs w:val="21"/>
              </w:rPr>
              <w:t>11</w:t>
            </w:r>
          </w:p>
        </w:tc>
        <w:tc>
          <w:tcPr>
            <w:tcW w:w="542" w:type="dxa"/>
            <w:noWrap/>
            <w:vAlign w:val="center"/>
          </w:tcPr>
          <w:p w14:paraId="68CF6583">
            <w:pPr>
              <w:spacing w:before="69" w:line="253" w:lineRule="auto"/>
              <w:ind w:right="89"/>
              <w:jc w:val="center"/>
              <w:rPr>
                <w:rFonts w:ascii="宋体" w:hAnsi="宋体" w:cs="宋体"/>
                <w:color w:val="000000" w:themeColor="text1"/>
                <w:spacing w:val="-6"/>
                <w:szCs w:val="21"/>
              </w:rPr>
            </w:pPr>
            <w:r>
              <w:rPr>
                <w:rFonts w:ascii="宋体" w:hAnsi="宋体" w:cs="宋体"/>
                <w:color w:val="000000" w:themeColor="text1"/>
                <w:spacing w:val="-6"/>
                <w:szCs w:val="21"/>
              </w:rPr>
              <w:t>客</w:t>
            </w:r>
            <w:r>
              <w:rPr>
                <w:rFonts w:ascii="宋体" w:hAnsi="宋体" w:cs="宋体"/>
                <w:color w:val="000000" w:themeColor="text1"/>
                <w:spacing w:val="-4"/>
                <w:szCs w:val="21"/>
              </w:rPr>
              <w:t>观</w:t>
            </w:r>
            <w:r>
              <w:rPr>
                <w:rFonts w:ascii="宋体" w:hAnsi="宋体" w:cs="宋体"/>
                <w:color w:val="000000" w:themeColor="text1"/>
                <w:szCs w:val="21"/>
              </w:rPr>
              <w:t xml:space="preserve"> 分</w:t>
            </w:r>
          </w:p>
        </w:tc>
      </w:tr>
      <w:tr w14:paraId="2EDAB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5" w:hRule="atLeast"/>
        </w:trPr>
        <w:tc>
          <w:tcPr>
            <w:tcW w:w="9581" w:type="dxa"/>
            <w:gridSpan w:val="5"/>
            <w:noWrap/>
          </w:tcPr>
          <w:p w14:paraId="4960A73E">
            <w:pPr>
              <w:spacing w:before="124" w:line="220" w:lineRule="auto"/>
              <w:ind w:left="116"/>
              <w:jc w:val="left"/>
              <w:rPr>
                <w:rFonts w:ascii="宋体" w:hAnsi="宋体" w:cs="宋体"/>
                <w:color w:val="000000" w:themeColor="text1"/>
                <w:szCs w:val="21"/>
              </w:rPr>
            </w:pPr>
            <w:r>
              <w:rPr>
                <w:rFonts w:ascii="宋体" w:hAnsi="宋体" w:cs="宋体"/>
                <w:color w:val="000000" w:themeColor="text1"/>
                <w:spacing w:val="-2"/>
                <w:szCs w:val="21"/>
              </w:rPr>
              <w:t>履约能力</w:t>
            </w:r>
          </w:p>
        </w:tc>
      </w:tr>
      <w:tr w14:paraId="58FF0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86" w:hRule="atLeast"/>
        </w:trPr>
        <w:tc>
          <w:tcPr>
            <w:tcW w:w="637" w:type="dxa"/>
            <w:noWrap/>
            <w:vAlign w:val="center"/>
          </w:tcPr>
          <w:p w14:paraId="2A84E9D4">
            <w:pPr>
              <w:spacing w:before="68" w:line="182" w:lineRule="auto"/>
              <w:jc w:val="center"/>
              <w:rPr>
                <w:rFonts w:ascii="宋体" w:hAnsi="宋体" w:cs="宋体"/>
                <w:color w:val="000000" w:themeColor="text1"/>
                <w:szCs w:val="21"/>
              </w:rPr>
            </w:pPr>
            <w:r>
              <w:rPr>
                <w:rFonts w:ascii="宋体" w:hAnsi="宋体" w:cs="宋体"/>
                <w:color w:val="000000" w:themeColor="text1"/>
                <w:spacing w:val="-4"/>
                <w:szCs w:val="21"/>
              </w:rPr>
              <w:t>3</w:t>
            </w:r>
            <w:r>
              <w:rPr>
                <w:rFonts w:ascii="宋体" w:hAnsi="宋体" w:cs="宋体"/>
                <w:color w:val="000000" w:themeColor="text1"/>
                <w:spacing w:val="-3"/>
                <w:szCs w:val="21"/>
              </w:rPr>
              <w:t>.</w:t>
            </w:r>
            <w:r>
              <w:rPr>
                <w:rFonts w:hint="eastAsia" w:ascii="宋体" w:hAnsi="宋体" w:cs="宋体"/>
                <w:color w:val="000000" w:themeColor="text1"/>
                <w:spacing w:val="-2"/>
                <w:szCs w:val="21"/>
              </w:rPr>
              <w:t>1</w:t>
            </w:r>
          </w:p>
        </w:tc>
        <w:tc>
          <w:tcPr>
            <w:tcW w:w="1289" w:type="dxa"/>
            <w:noWrap/>
            <w:vAlign w:val="center"/>
          </w:tcPr>
          <w:p w14:paraId="66912718">
            <w:pPr>
              <w:pStyle w:val="81"/>
              <w:ind w:left="0"/>
              <w:jc w:val="center"/>
              <w:rPr>
                <w:lang w:val="en-US"/>
              </w:rPr>
            </w:pPr>
            <w:r>
              <w:rPr>
                <w:rFonts w:hint="eastAsia" w:ascii="宋体" w:hAnsi="宋体" w:eastAsia="宋体" w:cs="宋体"/>
                <w:color w:val="000000" w:themeColor="text1"/>
                <w:spacing w:val="-2"/>
                <w:szCs w:val="21"/>
                <w:lang w:val="en-US" w:eastAsia="zh-CN"/>
              </w:rPr>
              <w:t>项目组成员</w:t>
            </w:r>
            <w:r>
              <w:rPr>
                <w:rFonts w:hint="eastAsia" w:ascii="宋体" w:hAnsi="宋体"/>
                <w:color w:val="000000" w:themeColor="text1"/>
                <w:spacing w:val="-2"/>
                <w:szCs w:val="21"/>
                <w:lang w:val="en-US"/>
              </w:rPr>
              <w:t>（4分）</w:t>
            </w:r>
          </w:p>
        </w:tc>
        <w:tc>
          <w:tcPr>
            <w:tcW w:w="6373" w:type="dxa"/>
            <w:noWrap/>
            <w:vAlign w:val="center"/>
          </w:tcPr>
          <w:p w14:paraId="0A0EB054">
            <w:pPr>
              <w:widowControl/>
              <w:rPr>
                <w:rFonts w:ascii="宋体" w:hAnsi="宋体" w:cs="宋体"/>
              </w:rPr>
            </w:pPr>
            <w:r>
              <w:rPr>
                <w:rFonts w:hint="eastAsia" w:ascii="宋体" w:hAnsi="宋体" w:cs="宋体"/>
              </w:rPr>
              <w:t>项目组成员（项目经理、项目技术负责人除外）须配备施工员、质量（质检）员、安全员、材料员各一名，人员配备齐全得4分，缺1名不得分。（须提供有效期内的证书复印件加盖公章）</w:t>
            </w:r>
          </w:p>
          <w:p w14:paraId="261956C9">
            <w:pPr>
              <w:rPr>
                <w:rFonts w:ascii="宋体" w:hAnsi="宋体" w:cs="宋体"/>
              </w:rPr>
            </w:pPr>
            <w:r>
              <w:rPr>
                <w:rFonts w:hint="eastAsia" w:ascii="宋体" w:hAnsi="宋体" w:cs="宋体"/>
              </w:rPr>
              <w:t>注：1、以上人员必须为本单位人员（须提供合同原件扫描件）；</w:t>
            </w:r>
          </w:p>
          <w:p w14:paraId="65808122">
            <w:pPr>
              <w:spacing w:before="20" w:line="219" w:lineRule="auto"/>
              <w:jc w:val="left"/>
              <w:rPr>
                <w:rFonts w:ascii="宋体" w:hAnsi="宋体" w:cs="宋体"/>
                <w:color w:val="000000" w:themeColor="text1"/>
                <w:szCs w:val="21"/>
              </w:rPr>
            </w:pPr>
            <w:r>
              <w:rPr>
                <w:rFonts w:hint="eastAsia" w:ascii="宋体" w:hAnsi="宋体" w:cs="宋体"/>
              </w:rPr>
              <w:t>2、以上人员均须提供近半年</w:t>
            </w:r>
            <w:r>
              <w:rPr>
                <w:rFonts w:hint="eastAsia" w:ascii="宋体" w:hAnsi="宋体" w:cs="宋体"/>
                <w:lang w:val="en-US" w:eastAsia="zh-CN"/>
              </w:rPr>
              <w:t>任意一个月</w:t>
            </w:r>
            <w:r>
              <w:rPr>
                <w:rFonts w:hint="eastAsia" w:ascii="宋体" w:hAnsi="宋体" w:cs="宋体"/>
              </w:rPr>
              <w:t>（202</w:t>
            </w:r>
            <w:r>
              <w:rPr>
                <w:rFonts w:hint="eastAsia" w:ascii="宋体" w:hAnsi="宋体" w:cs="宋体"/>
                <w:lang w:val="en-US" w:eastAsia="zh-CN"/>
              </w:rPr>
              <w:t>5</w:t>
            </w:r>
            <w:r>
              <w:rPr>
                <w:rFonts w:hint="eastAsia" w:ascii="宋体" w:hAnsi="宋体" w:cs="宋体"/>
              </w:rPr>
              <w:t>年</w:t>
            </w:r>
            <w:r>
              <w:rPr>
                <w:rFonts w:hint="eastAsia" w:ascii="宋体" w:hAnsi="宋体" w:cs="宋体"/>
                <w:lang w:val="en-US" w:eastAsia="zh-CN"/>
              </w:rPr>
              <w:t>10</w:t>
            </w:r>
            <w:r>
              <w:rPr>
                <w:rFonts w:hint="eastAsia" w:ascii="宋体" w:hAnsi="宋体" w:cs="宋体"/>
              </w:rPr>
              <w:t>月至202</w:t>
            </w:r>
            <w:r>
              <w:rPr>
                <w:rFonts w:hint="eastAsia" w:ascii="宋体" w:hAnsi="宋体" w:cs="宋体"/>
                <w:lang w:val="en-US" w:eastAsia="zh-CN"/>
              </w:rPr>
              <w:t>6</w:t>
            </w:r>
            <w:r>
              <w:rPr>
                <w:rFonts w:hint="eastAsia" w:ascii="宋体" w:hAnsi="宋体" w:cs="宋体"/>
              </w:rPr>
              <w:t>年</w:t>
            </w:r>
            <w:r>
              <w:rPr>
                <w:rFonts w:hint="eastAsia" w:ascii="宋体" w:hAnsi="宋体" w:cs="宋体"/>
                <w:lang w:val="en-US" w:eastAsia="zh-CN"/>
              </w:rPr>
              <w:t>03</w:t>
            </w:r>
            <w:r>
              <w:rPr>
                <w:rFonts w:hint="eastAsia" w:ascii="宋体" w:hAnsi="宋体" w:cs="宋体"/>
              </w:rPr>
              <w:t>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p>
        </w:tc>
        <w:tc>
          <w:tcPr>
            <w:tcW w:w="740" w:type="dxa"/>
            <w:noWrap/>
            <w:vAlign w:val="center"/>
          </w:tcPr>
          <w:p w14:paraId="4C2A4C48">
            <w:pPr>
              <w:spacing w:before="68" w:line="183" w:lineRule="auto"/>
              <w:jc w:val="center"/>
              <w:rPr>
                <w:rFonts w:ascii="宋体" w:hAnsi="宋体" w:cs="宋体"/>
                <w:color w:val="000000" w:themeColor="text1"/>
                <w:szCs w:val="21"/>
              </w:rPr>
            </w:pPr>
            <w:r>
              <w:rPr>
                <w:rFonts w:hint="eastAsia" w:ascii="宋体" w:hAnsi="宋体" w:cs="宋体"/>
                <w:color w:val="000000" w:themeColor="text1"/>
                <w:szCs w:val="21"/>
              </w:rPr>
              <w:t>4</w:t>
            </w:r>
          </w:p>
        </w:tc>
        <w:tc>
          <w:tcPr>
            <w:tcW w:w="542" w:type="dxa"/>
            <w:noWrap/>
            <w:vAlign w:val="center"/>
          </w:tcPr>
          <w:p w14:paraId="53E598F7">
            <w:pPr>
              <w:spacing w:before="68" w:line="253" w:lineRule="auto"/>
              <w:ind w:right="89"/>
              <w:jc w:val="center"/>
              <w:rPr>
                <w:rFonts w:ascii="宋体" w:hAnsi="宋体" w:cs="宋体"/>
                <w:color w:val="000000" w:themeColor="text1"/>
                <w:szCs w:val="21"/>
              </w:rPr>
            </w:pPr>
            <w:r>
              <w:rPr>
                <w:rFonts w:ascii="宋体" w:hAnsi="宋体" w:cs="宋体"/>
                <w:color w:val="000000" w:themeColor="text1"/>
                <w:spacing w:val="-6"/>
                <w:szCs w:val="21"/>
              </w:rPr>
              <w:t>客</w:t>
            </w:r>
            <w:r>
              <w:rPr>
                <w:rFonts w:ascii="宋体" w:hAnsi="宋体" w:cs="宋体"/>
                <w:color w:val="000000" w:themeColor="text1"/>
                <w:spacing w:val="-4"/>
                <w:szCs w:val="21"/>
              </w:rPr>
              <w:t>观</w:t>
            </w:r>
            <w:r>
              <w:rPr>
                <w:rFonts w:ascii="宋体" w:hAnsi="宋体" w:cs="宋体"/>
                <w:color w:val="000000" w:themeColor="text1"/>
                <w:szCs w:val="21"/>
              </w:rPr>
              <w:t>分</w:t>
            </w:r>
          </w:p>
        </w:tc>
      </w:tr>
      <w:tr w14:paraId="6D591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79" w:hRule="atLeast"/>
        </w:trPr>
        <w:tc>
          <w:tcPr>
            <w:tcW w:w="637" w:type="dxa"/>
            <w:noWrap/>
            <w:vAlign w:val="center"/>
          </w:tcPr>
          <w:p w14:paraId="13CD4814">
            <w:pPr>
              <w:spacing w:before="69" w:line="182" w:lineRule="auto"/>
              <w:jc w:val="center"/>
              <w:rPr>
                <w:rFonts w:ascii="宋体" w:hAnsi="宋体" w:cs="宋体"/>
                <w:color w:val="000000" w:themeColor="text1"/>
                <w:szCs w:val="21"/>
              </w:rPr>
            </w:pPr>
            <w:r>
              <w:rPr>
                <w:rFonts w:ascii="宋体" w:hAnsi="宋体" w:cs="宋体"/>
                <w:color w:val="000000" w:themeColor="text1"/>
                <w:spacing w:val="-4"/>
                <w:szCs w:val="21"/>
              </w:rPr>
              <w:t>3</w:t>
            </w:r>
            <w:r>
              <w:rPr>
                <w:rFonts w:ascii="宋体" w:hAnsi="宋体" w:cs="宋体"/>
                <w:color w:val="000000" w:themeColor="text1"/>
                <w:spacing w:val="-3"/>
                <w:szCs w:val="21"/>
              </w:rPr>
              <w:t>.</w:t>
            </w:r>
            <w:r>
              <w:rPr>
                <w:rFonts w:hint="eastAsia" w:ascii="宋体" w:hAnsi="宋体" w:cs="宋体"/>
                <w:color w:val="000000" w:themeColor="text1"/>
                <w:spacing w:val="-2"/>
                <w:szCs w:val="21"/>
              </w:rPr>
              <w:t>2</w:t>
            </w:r>
          </w:p>
        </w:tc>
        <w:tc>
          <w:tcPr>
            <w:tcW w:w="1289" w:type="dxa"/>
            <w:noWrap/>
            <w:vAlign w:val="center"/>
          </w:tcPr>
          <w:p w14:paraId="2F3D18EB">
            <w:pPr>
              <w:spacing w:before="68" w:line="220" w:lineRule="auto"/>
              <w:jc w:val="center"/>
              <w:rPr>
                <w:rFonts w:ascii="宋体" w:hAnsi="宋体"/>
                <w:szCs w:val="21"/>
              </w:rPr>
            </w:pPr>
            <w:r>
              <w:rPr>
                <w:rFonts w:hint="eastAsia" w:ascii="宋体" w:hAnsi="宋体"/>
                <w:szCs w:val="21"/>
              </w:rPr>
              <w:t>项目技术</w:t>
            </w:r>
          </w:p>
          <w:p w14:paraId="2205B07C">
            <w:pPr>
              <w:spacing w:before="68" w:line="220" w:lineRule="auto"/>
              <w:jc w:val="center"/>
              <w:rPr>
                <w:rFonts w:ascii="宋体" w:hAnsi="宋体"/>
                <w:szCs w:val="21"/>
              </w:rPr>
            </w:pPr>
            <w:r>
              <w:rPr>
                <w:rFonts w:hint="eastAsia" w:ascii="宋体" w:hAnsi="宋体"/>
                <w:szCs w:val="21"/>
              </w:rPr>
              <w:t>负责人</w:t>
            </w:r>
          </w:p>
          <w:p w14:paraId="6247E3BB">
            <w:pPr>
              <w:spacing w:before="68" w:line="220" w:lineRule="auto"/>
              <w:jc w:val="center"/>
              <w:rPr>
                <w:rFonts w:ascii="宋体" w:hAnsi="宋体" w:cs="宋体"/>
                <w:color w:val="000000" w:themeColor="text1"/>
                <w:szCs w:val="21"/>
              </w:rPr>
            </w:pPr>
            <w:r>
              <w:rPr>
                <w:rFonts w:hint="eastAsia" w:ascii="宋体" w:hAnsi="宋体"/>
                <w:szCs w:val="21"/>
              </w:rPr>
              <w:t>（4分）</w:t>
            </w:r>
          </w:p>
        </w:tc>
        <w:tc>
          <w:tcPr>
            <w:tcW w:w="6373" w:type="dxa"/>
            <w:noWrap/>
            <w:vAlign w:val="center"/>
          </w:tcPr>
          <w:p w14:paraId="07DF90D2">
            <w:pPr>
              <w:spacing w:before="20" w:line="219" w:lineRule="auto"/>
              <w:jc w:val="left"/>
              <w:rPr>
                <w:rFonts w:ascii="宋体" w:hAnsi="宋体" w:cs="宋体"/>
                <w:color w:val="000000" w:themeColor="text1"/>
                <w:szCs w:val="21"/>
              </w:rPr>
            </w:pPr>
            <w:r>
              <w:rPr>
                <w:rFonts w:hint="eastAsia" w:ascii="宋体" w:hAnsi="宋体"/>
                <w:szCs w:val="21"/>
              </w:rPr>
              <w:t>项目技术负责人具有工程师及以上职称的得4分。（提供职称证书复印件加盖公章及</w:t>
            </w:r>
            <w:r>
              <w:rPr>
                <w:rFonts w:hint="eastAsia" w:ascii="宋体" w:hAnsi="宋体" w:cs="宋体"/>
              </w:rPr>
              <w:t>提供近半年</w:t>
            </w:r>
            <w:r>
              <w:rPr>
                <w:rFonts w:hint="eastAsia" w:ascii="宋体" w:hAnsi="宋体" w:cs="宋体"/>
                <w:lang w:val="en-US" w:eastAsia="zh-CN"/>
              </w:rPr>
              <w:t>任意一个月</w:t>
            </w:r>
            <w:r>
              <w:rPr>
                <w:rFonts w:hint="eastAsia" w:ascii="宋体" w:hAnsi="宋体" w:cs="宋体"/>
              </w:rPr>
              <w:t>（202</w:t>
            </w:r>
            <w:r>
              <w:rPr>
                <w:rFonts w:hint="eastAsia" w:ascii="宋体" w:hAnsi="宋体" w:cs="宋体"/>
                <w:lang w:val="en-US" w:eastAsia="zh-CN"/>
              </w:rPr>
              <w:t>5</w:t>
            </w:r>
            <w:r>
              <w:rPr>
                <w:rFonts w:hint="eastAsia" w:ascii="宋体" w:hAnsi="宋体" w:cs="宋体"/>
              </w:rPr>
              <w:t>年</w:t>
            </w:r>
            <w:r>
              <w:rPr>
                <w:rFonts w:hint="eastAsia" w:ascii="宋体" w:hAnsi="宋体" w:cs="宋体"/>
                <w:lang w:val="en-US" w:eastAsia="zh-CN"/>
              </w:rPr>
              <w:t>10</w:t>
            </w:r>
            <w:r>
              <w:rPr>
                <w:rFonts w:hint="eastAsia" w:ascii="宋体" w:hAnsi="宋体" w:cs="宋体"/>
              </w:rPr>
              <w:t>月至202</w:t>
            </w:r>
            <w:r>
              <w:rPr>
                <w:rFonts w:hint="eastAsia" w:ascii="宋体" w:hAnsi="宋体" w:cs="宋体"/>
                <w:lang w:val="en-US" w:eastAsia="zh-CN"/>
              </w:rPr>
              <w:t>6</w:t>
            </w:r>
            <w:r>
              <w:rPr>
                <w:rFonts w:hint="eastAsia" w:ascii="宋体" w:hAnsi="宋体" w:cs="宋体"/>
              </w:rPr>
              <w:t>年</w:t>
            </w:r>
            <w:r>
              <w:rPr>
                <w:rFonts w:hint="eastAsia" w:ascii="宋体" w:hAnsi="宋体" w:cs="宋体"/>
                <w:lang w:val="en-US" w:eastAsia="zh-CN"/>
              </w:rPr>
              <w:t>03</w:t>
            </w:r>
            <w:r>
              <w:rPr>
                <w:rFonts w:hint="eastAsia" w:ascii="宋体" w:hAnsi="宋体" w:cs="宋体"/>
              </w:rPr>
              <w:t>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p>
        </w:tc>
        <w:tc>
          <w:tcPr>
            <w:tcW w:w="740" w:type="dxa"/>
            <w:noWrap/>
            <w:vAlign w:val="center"/>
          </w:tcPr>
          <w:p w14:paraId="13220514">
            <w:pPr>
              <w:spacing w:before="68" w:line="183" w:lineRule="auto"/>
              <w:jc w:val="center"/>
              <w:rPr>
                <w:rFonts w:ascii="宋体" w:hAnsi="宋体" w:cs="宋体"/>
                <w:color w:val="000000" w:themeColor="text1"/>
                <w:szCs w:val="21"/>
              </w:rPr>
            </w:pPr>
            <w:r>
              <w:rPr>
                <w:rFonts w:hint="eastAsia" w:ascii="宋体" w:hAnsi="宋体" w:cs="宋体"/>
                <w:color w:val="000000" w:themeColor="text1"/>
                <w:szCs w:val="21"/>
              </w:rPr>
              <w:t>4</w:t>
            </w:r>
          </w:p>
        </w:tc>
        <w:tc>
          <w:tcPr>
            <w:tcW w:w="542" w:type="dxa"/>
            <w:noWrap/>
            <w:vAlign w:val="center"/>
          </w:tcPr>
          <w:p w14:paraId="315B38C8">
            <w:pPr>
              <w:spacing w:before="68" w:line="266" w:lineRule="auto"/>
              <w:ind w:right="89"/>
              <w:jc w:val="center"/>
              <w:rPr>
                <w:rFonts w:ascii="宋体" w:hAnsi="宋体" w:cs="宋体"/>
                <w:color w:val="000000" w:themeColor="text1"/>
                <w:szCs w:val="21"/>
              </w:rPr>
            </w:pPr>
            <w:r>
              <w:rPr>
                <w:rFonts w:ascii="宋体" w:hAnsi="宋体" w:cs="宋体"/>
                <w:color w:val="000000" w:themeColor="text1"/>
                <w:spacing w:val="-6"/>
                <w:szCs w:val="21"/>
              </w:rPr>
              <w:t>客</w:t>
            </w:r>
            <w:r>
              <w:rPr>
                <w:rFonts w:ascii="宋体" w:hAnsi="宋体" w:cs="宋体"/>
                <w:color w:val="000000" w:themeColor="text1"/>
                <w:spacing w:val="-4"/>
                <w:szCs w:val="21"/>
              </w:rPr>
              <w:t>观</w:t>
            </w:r>
            <w:r>
              <w:rPr>
                <w:rFonts w:ascii="宋体" w:hAnsi="宋体" w:cs="宋体"/>
                <w:color w:val="000000" w:themeColor="text1"/>
                <w:szCs w:val="21"/>
              </w:rPr>
              <w:t>分</w:t>
            </w:r>
          </w:p>
        </w:tc>
      </w:tr>
      <w:tr w14:paraId="7F6A3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8" w:hRule="atLeast"/>
        </w:trPr>
        <w:tc>
          <w:tcPr>
            <w:tcW w:w="637" w:type="dxa"/>
            <w:noWrap/>
          </w:tcPr>
          <w:p w14:paraId="40E45EC4">
            <w:pPr>
              <w:spacing w:before="127" w:line="221" w:lineRule="auto"/>
              <w:ind w:left="114"/>
              <w:rPr>
                <w:rFonts w:ascii="宋体" w:hAnsi="宋体" w:cs="宋体"/>
                <w:color w:val="000000" w:themeColor="text1"/>
                <w:szCs w:val="21"/>
              </w:rPr>
            </w:pPr>
            <w:r>
              <w:rPr>
                <w:rFonts w:ascii="宋体" w:hAnsi="宋体" w:cs="宋体"/>
                <w:color w:val="000000" w:themeColor="text1"/>
                <w:spacing w:val="-3"/>
                <w:szCs w:val="21"/>
              </w:rPr>
              <w:t>合</w:t>
            </w:r>
            <w:r>
              <w:rPr>
                <w:rFonts w:ascii="宋体" w:hAnsi="宋体" w:cs="宋体"/>
                <w:color w:val="000000" w:themeColor="text1"/>
                <w:spacing w:val="-2"/>
                <w:szCs w:val="21"/>
              </w:rPr>
              <w:t>计</w:t>
            </w:r>
          </w:p>
        </w:tc>
        <w:tc>
          <w:tcPr>
            <w:tcW w:w="7662" w:type="dxa"/>
            <w:gridSpan w:val="2"/>
            <w:noWrap/>
          </w:tcPr>
          <w:p w14:paraId="7429A677">
            <w:pPr>
              <w:rPr>
                <w:rFonts w:ascii="Arial"/>
                <w:color w:val="000000" w:themeColor="text1"/>
              </w:rPr>
            </w:pPr>
          </w:p>
        </w:tc>
        <w:tc>
          <w:tcPr>
            <w:tcW w:w="1282" w:type="dxa"/>
            <w:gridSpan w:val="2"/>
            <w:noWrap/>
          </w:tcPr>
          <w:p w14:paraId="6ECF7DAB">
            <w:pPr>
              <w:spacing w:before="127" w:line="220" w:lineRule="auto"/>
              <w:ind w:left="375"/>
              <w:rPr>
                <w:rFonts w:ascii="宋体" w:hAnsi="宋体" w:cs="宋体"/>
                <w:color w:val="000000" w:themeColor="text1"/>
                <w:szCs w:val="21"/>
              </w:rPr>
            </w:pPr>
            <w:r>
              <w:rPr>
                <w:rFonts w:ascii="宋体" w:hAnsi="宋体" w:cs="宋体"/>
                <w:color w:val="000000" w:themeColor="text1"/>
                <w:spacing w:val="-14"/>
                <w:szCs w:val="21"/>
              </w:rPr>
              <w:t>1</w:t>
            </w:r>
            <w:r>
              <w:rPr>
                <w:rFonts w:ascii="宋体" w:hAnsi="宋体" w:cs="宋体"/>
                <w:color w:val="000000" w:themeColor="text1"/>
                <w:spacing w:val="-11"/>
                <w:szCs w:val="21"/>
              </w:rPr>
              <w:t>00分</w:t>
            </w:r>
          </w:p>
        </w:tc>
      </w:tr>
    </w:tbl>
    <w:p w14:paraId="739FE0C1">
      <w:pPr>
        <w:rPr>
          <w:rFonts w:ascii="黑体" w:eastAsia="黑体"/>
          <w:sz w:val="44"/>
          <w:szCs w:val="44"/>
        </w:rPr>
      </w:pPr>
      <w:r>
        <w:rPr>
          <w:rFonts w:hint="eastAsia" w:ascii="黑体" w:eastAsia="黑体"/>
          <w:sz w:val="44"/>
          <w:szCs w:val="44"/>
        </w:rPr>
        <w:br w:type="page" w:clear="all"/>
      </w:r>
    </w:p>
    <w:p w14:paraId="0294EE10">
      <w:pPr>
        <w:keepNext/>
        <w:jc w:val="center"/>
        <w:outlineLvl w:val="0"/>
        <w:rPr>
          <w:rFonts w:ascii="黑体" w:eastAsia="黑体"/>
          <w:bCs/>
          <w:sz w:val="44"/>
          <w:szCs w:val="28"/>
        </w:rPr>
      </w:pPr>
      <w:r>
        <w:rPr>
          <w:rFonts w:hint="eastAsia" w:ascii="黑体" w:eastAsia="黑体"/>
          <w:sz w:val="44"/>
          <w:szCs w:val="44"/>
        </w:rPr>
        <w:t xml:space="preserve">第六章  </w:t>
      </w:r>
      <w:bookmarkEnd w:id="190"/>
      <w:bookmarkEnd w:id="191"/>
      <w:bookmarkEnd w:id="192"/>
      <w:r>
        <w:rPr>
          <w:rFonts w:hint="eastAsia" w:ascii="黑体" w:eastAsia="黑体"/>
          <w:sz w:val="44"/>
          <w:szCs w:val="44"/>
        </w:rPr>
        <w:t>响应文件格式</w:t>
      </w:r>
    </w:p>
    <w:p w14:paraId="720B4FFA">
      <w:pPr>
        <w:jc w:val="center"/>
        <w:rPr>
          <w:rFonts w:ascii="宋体" w:hAnsi="宋体"/>
          <w:b/>
          <w:sz w:val="72"/>
          <w:szCs w:val="21"/>
        </w:rPr>
      </w:pPr>
      <w:bookmarkStart w:id="193" w:name="_Hlt26671244"/>
      <w:bookmarkEnd w:id="193"/>
      <w:bookmarkStart w:id="194" w:name="_Hlt26955039"/>
      <w:bookmarkEnd w:id="194"/>
      <w:bookmarkStart w:id="195" w:name="_Toc26554094"/>
      <w:bookmarkStart w:id="196" w:name="_Toc49090576"/>
      <w:bookmarkStart w:id="197" w:name="_Toc120614282"/>
    </w:p>
    <w:p w14:paraId="49040BB5">
      <w:pPr>
        <w:jc w:val="center"/>
        <w:rPr>
          <w:rFonts w:ascii="宋体" w:hAnsi="宋体"/>
          <w:b/>
          <w:sz w:val="72"/>
          <w:szCs w:val="21"/>
        </w:rPr>
      </w:pPr>
    </w:p>
    <w:p w14:paraId="4149DECB">
      <w:pPr>
        <w:jc w:val="center"/>
        <w:rPr>
          <w:rFonts w:ascii="宋体" w:hAnsi="宋体"/>
          <w:b/>
          <w:sz w:val="72"/>
          <w:szCs w:val="21"/>
        </w:rPr>
      </w:pPr>
    </w:p>
    <w:p w14:paraId="5CC86D74">
      <w:pPr>
        <w:jc w:val="center"/>
        <w:rPr>
          <w:rFonts w:ascii="宋体" w:hAnsi="宋体"/>
          <w:b/>
          <w:sz w:val="72"/>
          <w:szCs w:val="21"/>
        </w:rPr>
      </w:pPr>
    </w:p>
    <w:p w14:paraId="07E0BF45">
      <w:pPr>
        <w:jc w:val="center"/>
        <w:rPr>
          <w:rFonts w:ascii="宋体" w:hAnsi="宋体"/>
          <w:b/>
          <w:sz w:val="72"/>
          <w:szCs w:val="21"/>
        </w:rPr>
      </w:pPr>
      <w:r>
        <w:rPr>
          <w:rFonts w:hint="eastAsia" w:ascii="宋体" w:hAnsi="宋体"/>
          <w:b/>
          <w:sz w:val="72"/>
          <w:szCs w:val="21"/>
        </w:rPr>
        <w:t>响  应  文  件</w:t>
      </w:r>
    </w:p>
    <w:p w14:paraId="1B5870AB">
      <w:pPr>
        <w:jc w:val="center"/>
        <w:rPr>
          <w:rFonts w:ascii="宋体" w:hAnsi="宋体"/>
          <w:b/>
          <w:sz w:val="72"/>
          <w:szCs w:val="21"/>
        </w:rPr>
      </w:pPr>
    </w:p>
    <w:p w14:paraId="1C50387D">
      <w:pPr>
        <w:jc w:val="center"/>
        <w:rPr>
          <w:rFonts w:ascii="宋体" w:hAnsi="宋体"/>
          <w:b/>
          <w:sz w:val="72"/>
          <w:szCs w:val="21"/>
        </w:rPr>
      </w:pPr>
    </w:p>
    <w:p w14:paraId="29501EC3">
      <w:pPr>
        <w:jc w:val="center"/>
        <w:rPr>
          <w:rFonts w:ascii="宋体" w:hAnsi="宋体"/>
          <w:b/>
          <w:sz w:val="36"/>
          <w:szCs w:val="21"/>
        </w:rPr>
      </w:pPr>
    </w:p>
    <w:p w14:paraId="09B1B6A6">
      <w:pPr>
        <w:jc w:val="center"/>
        <w:rPr>
          <w:rFonts w:ascii="宋体" w:hAnsi="宋体"/>
          <w:b/>
          <w:sz w:val="36"/>
          <w:szCs w:val="21"/>
        </w:rPr>
      </w:pPr>
    </w:p>
    <w:p w14:paraId="07DFE026">
      <w:pPr>
        <w:jc w:val="center"/>
        <w:rPr>
          <w:rFonts w:ascii="宋体" w:hAnsi="宋体"/>
          <w:b/>
          <w:sz w:val="36"/>
          <w:szCs w:val="21"/>
        </w:rPr>
      </w:pPr>
    </w:p>
    <w:p w14:paraId="01F15879">
      <w:pPr>
        <w:ind w:firstLine="1084"/>
        <w:rPr>
          <w:rFonts w:ascii="宋体" w:hAnsi="宋体"/>
          <w:b/>
          <w:sz w:val="36"/>
          <w:szCs w:val="21"/>
        </w:rPr>
      </w:pPr>
      <w:r>
        <w:rPr>
          <w:rFonts w:hint="eastAsia" w:ascii="宋体" w:hAnsi="宋体"/>
          <w:b/>
          <w:sz w:val="36"/>
          <w:szCs w:val="21"/>
        </w:rPr>
        <w:t>项 目 名 称：</w:t>
      </w:r>
    </w:p>
    <w:p w14:paraId="103F0741">
      <w:pPr>
        <w:ind w:firstLine="1084"/>
        <w:rPr>
          <w:rFonts w:ascii="宋体" w:hAnsi="宋体"/>
          <w:b/>
          <w:sz w:val="36"/>
          <w:szCs w:val="21"/>
          <w:u w:val="single"/>
        </w:rPr>
      </w:pPr>
      <w:r>
        <w:rPr>
          <w:rFonts w:hint="eastAsia" w:ascii="宋体" w:hAnsi="宋体"/>
          <w:b/>
          <w:sz w:val="36"/>
          <w:szCs w:val="21"/>
        </w:rPr>
        <w:t>项 目 编 号：</w:t>
      </w:r>
    </w:p>
    <w:p w14:paraId="166CD943">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14:paraId="163B70F9">
      <w:pPr>
        <w:rPr>
          <w:rFonts w:ascii="宋体" w:hAnsi="宋体"/>
          <w:b/>
          <w:sz w:val="36"/>
          <w:szCs w:val="21"/>
          <w:u w:val="single"/>
        </w:rPr>
      </w:pPr>
      <w:r>
        <w:rPr>
          <w:rFonts w:hint="eastAsia" w:ascii="宋体" w:hAnsi="宋体"/>
          <w:b/>
          <w:sz w:val="36"/>
          <w:szCs w:val="21"/>
        </w:rPr>
        <w:t xml:space="preserve">      日      期 ：</w:t>
      </w:r>
    </w:p>
    <w:p w14:paraId="4B92C6BE">
      <w:pPr>
        <w:spacing w:line="440" w:lineRule="exact"/>
        <w:jc w:val="center"/>
        <w:rPr>
          <w:rFonts w:ascii="宋体" w:hAnsi="宋体"/>
          <w:b/>
          <w:bCs/>
          <w:sz w:val="32"/>
          <w:szCs w:val="32"/>
        </w:rPr>
      </w:pPr>
    </w:p>
    <w:p w14:paraId="6DCA6C1E">
      <w:pPr>
        <w:spacing w:line="440" w:lineRule="exact"/>
        <w:rPr>
          <w:rFonts w:ascii="宋体" w:hAnsi="宋体"/>
          <w:szCs w:val="21"/>
        </w:rPr>
      </w:pPr>
    </w:p>
    <w:p w14:paraId="333105C0">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响应文件目录</w:t>
      </w:r>
    </w:p>
    <w:p w14:paraId="6FD7AF14">
      <w:pPr>
        <w:spacing w:line="440" w:lineRule="exact"/>
        <w:jc w:val="center"/>
        <w:rPr>
          <w:rFonts w:ascii="宋体" w:hAnsi="宋体"/>
          <w:b/>
          <w:bCs/>
          <w:sz w:val="32"/>
          <w:szCs w:val="32"/>
        </w:rPr>
      </w:pPr>
    </w:p>
    <w:p w14:paraId="1D1A4664">
      <w:pPr>
        <w:numPr>
          <w:ilvl w:val="0"/>
          <w:numId w:val="13"/>
        </w:numPr>
        <w:spacing w:line="600" w:lineRule="exact"/>
        <w:ind w:firstLine="560"/>
        <w:rPr>
          <w:rFonts w:hint="eastAsia" w:ascii="宋体" w:hAnsi="宋体" w:cs="宋体"/>
          <w:sz w:val="28"/>
          <w:szCs w:val="28"/>
        </w:rPr>
      </w:pPr>
      <w:r>
        <w:rPr>
          <w:rFonts w:hint="eastAsia" w:ascii="宋体" w:hAnsi="宋体" w:cs="宋体"/>
          <w:sz w:val="28"/>
          <w:szCs w:val="28"/>
        </w:rPr>
        <w:t>供应商信用承诺函</w:t>
      </w:r>
    </w:p>
    <w:p w14:paraId="426C7120">
      <w:pPr>
        <w:keepNext w:val="0"/>
        <w:keepLines w:val="0"/>
        <w:pageBreakBefore w:val="0"/>
        <w:widowControl w:val="0"/>
        <w:spacing w:line="600" w:lineRule="exact"/>
        <w:ind w:firstLine="560"/>
      </w:pPr>
      <w:r>
        <w:rPr>
          <w:rFonts w:hint="eastAsia" w:ascii="宋体" w:hAnsi="宋体" w:eastAsia="宋体" w:cs="宋体"/>
          <w:b w:val="0"/>
          <w:bCs w:val="0"/>
          <w:i w:val="0"/>
          <w:sz w:val="28"/>
          <w:szCs w:val="28"/>
          <w:u w:val="none"/>
          <w:lang w:val="en-US" w:eastAsia="zh-CN"/>
        </w:rPr>
        <w:t>二、满足特定资格要求的证明文件（如有特定资格要求）</w:t>
      </w:r>
    </w:p>
    <w:p w14:paraId="2EE170A0">
      <w:pPr>
        <w:spacing w:line="600" w:lineRule="exact"/>
        <w:ind w:firstLine="560"/>
        <w:rPr>
          <w:rFonts w:ascii="宋体" w:hAnsi="宋体" w:cs="宋体"/>
          <w:sz w:val="28"/>
          <w:szCs w:val="28"/>
        </w:rPr>
      </w:pPr>
      <w:r>
        <w:rPr>
          <w:rFonts w:hint="eastAsia" w:ascii="宋体" w:hAnsi="宋体" w:cs="宋体"/>
          <w:sz w:val="28"/>
          <w:szCs w:val="28"/>
          <w:lang w:val="en-US" w:eastAsia="zh-CN"/>
        </w:rPr>
        <w:t>三</w:t>
      </w:r>
      <w:r>
        <w:rPr>
          <w:rFonts w:hint="eastAsia" w:ascii="宋体" w:hAnsi="宋体" w:cs="宋体"/>
          <w:sz w:val="28"/>
          <w:szCs w:val="28"/>
        </w:rPr>
        <w:t>、法人授权书</w:t>
      </w:r>
    </w:p>
    <w:p w14:paraId="23FF92C8">
      <w:pPr>
        <w:spacing w:line="600" w:lineRule="exact"/>
        <w:ind w:firstLine="560"/>
        <w:rPr>
          <w:rFonts w:ascii="宋体" w:hAnsi="宋体" w:cs="宋体"/>
          <w:sz w:val="28"/>
          <w:szCs w:val="28"/>
        </w:rPr>
      </w:pPr>
      <w:r>
        <w:rPr>
          <w:rFonts w:hint="eastAsia" w:ascii="宋体" w:hAnsi="宋体" w:cs="宋体"/>
          <w:sz w:val="28"/>
          <w:szCs w:val="28"/>
          <w:lang w:val="en-US" w:eastAsia="zh-CN"/>
        </w:rPr>
        <w:t>四</w:t>
      </w:r>
      <w:r>
        <w:rPr>
          <w:rFonts w:hint="eastAsia" w:ascii="宋体" w:hAnsi="宋体" w:cs="宋体"/>
          <w:sz w:val="28"/>
          <w:szCs w:val="28"/>
        </w:rPr>
        <w:t>、磋商响应函</w:t>
      </w:r>
    </w:p>
    <w:p w14:paraId="771F774F">
      <w:pPr>
        <w:spacing w:line="600" w:lineRule="exact"/>
        <w:ind w:firstLine="560"/>
        <w:rPr>
          <w:rFonts w:ascii="宋体" w:hAnsi="宋体" w:cs="宋体"/>
          <w:sz w:val="28"/>
          <w:szCs w:val="28"/>
        </w:rPr>
      </w:pPr>
      <w:r>
        <w:rPr>
          <w:rFonts w:hint="eastAsia" w:ascii="宋体" w:hAnsi="宋体" w:cs="宋体"/>
          <w:sz w:val="28"/>
          <w:szCs w:val="28"/>
          <w:lang w:val="en-US" w:eastAsia="zh-CN"/>
        </w:rPr>
        <w:t>五</w:t>
      </w:r>
      <w:r>
        <w:rPr>
          <w:rFonts w:ascii="宋体" w:hAnsi="宋体" w:cs="宋体"/>
          <w:sz w:val="28"/>
          <w:szCs w:val="28"/>
        </w:rPr>
        <w:t>、</w:t>
      </w:r>
      <w:r>
        <w:rPr>
          <w:rFonts w:hint="eastAsia" w:ascii="宋体" w:hAnsi="宋体" w:cs="宋体"/>
          <w:sz w:val="28"/>
          <w:szCs w:val="28"/>
        </w:rPr>
        <w:t>磋商报价表</w:t>
      </w:r>
    </w:p>
    <w:p w14:paraId="5BCF76FC">
      <w:pPr>
        <w:spacing w:line="600" w:lineRule="exact"/>
        <w:ind w:firstLine="560"/>
        <w:rPr>
          <w:rFonts w:ascii="宋体" w:hAnsi="宋体" w:cs="宋体"/>
          <w:sz w:val="28"/>
          <w:szCs w:val="28"/>
        </w:rPr>
      </w:pPr>
      <w:r>
        <w:rPr>
          <w:rFonts w:hint="eastAsia" w:ascii="宋体" w:hAnsi="宋体" w:cs="宋体"/>
          <w:sz w:val="28"/>
          <w:szCs w:val="28"/>
          <w:lang w:val="en-US" w:eastAsia="zh-CN"/>
        </w:rPr>
        <w:t>六</w:t>
      </w:r>
      <w:r>
        <w:rPr>
          <w:rFonts w:hint="eastAsia" w:ascii="宋体" w:hAnsi="宋体" w:cs="宋体"/>
          <w:sz w:val="28"/>
          <w:szCs w:val="28"/>
        </w:rPr>
        <w:t>、中小企业声明函（如有）</w:t>
      </w:r>
    </w:p>
    <w:p w14:paraId="3BECD97F">
      <w:pPr>
        <w:spacing w:line="600" w:lineRule="exact"/>
        <w:ind w:firstLine="560"/>
        <w:rPr>
          <w:rFonts w:ascii="宋体" w:hAnsi="宋体" w:cs="宋体"/>
          <w:sz w:val="28"/>
          <w:szCs w:val="28"/>
        </w:rPr>
      </w:pPr>
      <w:r>
        <w:rPr>
          <w:rFonts w:hint="eastAsia" w:ascii="宋体" w:hAnsi="宋体" w:cs="宋体"/>
          <w:sz w:val="28"/>
          <w:szCs w:val="28"/>
          <w:lang w:val="en-US" w:eastAsia="zh-CN"/>
        </w:rPr>
        <w:t>七</w:t>
      </w:r>
      <w:r>
        <w:rPr>
          <w:rFonts w:hint="eastAsia" w:ascii="宋体" w:hAnsi="宋体" w:cs="宋体"/>
          <w:sz w:val="28"/>
          <w:szCs w:val="28"/>
        </w:rPr>
        <w:t>、残疾人福利性单位声明函（如有）</w:t>
      </w:r>
    </w:p>
    <w:p w14:paraId="5FF90F2F">
      <w:pPr>
        <w:spacing w:line="600" w:lineRule="exact"/>
        <w:ind w:firstLine="560"/>
        <w:rPr>
          <w:rFonts w:ascii="宋体" w:hAnsi="宋体" w:cs="宋体"/>
          <w:sz w:val="28"/>
          <w:szCs w:val="28"/>
        </w:rPr>
      </w:pPr>
      <w:r>
        <w:rPr>
          <w:rFonts w:hint="eastAsia" w:ascii="宋体" w:hAnsi="宋体" w:cs="宋体"/>
          <w:sz w:val="28"/>
          <w:szCs w:val="28"/>
          <w:lang w:val="en-US" w:eastAsia="zh-CN"/>
        </w:rPr>
        <w:t>八</w:t>
      </w:r>
      <w:r>
        <w:rPr>
          <w:rFonts w:hint="eastAsia" w:ascii="宋体" w:hAnsi="宋体" w:cs="宋体"/>
          <w:sz w:val="28"/>
          <w:szCs w:val="28"/>
        </w:rPr>
        <w:t>、分项报价表</w:t>
      </w:r>
    </w:p>
    <w:p w14:paraId="61CB103D">
      <w:pPr>
        <w:spacing w:line="600" w:lineRule="exact"/>
        <w:ind w:firstLine="560"/>
        <w:rPr>
          <w:rFonts w:ascii="宋体" w:hAnsi="宋体" w:cs="宋体"/>
          <w:sz w:val="28"/>
          <w:szCs w:val="28"/>
        </w:rPr>
      </w:pPr>
      <w:r>
        <w:rPr>
          <w:rFonts w:hint="eastAsia" w:ascii="宋体" w:hAnsi="宋体" w:cs="宋体"/>
          <w:sz w:val="28"/>
          <w:szCs w:val="28"/>
          <w:lang w:val="en-US" w:eastAsia="zh-CN"/>
        </w:rPr>
        <w:t>九</w:t>
      </w:r>
      <w:r>
        <w:rPr>
          <w:rFonts w:hint="eastAsia" w:ascii="宋体" w:hAnsi="宋体" w:cs="宋体"/>
          <w:sz w:val="28"/>
          <w:szCs w:val="28"/>
        </w:rPr>
        <w:t>、技术要求响应及偏离表</w:t>
      </w:r>
    </w:p>
    <w:p w14:paraId="21358BF7">
      <w:pPr>
        <w:spacing w:line="600" w:lineRule="exact"/>
        <w:ind w:firstLine="560"/>
        <w:rPr>
          <w:rFonts w:ascii="宋体" w:hAnsi="宋体" w:cs="宋体"/>
          <w:sz w:val="28"/>
          <w:szCs w:val="28"/>
        </w:rPr>
      </w:pPr>
      <w:r>
        <w:rPr>
          <w:rFonts w:hint="eastAsia" w:ascii="宋体" w:hAnsi="宋体" w:cs="宋体"/>
          <w:sz w:val="28"/>
          <w:szCs w:val="28"/>
          <w:lang w:val="en-US" w:eastAsia="zh-CN"/>
        </w:rPr>
        <w:t>十</w:t>
      </w:r>
      <w:r>
        <w:rPr>
          <w:rFonts w:hint="eastAsia" w:ascii="宋体" w:hAnsi="宋体" w:cs="宋体"/>
          <w:sz w:val="28"/>
          <w:szCs w:val="28"/>
        </w:rPr>
        <w:t>、商务要求响应及偏离表</w:t>
      </w:r>
    </w:p>
    <w:p w14:paraId="0A874C8A">
      <w:pPr>
        <w:pStyle w:val="116"/>
        <w:rPr>
          <w:rFonts w:ascii="宋体" w:hAnsi="宋体" w:eastAsia="宋体" w:cs="宋体"/>
          <w:b w:val="0"/>
          <w:sz w:val="28"/>
        </w:rPr>
      </w:pPr>
      <w:r>
        <w:rPr>
          <w:rFonts w:hint="eastAsia" w:ascii="宋体" w:hAnsi="宋体" w:eastAsia="宋体" w:cs="宋体"/>
          <w:b w:val="0"/>
          <w:sz w:val="28"/>
        </w:rPr>
        <w:t xml:space="preserve"> 十</w:t>
      </w:r>
      <w:r>
        <w:rPr>
          <w:rFonts w:hint="eastAsia" w:ascii="宋体" w:hAnsi="宋体" w:eastAsia="宋体" w:cs="宋体"/>
          <w:b w:val="0"/>
          <w:sz w:val="28"/>
          <w:lang w:val="en-US" w:eastAsia="zh-CN"/>
        </w:rPr>
        <w:t>一</w:t>
      </w:r>
      <w:r>
        <w:rPr>
          <w:rFonts w:hint="eastAsia" w:ascii="宋体" w:hAnsi="宋体" w:eastAsia="宋体" w:cs="宋体"/>
          <w:b w:val="0"/>
          <w:sz w:val="28"/>
        </w:rPr>
        <w:t>、其他材料</w:t>
      </w:r>
    </w:p>
    <w:p w14:paraId="45310504">
      <w:pPr>
        <w:spacing w:line="600" w:lineRule="exact"/>
        <w:ind w:firstLine="560"/>
        <w:rPr>
          <w:rFonts w:ascii="宋体" w:hAnsi="宋体" w:cs="宋体"/>
          <w:sz w:val="28"/>
          <w:szCs w:val="28"/>
        </w:rPr>
      </w:pPr>
    </w:p>
    <w:p w14:paraId="63365281">
      <w:pPr>
        <w:spacing w:line="440" w:lineRule="exact"/>
        <w:ind w:firstLine="480"/>
        <w:rPr>
          <w:rFonts w:ascii="宋体" w:hAnsi="宋体"/>
          <w:sz w:val="24"/>
          <w:szCs w:val="21"/>
        </w:rPr>
      </w:pPr>
    </w:p>
    <w:p w14:paraId="370DAC03">
      <w:pPr>
        <w:spacing w:line="440" w:lineRule="exact"/>
        <w:ind w:firstLine="480"/>
        <w:rPr>
          <w:rFonts w:ascii="宋体" w:hAnsi="宋体"/>
          <w:sz w:val="24"/>
          <w:szCs w:val="21"/>
        </w:rPr>
      </w:pPr>
    </w:p>
    <w:p w14:paraId="177AE3A6">
      <w:pPr>
        <w:spacing w:line="440" w:lineRule="exact"/>
        <w:ind w:firstLine="480"/>
        <w:rPr>
          <w:rFonts w:ascii="宋体" w:hAnsi="宋体"/>
          <w:sz w:val="24"/>
          <w:szCs w:val="21"/>
        </w:rPr>
      </w:pPr>
    </w:p>
    <w:p w14:paraId="23C3271A">
      <w:pPr>
        <w:spacing w:line="440" w:lineRule="exact"/>
        <w:ind w:firstLine="480"/>
        <w:rPr>
          <w:rFonts w:ascii="宋体" w:hAnsi="宋体"/>
          <w:sz w:val="24"/>
          <w:szCs w:val="21"/>
        </w:rPr>
      </w:pPr>
    </w:p>
    <w:p w14:paraId="26FFA6DB">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一、供应商信用承诺函</w:t>
      </w:r>
    </w:p>
    <w:p w14:paraId="00A4FBCB">
      <w:pPr>
        <w:spacing w:line="360" w:lineRule="auto"/>
        <w:jc w:val="center"/>
        <w:outlineLvl w:val="0"/>
        <w:rPr>
          <w:rFonts w:ascii="黑体" w:eastAsia="黑体"/>
          <w:color w:val="000000"/>
          <w:sz w:val="32"/>
          <w:szCs w:val="32"/>
          <w:lang w:val="zh-CN"/>
        </w:rPr>
      </w:pPr>
      <w:r>
        <w:rPr>
          <w:rFonts w:hint="eastAsia" w:ascii="黑体" w:eastAsia="黑体"/>
          <w:color w:val="000000"/>
          <w:sz w:val="32"/>
          <w:szCs w:val="32"/>
          <w:lang w:val="zh-CN"/>
        </w:rPr>
        <w:t>供应商信用承诺函</w:t>
      </w:r>
    </w:p>
    <w:p w14:paraId="3D870250">
      <w:pPr>
        <w:spacing w:line="460" w:lineRule="exact"/>
        <w:rPr>
          <w:rFonts w:ascii="宋体" w:hAnsi="宋体"/>
          <w:color w:val="000000"/>
          <w:sz w:val="24"/>
          <w:szCs w:val="24"/>
        </w:rPr>
      </w:pPr>
      <w:r>
        <w:rPr>
          <w:rFonts w:hint="eastAsia" w:ascii="宋体" w:hAnsi="宋体"/>
          <w:color w:val="000000"/>
          <w:sz w:val="24"/>
          <w:szCs w:val="24"/>
        </w:rPr>
        <w:t>南京市公共资源交易中心浦口分中心：</w:t>
      </w:r>
    </w:p>
    <w:p w14:paraId="6E1E57F3">
      <w:pPr>
        <w:spacing w:line="460" w:lineRule="exact"/>
        <w:ind w:firstLine="492"/>
        <w:rPr>
          <w:rFonts w:ascii="宋体" w:hAnsi="宋体"/>
          <w:color w:val="000000"/>
          <w:sz w:val="24"/>
          <w:szCs w:val="24"/>
        </w:rPr>
      </w:pPr>
      <w:r>
        <w:rPr>
          <w:rFonts w:hint="eastAsia" w:ascii="宋体" w:hAnsi="宋体"/>
          <w:color w:val="000000"/>
          <w:sz w:val="24"/>
          <w:szCs w:val="24"/>
        </w:rPr>
        <w:t>我公司（供应商名称）郑重承诺：</w:t>
      </w:r>
    </w:p>
    <w:p w14:paraId="47832BFD">
      <w:pPr>
        <w:spacing w:line="460" w:lineRule="exact"/>
        <w:ind w:firstLine="492"/>
        <w:rPr>
          <w:rFonts w:ascii="宋体" w:hAnsi="宋体"/>
          <w:color w:val="000000"/>
          <w:sz w:val="24"/>
          <w:szCs w:val="24"/>
        </w:rPr>
      </w:pPr>
      <w:r>
        <w:rPr>
          <w:rFonts w:hint="eastAsia" w:ascii="宋体" w:hAnsi="宋体"/>
          <w:color w:val="000000"/>
          <w:sz w:val="24"/>
          <w:szCs w:val="24"/>
        </w:rPr>
        <w:t>我公司符合下列要求：</w:t>
      </w:r>
    </w:p>
    <w:p w14:paraId="3DCF66D5">
      <w:pPr>
        <w:spacing w:line="460" w:lineRule="exact"/>
        <w:ind w:firstLine="492"/>
        <w:rPr>
          <w:rFonts w:ascii="宋体" w:hAnsi="宋体"/>
          <w:color w:val="000000"/>
          <w:sz w:val="24"/>
          <w:szCs w:val="24"/>
        </w:rPr>
      </w:pPr>
      <w:r>
        <w:rPr>
          <w:rFonts w:hint="eastAsia" w:ascii="宋体" w:hAnsi="宋体"/>
          <w:color w:val="000000"/>
          <w:sz w:val="24"/>
          <w:szCs w:val="24"/>
        </w:rPr>
        <w:t>(一)具有独立承担民事责任的能力；</w:t>
      </w:r>
    </w:p>
    <w:p w14:paraId="70F23C6D">
      <w:pPr>
        <w:spacing w:line="460" w:lineRule="exact"/>
        <w:ind w:firstLine="492"/>
        <w:rPr>
          <w:rFonts w:ascii="宋体" w:hAnsi="宋体"/>
          <w:color w:val="000000"/>
          <w:sz w:val="24"/>
          <w:szCs w:val="24"/>
        </w:rPr>
      </w:pPr>
      <w:r>
        <w:rPr>
          <w:rFonts w:hint="eastAsia" w:ascii="宋体" w:hAnsi="宋体"/>
          <w:color w:val="000000"/>
          <w:sz w:val="24"/>
          <w:szCs w:val="24"/>
        </w:rPr>
        <w:t>(二)具有良好的商业信誉和健全的财务会计制度；</w:t>
      </w:r>
    </w:p>
    <w:p w14:paraId="3BE88A51">
      <w:pPr>
        <w:spacing w:line="460" w:lineRule="exact"/>
        <w:ind w:firstLine="492"/>
        <w:rPr>
          <w:rFonts w:ascii="宋体" w:hAnsi="宋体"/>
          <w:color w:val="000000"/>
          <w:sz w:val="24"/>
          <w:szCs w:val="24"/>
        </w:rPr>
      </w:pPr>
      <w:r>
        <w:rPr>
          <w:rFonts w:hint="eastAsia" w:ascii="宋体" w:hAnsi="宋体"/>
          <w:color w:val="000000"/>
          <w:sz w:val="24"/>
          <w:szCs w:val="24"/>
        </w:rPr>
        <w:t>(三)具有履行合同所必需的设备和专业技术能力；</w:t>
      </w:r>
    </w:p>
    <w:p w14:paraId="599CA64F">
      <w:pPr>
        <w:spacing w:line="460" w:lineRule="exact"/>
        <w:ind w:firstLine="492"/>
        <w:rPr>
          <w:rFonts w:ascii="宋体" w:hAnsi="宋体"/>
          <w:color w:val="000000"/>
          <w:sz w:val="24"/>
          <w:szCs w:val="24"/>
        </w:rPr>
      </w:pPr>
      <w:r>
        <w:rPr>
          <w:rFonts w:hint="eastAsia" w:ascii="宋体" w:hAnsi="宋体"/>
          <w:color w:val="000000"/>
          <w:sz w:val="24"/>
          <w:szCs w:val="24"/>
        </w:rPr>
        <w:t>(四)有依法缴纳税收和社会保障资金的良好记录；</w:t>
      </w:r>
    </w:p>
    <w:p w14:paraId="4E494562">
      <w:pPr>
        <w:spacing w:line="460" w:lineRule="exact"/>
        <w:ind w:firstLine="492"/>
        <w:rPr>
          <w:rFonts w:ascii="宋体" w:hAnsi="宋体"/>
          <w:color w:val="000000"/>
          <w:sz w:val="24"/>
          <w:szCs w:val="24"/>
        </w:rPr>
      </w:pPr>
      <w:r>
        <w:rPr>
          <w:rFonts w:hint="eastAsia" w:ascii="宋体" w:hAnsi="宋体"/>
          <w:color w:val="000000"/>
          <w:sz w:val="24"/>
          <w:szCs w:val="24"/>
        </w:rPr>
        <w:t>(五)参加政府采购活动前三年内，在经营活动中没有重大违法记录。</w:t>
      </w:r>
    </w:p>
    <w:p w14:paraId="22371D9B">
      <w:pPr>
        <w:spacing w:line="460" w:lineRule="exact"/>
        <w:ind w:firstLine="492"/>
        <w:rPr>
          <w:rFonts w:ascii="宋体" w:hAnsi="宋体"/>
          <w:color w:val="000000"/>
          <w:sz w:val="24"/>
          <w:szCs w:val="24"/>
        </w:rPr>
      </w:pPr>
      <w:r>
        <w:rPr>
          <w:rFonts w:hint="eastAsia" w:ascii="宋体" w:hAnsi="宋体"/>
          <w:color w:val="000000"/>
          <w:sz w:val="24"/>
          <w:szCs w:val="24"/>
        </w:rPr>
        <w:t>如果我公司中标（成交），将在中标（成交）结果公示后七个工作日内向采购人提供下列材料核验：</w:t>
      </w:r>
    </w:p>
    <w:p w14:paraId="7950D866">
      <w:pPr>
        <w:spacing w:line="460" w:lineRule="exact"/>
        <w:ind w:firstLine="492"/>
        <w:rPr>
          <w:rFonts w:ascii="宋体" w:hAnsi="宋体"/>
          <w:color w:val="000000"/>
          <w:sz w:val="24"/>
          <w:szCs w:val="24"/>
        </w:rPr>
      </w:pPr>
      <w:r>
        <w:rPr>
          <w:rFonts w:hint="eastAsia" w:ascii="宋体" w:hAnsi="宋体"/>
          <w:color w:val="000000"/>
          <w:sz w:val="24"/>
          <w:szCs w:val="24"/>
        </w:rPr>
        <w:t>（1）营业执照副本或事业单位法人登记证书；</w:t>
      </w:r>
    </w:p>
    <w:p w14:paraId="7FDED57B">
      <w:pPr>
        <w:spacing w:line="460" w:lineRule="exact"/>
        <w:ind w:firstLine="492"/>
        <w:rPr>
          <w:rFonts w:ascii="宋体" w:hAnsi="宋体"/>
          <w:color w:val="000000"/>
          <w:sz w:val="24"/>
          <w:szCs w:val="24"/>
        </w:rPr>
      </w:pPr>
      <w:r>
        <w:rPr>
          <w:rFonts w:hint="eastAsia" w:ascii="宋体" w:hAnsi="宋体"/>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2416E277">
      <w:pPr>
        <w:spacing w:line="460" w:lineRule="exact"/>
        <w:ind w:firstLine="492"/>
        <w:rPr>
          <w:rFonts w:ascii="宋体" w:hAnsi="宋体"/>
          <w:color w:val="000000"/>
          <w:sz w:val="24"/>
          <w:szCs w:val="24"/>
        </w:rPr>
      </w:pPr>
      <w:r>
        <w:rPr>
          <w:rFonts w:hint="eastAsia" w:ascii="宋体" w:hAnsi="宋体"/>
          <w:color w:val="000000"/>
          <w:sz w:val="24"/>
          <w:szCs w:val="24"/>
        </w:rPr>
        <w:t>（3）履行合同所必需的设备和专业技术能力证明材料；</w:t>
      </w:r>
    </w:p>
    <w:p w14:paraId="156E71BE">
      <w:pPr>
        <w:spacing w:line="460" w:lineRule="exact"/>
        <w:ind w:firstLine="492"/>
        <w:rPr>
          <w:rFonts w:ascii="宋体" w:hAnsi="宋体"/>
          <w:color w:val="000000"/>
          <w:sz w:val="24"/>
          <w:szCs w:val="24"/>
        </w:rPr>
      </w:pPr>
      <w:r>
        <w:rPr>
          <w:rFonts w:hint="eastAsia" w:ascii="宋体" w:hAnsi="宋体"/>
          <w:color w:val="000000"/>
          <w:sz w:val="24"/>
          <w:szCs w:val="24"/>
        </w:rPr>
        <w:t>（4）参加本次政府采购活动前一年内至少一个月依法缴纳税收和社会保障资金的证明材料。</w:t>
      </w:r>
    </w:p>
    <w:p w14:paraId="6F0B3F42">
      <w:pPr>
        <w:spacing w:line="460" w:lineRule="exact"/>
        <w:ind w:firstLine="492"/>
        <w:rPr>
          <w:color w:val="000000"/>
          <w:sz w:val="24"/>
          <w:szCs w:val="24"/>
        </w:rPr>
      </w:pPr>
      <w:r>
        <w:rPr>
          <w:rFonts w:hint="eastAsia"/>
          <w:color w:val="000000"/>
          <w:sz w:val="24"/>
          <w:szCs w:val="24"/>
        </w:rPr>
        <w:t>本公司对上述承诺内容的真实性、合法性、有效性负责，如有虚假，将依法承担相应责任。</w:t>
      </w:r>
    </w:p>
    <w:p w14:paraId="4B9358D7">
      <w:pPr>
        <w:spacing w:line="460" w:lineRule="exact"/>
        <w:ind w:firstLine="492"/>
        <w:rPr>
          <w:color w:val="000000"/>
          <w:sz w:val="24"/>
          <w:szCs w:val="24"/>
        </w:rPr>
      </w:pPr>
    </w:p>
    <w:p w14:paraId="1B93F243">
      <w:pPr>
        <w:pStyle w:val="364"/>
        <w:rPr>
          <w:color w:val="000000"/>
          <w:sz w:val="24"/>
          <w:szCs w:val="24"/>
        </w:rPr>
      </w:pPr>
    </w:p>
    <w:p w14:paraId="7A4608D5">
      <w:pPr>
        <w:spacing w:line="560" w:lineRule="exact"/>
        <w:ind w:right="180" w:firstLine="360"/>
        <w:jc w:val="right"/>
        <w:rPr>
          <w:rFonts w:ascii="宋体" w:hAnsi="宋体"/>
          <w:sz w:val="24"/>
          <w:szCs w:val="24"/>
        </w:rPr>
      </w:pPr>
      <w:r>
        <w:rPr>
          <w:rFonts w:hint="eastAsia" w:ascii="宋体" w:hAnsi="宋体"/>
          <w:sz w:val="24"/>
          <w:szCs w:val="24"/>
        </w:rPr>
        <w:t>供应商名称：（加盖CA电子公章）</w:t>
      </w:r>
    </w:p>
    <w:p w14:paraId="7965526F">
      <w:pPr>
        <w:spacing w:line="560" w:lineRule="exact"/>
        <w:ind w:firstLine="5760"/>
        <w:rPr>
          <w:rFonts w:ascii="宋体" w:hAnsi="宋体"/>
          <w:sz w:val="24"/>
          <w:szCs w:val="24"/>
        </w:rPr>
      </w:pPr>
      <w:r>
        <w:rPr>
          <w:rFonts w:hint="eastAsia"/>
          <w:color w:val="000000"/>
          <w:sz w:val="24"/>
          <w:szCs w:val="24"/>
        </w:rPr>
        <w:t>日  期：年___月___日</w:t>
      </w:r>
    </w:p>
    <w:p w14:paraId="0BAC2070">
      <w:pPr>
        <w:rPr>
          <w:sz w:val="24"/>
          <w:szCs w:val="24"/>
        </w:rPr>
      </w:pPr>
    </w:p>
    <w:p w14:paraId="62F5B3D1">
      <w:pPr>
        <w:spacing w:line="440" w:lineRule="exact"/>
        <w:rPr>
          <w:rFonts w:ascii="宋体" w:hAnsi="宋体"/>
          <w:sz w:val="24"/>
          <w:szCs w:val="24"/>
        </w:rPr>
      </w:pPr>
    </w:p>
    <w:p w14:paraId="7E2D6604">
      <w:pPr>
        <w:spacing w:line="440" w:lineRule="exact"/>
        <w:rPr>
          <w:rFonts w:ascii="宋体" w:hAnsi="宋体"/>
          <w:b/>
          <w:bCs/>
          <w:szCs w:val="21"/>
        </w:rPr>
      </w:pPr>
      <w:r>
        <w:rPr>
          <w:rFonts w:hint="eastAsia" w:ascii="宋体" w:hAnsi="宋体"/>
          <w:b/>
          <w:bCs/>
          <w:szCs w:val="21"/>
        </w:rPr>
        <w:t>说明：执行南京市财政局《关于在政府采购活动中推行信用承诺制的通知》（宁财购通</w:t>
      </w:r>
      <w:r>
        <w:rPr>
          <w:rFonts w:hint="eastAsia" w:ascii="宋体" w:hAnsi="宋体"/>
          <w:b/>
          <w:bCs/>
          <w:szCs w:val="21"/>
          <w:lang w:val="zh-CN"/>
        </w:rPr>
        <w:t>〔202</w:t>
      </w:r>
      <w:r>
        <w:rPr>
          <w:rFonts w:hint="eastAsia" w:ascii="宋体" w:hAnsi="宋体"/>
          <w:b/>
          <w:bCs/>
          <w:szCs w:val="21"/>
        </w:rPr>
        <w:t>1</w:t>
      </w:r>
      <w:r>
        <w:rPr>
          <w:rFonts w:hint="eastAsia" w:ascii="宋体" w:hAnsi="宋体"/>
          <w:b/>
          <w:bCs/>
          <w:szCs w:val="21"/>
          <w:lang w:val="zh-CN"/>
        </w:rPr>
        <w:t>〕5号</w:t>
      </w:r>
      <w:r>
        <w:rPr>
          <w:rFonts w:hint="eastAsia" w:ascii="宋体" w:hAnsi="宋体"/>
          <w:b/>
          <w:bCs/>
          <w:szCs w:val="21"/>
        </w:rPr>
        <w:t>）要求。</w:t>
      </w:r>
      <w:bookmarkEnd w:id="195"/>
      <w:bookmarkEnd w:id="196"/>
      <w:bookmarkEnd w:id="197"/>
    </w:p>
    <w:p w14:paraId="1A523487">
      <w:pPr>
        <w:pStyle w:val="81"/>
      </w:pPr>
    </w:p>
    <w:p w14:paraId="09ADDEDA">
      <w:pPr>
        <w:rPr>
          <w:rFonts w:ascii="黑体" w:hAnsi="黑体" w:eastAsia="黑体"/>
          <w:i/>
          <w:sz w:val="32"/>
          <w:szCs w:val="32"/>
          <w:u w:val="single"/>
        </w:rPr>
      </w:pPr>
      <w:bookmarkStart w:id="198" w:name="_Toc120614284"/>
    </w:p>
    <w:p w14:paraId="744337C6">
      <w:pPr>
        <w:rPr>
          <w:rFonts w:hint="eastAsia" w:ascii="黑体" w:hAnsi="黑体" w:eastAsia="黑体"/>
          <w:i/>
          <w:sz w:val="32"/>
          <w:szCs w:val="32"/>
          <w:u w:val="single"/>
        </w:rPr>
      </w:pPr>
      <w:r>
        <w:rPr>
          <w:rFonts w:hint="eastAsia" w:ascii="黑体" w:hAnsi="黑体" w:eastAsia="黑体"/>
          <w:i/>
          <w:sz w:val="32"/>
          <w:szCs w:val="32"/>
          <w:u w:val="single"/>
        </w:rPr>
        <w:br w:type="page" w:clear="all"/>
      </w:r>
    </w:p>
    <w:p w14:paraId="3EE91DF8">
      <w:pPr>
        <w:rPr>
          <w:rFonts w:ascii="黑体" w:hAnsi="黑体" w:eastAsia="黑体"/>
          <w:color w:val="000000"/>
          <w:sz w:val="32"/>
          <w:szCs w:val="32"/>
        </w:rPr>
      </w:pPr>
      <w:r>
        <w:rPr>
          <w:rFonts w:hint="eastAsia" w:ascii="黑体" w:hAnsi="黑体" w:eastAsia="黑体"/>
          <w:color w:val="000000"/>
          <w:sz w:val="32"/>
          <w:szCs w:val="32"/>
        </w:rPr>
        <w:t>二、特定资格要求的证明文件</w:t>
      </w:r>
    </w:p>
    <w:p w14:paraId="5C517E6F">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p>
    <w:p w14:paraId="35565EAE">
      <w:pPr>
        <w:rPr>
          <w:rFonts w:hint="eastAsia" w:ascii="黑体" w:hAnsi="黑体" w:eastAsia="黑体"/>
          <w:i/>
          <w:sz w:val="32"/>
          <w:szCs w:val="32"/>
          <w:u w:val="single"/>
        </w:rPr>
      </w:pPr>
      <w:r>
        <w:rPr>
          <w:rFonts w:hint="eastAsia" w:ascii="黑体" w:hAnsi="黑体" w:eastAsia="黑体"/>
          <w:i/>
          <w:sz w:val="32"/>
          <w:szCs w:val="32"/>
          <w:u w:val="single"/>
        </w:rPr>
        <w:br w:type="page" w:clear="all"/>
      </w:r>
    </w:p>
    <w:p w14:paraId="03E0A7E6">
      <w:pPr>
        <w:rPr>
          <w:rFonts w:ascii="黑体" w:hAnsi="黑体" w:eastAsia="黑体"/>
          <w:bCs/>
          <w:i/>
          <w:sz w:val="32"/>
          <w:szCs w:val="32"/>
          <w:u w:val="single"/>
        </w:rPr>
      </w:pPr>
      <w:r>
        <w:rPr>
          <w:rFonts w:hint="eastAsia" w:ascii="黑体" w:hAnsi="黑体" w:eastAsia="黑体"/>
          <w:i/>
          <w:sz w:val="32"/>
          <w:szCs w:val="32"/>
          <w:u w:val="single"/>
          <w:lang w:val="en-US" w:eastAsia="zh-CN"/>
        </w:rPr>
        <w:t>三</w:t>
      </w:r>
      <w:r>
        <w:rPr>
          <w:rFonts w:hint="eastAsia" w:ascii="黑体" w:hAnsi="黑体" w:eastAsia="黑体"/>
          <w:i/>
          <w:sz w:val="32"/>
          <w:szCs w:val="32"/>
          <w:u w:val="single"/>
        </w:rPr>
        <w:t>、法人授权书</w:t>
      </w:r>
    </w:p>
    <w:p w14:paraId="427C9469">
      <w:pPr>
        <w:spacing w:line="360" w:lineRule="auto"/>
        <w:jc w:val="center"/>
        <w:outlineLvl w:val="0"/>
        <w:rPr>
          <w:rFonts w:ascii="黑体" w:eastAsia="黑体"/>
          <w:color w:val="000000"/>
          <w:sz w:val="32"/>
          <w:szCs w:val="32"/>
          <w:lang w:val="zh-CN"/>
        </w:rPr>
      </w:pPr>
      <w:r>
        <w:rPr>
          <w:rFonts w:hint="eastAsia" w:ascii="黑体" w:eastAsia="黑体"/>
          <w:color w:val="000000"/>
          <w:sz w:val="32"/>
          <w:szCs w:val="32"/>
          <w:lang w:val="zh-CN"/>
        </w:rPr>
        <w:t>法人授权书</w:t>
      </w:r>
    </w:p>
    <w:p w14:paraId="51219055">
      <w:pPr>
        <w:tabs>
          <w:tab w:val="left" w:pos="360"/>
        </w:tabs>
        <w:ind w:firstLine="480"/>
        <w:rPr>
          <w:sz w:val="24"/>
          <w:szCs w:val="24"/>
        </w:rPr>
      </w:pPr>
      <w:r>
        <w:rPr>
          <w:rFonts w:hint="eastAsia"/>
          <w:sz w:val="24"/>
          <w:szCs w:val="24"/>
        </w:rPr>
        <w:t>本授权书声明：____________（供应商名称）授权________________（被授权人的姓名）为我方就</w:t>
      </w:r>
      <w:r>
        <w:rPr>
          <w:rFonts w:hint="eastAsia"/>
          <w:sz w:val="24"/>
          <w:szCs w:val="24"/>
          <w:lang w:eastAsia="zh-CN"/>
        </w:rPr>
        <w:t>JSZC-320111-JZCG-C2026-0018</w:t>
      </w:r>
      <w:r>
        <w:rPr>
          <w:rFonts w:hint="eastAsia"/>
          <w:sz w:val="24"/>
          <w:szCs w:val="24"/>
        </w:rPr>
        <w:t>号项目采购活动的合法代理人，以本单位名义全权处理一切与该项目采购有关的事务。</w:t>
      </w:r>
    </w:p>
    <w:p w14:paraId="6C234723">
      <w:pPr>
        <w:tabs>
          <w:tab w:val="left" w:pos="360"/>
        </w:tabs>
        <w:ind w:firstLine="480"/>
        <w:rPr>
          <w:sz w:val="24"/>
          <w:szCs w:val="24"/>
        </w:rPr>
      </w:pPr>
      <w:r>
        <w:rPr>
          <w:rFonts w:hint="eastAsia"/>
          <w:sz w:val="24"/>
          <w:szCs w:val="24"/>
        </w:rPr>
        <w:t>本授权书于______年____月____日起生效，特此声明。</w:t>
      </w:r>
    </w:p>
    <w:p w14:paraId="1440B727">
      <w:pPr>
        <w:tabs>
          <w:tab w:val="left" w:pos="360"/>
        </w:tabs>
        <w:rPr>
          <w:sz w:val="24"/>
          <w:szCs w:val="24"/>
          <w:u w:val="single"/>
        </w:rPr>
      </w:pPr>
      <w:r>
        <w:rPr>
          <w:rFonts w:hint="eastAsia"/>
          <w:sz w:val="24"/>
          <w:szCs w:val="24"/>
        </w:rPr>
        <w:t xml:space="preserve">    被授权人身份证号码：</w:t>
      </w:r>
    </w:p>
    <w:p w14:paraId="4695EE22">
      <w:pPr>
        <w:tabs>
          <w:tab w:val="left" w:pos="360"/>
        </w:tabs>
        <w:rPr>
          <w:sz w:val="24"/>
          <w:szCs w:val="24"/>
          <w:u w:val="single"/>
        </w:rPr>
      </w:pPr>
      <w:r>
        <w:rPr>
          <w:rFonts w:hint="eastAsia"/>
          <w:sz w:val="24"/>
          <w:szCs w:val="24"/>
        </w:rPr>
        <w:t xml:space="preserve">    被授权人联系电话：（手机）</w:t>
      </w:r>
    </w:p>
    <w:p w14:paraId="102388F3">
      <w:pPr>
        <w:tabs>
          <w:tab w:val="left" w:pos="360"/>
        </w:tabs>
        <w:ind w:firstLine="480"/>
        <w:rPr>
          <w:sz w:val="24"/>
          <w:szCs w:val="24"/>
        </w:rPr>
      </w:pPr>
      <w:r>
        <w:rPr>
          <w:rFonts w:hint="eastAsia"/>
          <w:sz w:val="24"/>
          <w:szCs w:val="24"/>
        </w:rPr>
        <w:t>授权单位名称：</w:t>
      </w:r>
      <w:r>
        <w:rPr>
          <w:rFonts w:hint="eastAsia" w:ascii="宋体" w:hAnsi="宋体"/>
          <w:sz w:val="24"/>
          <w:szCs w:val="24"/>
          <w:u w:val="single"/>
        </w:rPr>
        <w:t>（加盖CA电子公章）</w:t>
      </w:r>
    </w:p>
    <w:p w14:paraId="6D47E0D3">
      <w:pPr>
        <w:tabs>
          <w:tab w:val="left" w:pos="360"/>
        </w:tabs>
        <w:ind w:firstLine="480"/>
        <w:rPr>
          <w:sz w:val="24"/>
          <w:szCs w:val="24"/>
          <w:u w:val="single"/>
        </w:rPr>
      </w:pPr>
      <w:r>
        <w:rPr>
          <w:rFonts w:hint="eastAsia"/>
          <w:sz w:val="24"/>
          <w:szCs w:val="24"/>
        </w:rPr>
        <w:t>单位地址：</w:t>
      </w:r>
    </w:p>
    <w:p w14:paraId="12FAFD10">
      <w:pPr>
        <w:tabs>
          <w:tab w:val="left" w:pos="360"/>
        </w:tabs>
        <w:ind w:firstLine="480"/>
        <w:rPr>
          <w:sz w:val="24"/>
          <w:szCs w:val="24"/>
          <w:u w:val="single"/>
        </w:rPr>
      </w:pPr>
      <w:r>
        <w:rPr>
          <w:rFonts w:hint="eastAsia"/>
          <w:sz w:val="24"/>
          <w:szCs w:val="24"/>
        </w:rPr>
        <w:t>日期：</w:t>
      </w:r>
      <w:bookmarkStart w:id="199" w:name="_Hlt26955070"/>
      <w:bookmarkEnd w:id="199"/>
      <w:bookmarkStart w:id="200" w:name="_格式3__银行出具的资信证明"/>
      <w:bookmarkEnd w:id="200"/>
      <w:bookmarkStart w:id="201" w:name="_Hlt26671380"/>
      <w:bookmarkEnd w:id="201"/>
    </w:p>
    <w:p w14:paraId="29390C3E">
      <w:pPr>
        <w:tabs>
          <w:tab w:val="left" w:pos="360"/>
        </w:tabs>
        <w:ind w:firstLine="480"/>
        <w:rPr>
          <w:sz w:val="24"/>
          <w:szCs w:val="24"/>
          <w:u w:val="single"/>
        </w:rPr>
      </w:pPr>
    </w:p>
    <w:p w14:paraId="03159527">
      <w:pPr>
        <w:tabs>
          <w:tab w:val="left" w:pos="360"/>
        </w:tabs>
        <w:ind w:firstLine="480"/>
        <w:rPr>
          <w:sz w:val="24"/>
          <w:szCs w:val="24"/>
          <w:u w:val="single"/>
        </w:rPr>
      </w:pPr>
    </w:p>
    <w:p w14:paraId="67B58AC3">
      <w:pPr>
        <w:shd w:val="clear" w:color="auto" w:fill="FFFFFF"/>
        <w:spacing w:line="360" w:lineRule="auto"/>
        <w:rPr>
          <w:sz w:val="24"/>
          <w:szCs w:val="24"/>
        </w:rPr>
      </w:pPr>
      <w:r>
        <w:rPr>
          <w:rFonts w:hint="eastAsia"/>
          <w:sz w:val="24"/>
          <w:szCs w:val="24"/>
        </w:rPr>
        <w:t>被授权人的身份证复印件：</w:t>
      </w:r>
    </w:p>
    <w:p w14:paraId="2308DD87">
      <w:pPr>
        <w:shd w:val="clear" w:color="auto" w:fill="FFFFFF"/>
        <w:spacing w:line="360" w:lineRule="auto"/>
        <w:ind w:firstLine="420"/>
        <w:rPr>
          <w:rFonts w:ascii="宋体" w:hAnsi="宋体" w:cs="宋体"/>
          <w:color w:val="000000" w:themeColor="text1"/>
        </w:rPr>
      </w:pPr>
    </w:p>
    <w:tbl>
      <w:tblPr>
        <w:tblStyle w:val="45"/>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5"/>
      </w:tblGrid>
      <w:tr w14:paraId="6CF5A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5" w:hRule="atLeast"/>
          <w:jc w:val="center"/>
        </w:trPr>
        <w:tc>
          <w:tcPr>
            <w:tcW w:w="5085" w:type="dxa"/>
            <w:noWrap/>
            <w:vAlign w:val="center"/>
          </w:tcPr>
          <w:p w14:paraId="7F129A5B">
            <w:pPr>
              <w:pStyle w:val="374"/>
              <w:spacing w:line="360" w:lineRule="auto"/>
              <w:jc w:val="center"/>
              <w:rPr>
                <w:rFonts w:hAnsi="宋体"/>
                <w:color w:val="000000" w:themeColor="text1"/>
                <w:sz w:val="21"/>
                <w:szCs w:val="21"/>
              </w:rPr>
            </w:pPr>
            <w:r>
              <w:rPr>
                <w:rFonts w:hint="eastAsia"/>
              </w:rPr>
              <w:t>被授权人身份证正面</w:t>
            </w:r>
          </w:p>
        </w:tc>
      </w:tr>
      <w:tr w14:paraId="74181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jc w:val="center"/>
        </w:trPr>
        <w:tc>
          <w:tcPr>
            <w:tcW w:w="5085" w:type="dxa"/>
            <w:noWrap/>
            <w:vAlign w:val="center"/>
          </w:tcPr>
          <w:p w14:paraId="1BB5EE14">
            <w:pPr>
              <w:pStyle w:val="374"/>
              <w:spacing w:line="360" w:lineRule="auto"/>
              <w:jc w:val="center"/>
              <w:rPr>
                <w:rFonts w:hAnsi="宋体"/>
                <w:color w:val="000000" w:themeColor="text1"/>
                <w:sz w:val="21"/>
                <w:szCs w:val="21"/>
              </w:rPr>
            </w:pPr>
            <w:r>
              <w:rPr>
                <w:rFonts w:hint="eastAsia"/>
              </w:rPr>
              <w:t>被授权人身份证反面</w:t>
            </w:r>
          </w:p>
        </w:tc>
      </w:tr>
    </w:tbl>
    <w:p w14:paraId="7CD3325C">
      <w:pPr>
        <w:tabs>
          <w:tab w:val="left" w:pos="360"/>
        </w:tabs>
        <w:ind w:firstLine="480"/>
        <w:rPr>
          <w:sz w:val="24"/>
          <w:szCs w:val="24"/>
          <w:u w:val="single"/>
        </w:rPr>
      </w:pPr>
    </w:p>
    <w:p w14:paraId="2CE4F0F3">
      <w:pPr>
        <w:tabs>
          <w:tab w:val="left" w:pos="360"/>
        </w:tabs>
        <w:ind w:firstLine="480"/>
        <w:rPr>
          <w:sz w:val="24"/>
          <w:szCs w:val="24"/>
          <w:u w:val="single"/>
        </w:rPr>
      </w:pPr>
    </w:p>
    <w:p w14:paraId="67786900">
      <w:pPr>
        <w:tabs>
          <w:tab w:val="left" w:pos="360"/>
        </w:tabs>
        <w:ind w:firstLine="480"/>
        <w:rPr>
          <w:sz w:val="24"/>
          <w:szCs w:val="24"/>
          <w:u w:val="single"/>
        </w:rPr>
      </w:pPr>
    </w:p>
    <w:p w14:paraId="440224D7">
      <w:pPr>
        <w:tabs>
          <w:tab w:val="left" w:pos="360"/>
        </w:tabs>
        <w:ind w:firstLine="480"/>
        <w:rPr>
          <w:sz w:val="24"/>
          <w:szCs w:val="24"/>
          <w:u w:val="single"/>
        </w:rPr>
      </w:pPr>
    </w:p>
    <w:p w14:paraId="0A74C68B">
      <w:pPr>
        <w:tabs>
          <w:tab w:val="left" w:pos="360"/>
        </w:tabs>
        <w:ind w:firstLine="480"/>
        <w:rPr>
          <w:sz w:val="24"/>
          <w:szCs w:val="24"/>
          <w:u w:val="single"/>
        </w:rPr>
      </w:pPr>
    </w:p>
    <w:p w14:paraId="70B98F2F">
      <w:pPr>
        <w:tabs>
          <w:tab w:val="left" w:pos="360"/>
        </w:tabs>
        <w:ind w:firstLine="480"/>
        <w:rPr>
          <w:sz w:val="24"/>
          <w:szCs w:val="24"/>
          <w:u w:val="single"/>
        </w:rPr>
      </w:pPr>
    </w:p>
    <w:p w14:paraId="65CC08BC">
      <w:pPr>
        <w:tabs>
          <w:tab w:val="left" w:pos="360"/>
        </w:tabs>
        <w:ind w:firstLine="480"/>
        <w:rPr>
          <w:sz w:val="24"/>
          <w:szCs w:val="24"/>
          <w:u w:val="single"/>
        </w:rPr>
      </w:pPr>
    </w:p>
    <w:p w14:paraId="4A6658FA">
      <w:pPr>
        <w:tabs>
          <w:tab w:val="left" w:pos="360"/>
        </w:tabs>
        <w:ind w:firstLine="480"/>
        <w:rPr>
          <w:sz w:val="24"/>
          <w:szCs w:val="24"/>
          <w:u w:val="single"/>
        </w:rPr>
      </w:pPr>
    </w:p>
    <w:p w14:paraId="7459033E">
      <w:pPr>
        <w:tabs>
          <w:tab w:val="left" w:pos="360"/>
        </w:tabs>
        <w:ind w:firstLine="480"/>
        <w:rPr>
          <w:sz w:val="24"/>
          <w:szCs w:val="24"/>
          <w:u w:val="single"/>
        </w:rPr>
      </w:pPr>
    </w:p>
    <w:p w14:paraId="4F0DF4EF">
      <w:pPr>
        <w:pStyle w:val="81"/>
        <w:rPr>
          <w:rFonts w:ascii="Times New Roman" w:hAnsi="Times New Roman"/>
          <w:sz w:val="24"/>
          <w:szCs w:val="24"/>
          <w:u w:val="single"/>
        </w:rPr>
      </w:pPr>
    </w:p>
    <w:p w14:paraId="32E299AA">
      <w:pPr>
        <w:rPr>
          <w:sz w:val="24"/>
          <w:szCs w:val="24"/>
          <w:u w:val="single"/>
        </w:rPr>
      </w:pPr>
    </w:p>
    <w:p w14:paraId="7979E283">
      <w:pPr>
        <w:pStyle w:val="81"/>
        <w:rPr>
          <w:rFonts w:ascii="Times New Roman" w:hAnsi="Times New Roman"/>
          <w:sz w:val="24"/>
          <w:szCs w:val="24"/>
          <w:u w:val="single"/>
        </w:rPr>
      </w:pPr>
    </w:p>
    <w:p w14:paraId="102CA0C6">
      <w:pPr>
        <w:rPr>
          <w:sz w:val="24"/>
          <w:szCs w:val="24"/>
          <w:u w:val="single"/>
        </w:rPr>
      </w:pPr>
    </w:p>
    <w:p w14:paraId="68D2EF80">
      <w:pPr>
        <w:jc w:val="left"/>
        <w:rPr>
          <w:rFonts w:ascii="黑体" w:hAnsi="黑体" w:eastAsia="黑体"/>
          <w:bCs/>
          <w:i/>
          <w:sz w:val="32"/>
          <w:szCs w:val="32"/>
          <w:u w:val="single"/>
        </w:rPr>
      </w:pPr>
    </w:p>
    <w:p w14:paraId="0FA4AE03">
      <w:pPr>
        <w:jc w:val="left"/>
        <w:rPr>
          <w:rFonts w:ascii="黑体" w:hAnsi="黑体" w:eastAsia="黑体"/>
          <w:bCs/>
          <w:i/>
          <w:sz w:val="32"/>
          <w:szCs w:val="32"/>
          <w:u w:val="single"/>
        </w:rPr>
      </w:pPr>
      <w:r>
        <w:rPr>
          <w:rFonts w:hint="eastAsia" w:ascii="黑体" w:hAnsi="黑体" w:eastAsia="黑体"/>
          <w:i/>
          <w:sz w:val="32"/>
          <w:szCs w:val="32"/>
          <w:u w:val="single"/>
          <w:lang w:val="en-US" w:eastAsia="zh-CN"/>
        </w:rPr>
        <w:t>四</w:t>
      </w:r>
      <w:r>
        <w:rPr>
          <w:rFonts w:hint="eastAsia" w:ascii="黑体" w:hAnsi="黑体" w:eastAsia="黑体"/>
          <w:i/>
          <w:sz w:val="32"/>
          <w:szCs w:val="32"/>
          <w:u w:val="single"/>
        </w:rPr>
        <w:t>、磋商响应函</w:t>
      </w:r>
    </w:p>
    <w:p w14:paraId="4D7E441A">
      <w:pPr>
        <w:spacing w:line="360" w:lineRule="auto"/>
        <w:jc w:val="center"/>
        <w:outlineLvl w:val="0"/>
        <w:rPr>
          <w:rFonts w:ascii="黑体" w:hAnsi="黑体" w:eastAsia="黑体"/>
          <w:b/>
          <w:i/>
          <w:sz w:val="32"/>
          <w:szCs w:val="32"/>
          <w:u w:val="single"/>
        </w:rPr>
      </w:pPr>
      <w:r>
        <w:rPr>
          <w:rFonts w:hint="eastAsia" w:ascii="黑体" w:eastAsia="黑体"/>
          <w:color w:val="000000"/>
          <w:sz w:val="32"/>
          <w:szCs w:val="32"/>
        </w:rPr>
        <w:t>磋商响应函</w:t>
      </w:r>
    </w:p>
    <w:p w14:paraId="567581A9">
      <w:pPr>
        <w:spacing w:line="420" w:lineRule="exact"/>
        <w:jc w:val="left"/>
        <w:rPr>
          <w:rFonts w:ascii="宋体" w:hAnsi="宋体"/>
          <w:sz w:val="24"/>
          <w:szCs w:val="21"/>
        </w:rPr>
      </w:pPr>
      <w:r>
        <w:rPr>
          <w:rFonts w:hint="eastAsia" w:ascii="宋体" w:hAnsi="宋体"/>
          <w:sz w:val="24"/>
          <w:szCs w:val="21"/>
        </w:rPr>
        <w:t>致：南京市公共资源交易中心浦口分中心</w:t>
      </w:r>
    </w:p>
    <w:p w14:paraId="1371DDD1">
      <w:pPr>
        <w:spacing w:line="420" w:lineRule="exact"/>
        <w:ind w:firstLine="480"/>
        <w:jc w:val="left"/>
        <w:rPr>
          <w:rFonts w:ascii="宋体" w:hAnsi="宋体"/>
          <w:sz w:val="24"/>
          <w:szCs w:val="21"/>
        </w:rPr>
      </w:pPr>
      <w:r>
        <w:rPr>
          <w:rFonts w:hint="eastAsia" w:ascii="宋体" w:hAnsi="宋体"/>
          <w:sz w:val="24"/>
          <w:szCs w:val="21"/>
        </w:rPr>
        <w:t>根据贵方</w:t>
      </w:r>
      <w:r>
        <w:rPr>
          <w:rFonts w:hint="eastAsia" w:ascii="宋体" w:hAnsi="宋体"/>
          <w:sz w:val="24"/>
          <w:szCs w:val="21"/>
          <w:u w:val="single"/>
        </w:rPr>
        <w:t>（项目名称）（项目编号）</w:t>
      </w:r>
      <w:r>
        <w:rPr>
          <w:rFonts w:hint="eastAsia" w:ascii="宋体" w:hAnsi="宋体"/>
          <w:sz w:val="24"/>
          <w:szCs w:val="21"/>
        </w:rPr>
        <w:t>磋商邀请，正式授权下述签字人</w:t>
      </w:r>
      <w:r>
        <w:rPr>
          <w:rFonts w:hint="eastAsia" w:ascii="宋体" w:hAnsi="宋体"/>
          <w:sz w:val="24"/>
          <w:szCs w:val="21"/>
          <w:u w:val="single"/>
        </w:rPr>
        <w:t xml:space="preserve"> (姓名和职务)</w:t>
      </w:r>
      <w:r>
        <w:rPr>
          <w:rFonts w:hint="eastAsia" w:ascii="宋体" w:hAnsi="宋体"/>
          <w:sz w:val="24"/>
          <w:szCs w:val="21"/>
        </w:rPr>
        <w:t>代表</w:t>
      </w:r>
      <w:r>
        <w:rPr>
          <w:rFonts w:hint="eastAsia" w:ascii="宋体" w:hAnsi="宋体"/>
          <w:sz w:val="24"/>
          <w:szCs w:val="21"/>
          <w:u w:val="single"/>
        </w:rPr>
        <w:t>（供应商名称）</w:t>
      </w:r>
      <w:r>
        <w:rPr>
          <w:rFonts w:hint="eastAsia" w:ascii="宋体" w:hAnsi="宋体"/>
          <w:sz w:val="24"/>
          <w:szCs w:val="21"/>
        </w:rPr>
        <w:t>，提交响应性文件并参加磋商。</w:t>
      </w:r>
    </w:p>
    <w:p w14:paraId="6E084936">
      <w:pPr>
        <w:spacing w:line="420" w:lineRule="exact"/>
        <w:ind w:firstLine="480"/>
        <w:jc w:val="left"/>
        <w:rPr>
          <w:rFonts w:ascii="宋体" w:hAnsi="宋体"/>
          <w:sz w:val="24"/>
          <w:szCs w:val="21"/>
        </w:rPr>
      </w:pPr>
      <w:r>
        <w:rPr>
          <w:rFonts w:hint="eastAsia" w:ascii="宋体" w:hAnsi="宋体"/>
          <w:sz w:val="24"/>
          <w:szCs w:val="21"/>
        </w:rPr>
        <w:t>据此函，签字人兹宣布同意如下：</w:t>
      </w:r>
    </w:p>
    <w:p w14:paraId="0CF64B19">
      <w:pPr>
        <w:spacing w:line="420" w:lineRule="exact"/>
        <w:ind w:firstLine="480"/>
        <w:jc w:val="left"/>
        <w:rPr>
          <w:rFonts w:ascii="宋体" w:hAnsi="宋体"/>
          <w:sz w:val="24"/>
          <w:szCs w:val="21"/>
        </w:rPr>
      </w:pPr>
      <w:r>
        <w:rPr>
          <w:rFonts w:hint="eastAsia" w:ascii="宋体" w:hAnsi="宋体"/>
          <w:sz w:val="24"/>
          <w:szCs w:val="21"/>
        </w:rPr>
        <w:t>1、我们的资格条件完全符合政府采购法和本次采购要求，我们同意并向贵方提供了与本次采购活动有关的所有证据和资料。</w:t>
      </w:r>
    </w:p>
    <w:p w14:paraId="5104C42C">
      <w:pPr>
        <w:spacing w:line="420" w:lineRule="exact"/>
        <w:ind w:firstLine="480"/>
        <w:jc w:val="left"/>
        <w:rPr>
          <w:rFonts w:ascii="宋体" w:hAnsi="宋体"/>
          <w:sz w:val="24"/>
          <w:szCs w:val="21"/>
        </w:rPr>
      </w:pPr>
      <w:r>
        <w:rPr>
          <w:rFonts w:hint="eastAsia" w:ascii="宋体" w:hAnsi="宋体"/>
          <w:sz w:val="24"/>
          <w:szCs w:val="21"/>
        </w:rPr>
        <w:t xml:space="preserve">2、按竞争性磋商要求，我方的响应总价为人民币元，大写元。   </w:t>
      </w:r>
    </w:p>
    <w:p w14:paraId="5C1AF0B6">
      <w:pPr>
        <w:spacing w:line="420" w:lineRule="exact"/>
        <w:ind w:firstLine="480"/>
        <w:jc w:val="left"/>
        <w:rPr>
          <w:rFonts w:ascii="宋体" w:hAnsi="宋体"/>
          <w:sz w:val="24"/>
          <w:szCs w:val="21"/>
        </w:rPr>
      </w:pPr>
      <w:r>
        <w:rPr>
          <w:rFonts w:hint="eastAsia" w:ascii="宋体" w:hAnsi="宋体"/>
          <w:sz w:val="24"/>
          <w:szCs w:val="21"/>
        </w:rPr>
        <w:t xml:space="preserve">3、 我方承诺本项目的工期为天。               </w:t>
      </w:r>
    </w:p>
    <w:p w14:paraId="469C0473">
      <w:pPr>
        <w:spacing w:line="420" w:lineRule="exact"/>
        <w:ind w:firstLine="480"/>
        <w:jc w:val="left"/>
        <w:rPr>
          <w:rFonts w:ascii="宋体" w:hAnsi="宋体"/>
          <w:sz w:val="24"/>
          <w:szCs w:val="21"/>
        </w:rPr>
      </w:pPr>
      <w:r>
        <w:rPr>
          <w:rFonts w:hint="eastAsia" w:ascii="宋体" w:hAnsi="宋体"/>
          <w:sz w:val="24"/>
          <w:szCs w:val="21"/>
        </w:rPr>
        <w:t>4、如果我方中标，将派出作为项目经理。</w:t>
      </w:r>
    </w:p>
    <w:p w14:paraId="7A1E4F7C">
      <w:pPr>
        <w:spacing w:line="420" w:lineRule="exact"/>
        <w:ind w:firstLine="480"/>
        <w:jc w:val="left"/>
        <w:rPr>
          <w:rFonts w:ascii="宋体" w:hAnsi="宋体"/>
          <w:sz w:val="24"/>
          <w:szCs w:val="21"/>
        </w:rPr>
      </w:pPr>
      <w:r>
        <w:rPr>
          <w:rFonts w:hint="eastAsia" w:ascii="宋体" w:hAnsi="宋体"/>
          <w:sz w:val="24"/>
          <w:szCs w:val="21"/>
        </w:rPr>
        <w:t>5、我们已详细审核全部磋商文件及其有效补充文件，我们放弃对磋商文件任何误解的权利，提交响应文件后，不对磋商文件本身提出质疑。</w:t>
      </w:r>
    </w:p>
    <w:p w14:paraId="2A9D369B">
      <w:pPr>
        <w:spacing w:line="420" w:lineRule="exact"/>
        <w:ind w:firstLine="480"/>
        <w:jc w:val="left"/>
        <w:rPr>
          <w:rFonts w:ascii="宋体" w:hAnsi="宋体"/>
          <w:sz w:val="24"/>
          <w:szCs w:val="21"/>
        </w:rPr>
      </w:pPr>
      <w:r>
        <w:rPr>
          <w:rFonts w:hint="eastAsia" w:ascii="宋体" w:hAnsi="宋体"/>
          <w:sz w:val="24"/>
          <w:szCs w:val="21"/>
        </w:rPr>
        <w:t>6、一旦我方成交，我方将根据磋商文件的规定，严格履行合同，保证于承诺的时间内完成货物的启动、交货等服务，并交付采购人验收、使用。</w:t>
      </w:r>
    </w:p>
    <w:p w14:paraId="0D5267B1">
      <w:pPr>
        <w:spacing w:line="420" w:lineRule="exact"/>
        <w:ind w:firstLine="480"/>
        <w:jc w:val="left"/>
        <w:rPr>
          <w:rFonts w:ascii="宋体" w:hAnsi="宋体"/>
          <w:sz w:val="24"/>
          <w:szCs w:val="21"/>
        </w:rPr>
      </w:pPr>
      <w:r>
        <w:rPr>
          <w:rFonts w:hint="eastAsia" w:ascii="宋体" w:hAnsi="宋体"/>
          <w:sz w:val="24"/>
          <w:szCs w:val="21"/>
        </w:rPr>
        <w:t>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14:paraId="17CA5B36">
      <w:pPr>
        <w:pStyle w:val="337"/>
        <w:spacing w:before="0" w:after="0" w:line="420" w:lineRule="exact"/>
        <w:ind w:left="420"/>
        <w:rPr>
          <w:rFonts w:ascii="宋体" w:hAnsi="宋体"/>
          <w:szCs w:val="21"/>
          <w:u w:val="single"/>
        </w:rPr>
      </w:pPr>
      <w:r>
        <w:rPr>
          <w:rFonts w:hint="eastAsia" w:ascii="宋体" w:hAnsi="宋体"/>
          <w:szCs w:val="21"/>
        </w:rPr>
        <w:t>供应商名称：</w:t>
      </w:r>
      <w:r>
        <w:rPr>
          <w:rFonts w:hint="eastAsia" w:ascii="宋体" w:hAnsi="宋体"/>
          <w:szCs w:val="21"/>
          <w:u w:val="single"/>
        </w:rPr>
        <w:t>（加盖CA电子公章）</w:t>
      </w:r>
    </w:p>
    <w:p w14:paraId="57A3B47D">
      <w:pPr>
        <w:pStyle w:val="337"/>
        <w:spacing w:before="0" w:after="0" w:line="420" w:lineRule="exact"/>
        <w:ind w:left="420"/>
        <w:rPr>
          <w:rFonts w:ascii="宋体" w:hAnsi="宋体"/>
          <w:szCs w:val="21"/>
          <w:u w:val="single"/>
        </w:rPr>
      </w:pPr>
      <w:r>
        <w:rPr>
          <w:rFonts w:hint="eastAsia" w:ascii="宋体" w:hAnsi="宋体"/>
          <w:szCs w:val="21"/>
        </w:rPr>
        <w:t>地      址：</w:t>
      </w:r>
    </w:p>
    <w:p w14:paraId="6F5D68E3">
      <w:pPr>
        <w:pStyle w:val="337"/>
        <w:spacing w:before="0" w:after="0" w:line="420" w:lineRule="exact"/>
        <w:ind w:left="420"/>
        <w:rPr>
          <w:rFonts w:ascii="宋体" w:hAnsi="宋体"/>
          <w:szCs w:val="21"/>
          <w:u w:val="single"/>
        </w:rPr>
      </w:pPr>
      <w:r>
        <w:rPr>
          <w:rFonts w:hint="eastAsia" w:ascii="宋体" w:hAnsi="宋体"/>
          <w:szCs w:val="21"/>
        </w:rPr>
        <w:t>邮      编：</w:t>
      </w:r>
    </w:p>
    <w:p w14:paraId="267381BA">
      <w:pPr>
        <w:pStyle w:val="337"/>
        <w:spacing w:before="0" w:after="0" w:line="420" w:lineRule="exact"/>
        <w:ind w:left="420"/>
        <w:rPr>
          <w:rFonts w:ascii="宋体" w:hAnsi="宋体"/>
          <w:szCs w:val="21"/>
          <w:u w:val="single"/>
        </w:rPr>
      </w:pPr>
      <w:r>
        <w:rPr>
          <w:rFonts w:hint="eastAsia" w:ascii="宋体" w:hAnsi="宋体"/>
          <w:szCs w:val="21"/>
        </w:rPr>
        <w:t>电      话：</w:t>
      </w:r>
    </w:p>
    <w:p w14:paraId="30316BB5">
      <w:pPr>
        <w:pStyle w:val="337"/>
        <w:spacing w:before="0" w:after="0" w:line="420" w:lineRule="exact"/>
        <w:ind w:left="420"/>
        <w:rPr>
          <w:rFonts w:ascii="宋体" w:hAnsi="宋体"/>
          <w:szCs w:val="21"/>
          <w:u w:val="single"/>
        </w:rPr>
      </w:pPr>
      <w:r>
        <w:rPr>
          <w:rFonts w:hint="eastAsia" w:ascii="宋体" w:hAnsi="宋体"/>
          <w:szCs w:val="21"/>
        </w:rPr>
        <w:t>传      真：</w:t>
      </w:r>
    </w:p>
    <w:p w14:paraId="16A3BF9B">
      <w:pPr>
        <w:pStyle w:val="337"/>
        <w:spacing w:before="0" w:after="0" w:line="420" w:lineRule="exact"/>
        <w:ind w:left="420"/>
        <w:rPr>
          <w:rFonts w:ascii="宋体" w:hAnsi="宋体"/>
          <w:szCs w:val="21"/>
          <w:u w:val="single"/>
        </w:rPr>
      </w:pPr>
      <w:r>
        <w:rPr>
          <w:rFonts w:hint="eastAsia" w:ascii="宋体" w:hAnsi="宋体"/>
          <w:szCs w:val="21"/>
        </w:rPr>
        <w:t>供应商开户行：</w:t>
      </w:r>
    </w:p>
    <w:p w14:paraId="26378E3F">
      <w:pPr>
        <w:pStyle w:val="337"/>
        <w:spacing w:before="0" w:after="0" w:line="420" w:lineRule="exact"/>
        <w:ind w:left="420"/>
        <w:rPr>
          <w:rFonts w:ascii="宋体" w:hAnsi="宋体"/>
          <w:szCs w:val="21"/>
          <w:u w:val="single"/>
        </w:rPr>
      </w:pPr>
      <w:r>
        <w:rPr>
          <w:rFonts w:hint="eastAsia" w:ascii="宋体" w:hAnsi="宋体"/>
          <w:szCs w:val="21"/>
        </w:rPr>
        <w:t>账      号：</w:t>
      </w:r>
    </w:p>
    <w:p w14:paraId="0D32135D">
      <w:pPr>
        <w:pStyle w:val="337"/>
        <w:spacing w:before="0" w:after="0" w:line="420" w:lineRule="exact"/>
        <w:ind w:left="420"/>
        <w:rPr>
          <w:rFonts w:ascii="宋体" w:hAnsi="宋体"/>
          <w:szCs w:val="21"/>
        </w:rPr>
      </w:pPr>
      <w:r>
        <w:rPr>
          <w:rFonts w:hint="eastAsia" w:ascii="宋体" w:hAnsi="宋体"/>
          <w:szCs w:val="21"/>
        </w:rPr>
        <w:t>日      期：年月日</w:t>
      </w:r>
    </w:p>
    <w:p w14:paraId="0F75CAE6">
      <w:pPr>
        <w:rPr>
          <w:rFonts w:ascii="宋体" w:hAnsi="宋体"/>
          <w:szCs w:val="21"/>
        </w:rPr>
      </w:pPr>
    </w:p>
    <w:p w14:paraId="3F41D15C">
      <w:pPr>
        <w:rPr>
          <w:rFonts w:ascii="宋体" w:hAnsi="宋体"/>
          <w:szCs w:val="21"/>
        </w:rPr>
      </w:pPr>
    </w:p>
    <w:p w14:paraId="60279B9E">
      <w:pPr>
        <w:rPr>
          <w:rFonts w:ascii="宋体" w:hAnsi="宋体"/>
          <w:szCs w:val="21"/>
        </w:rPr>
      </w:pPr>
    </w:p>
    <w:p w14:paraId="321ADD50">
      <w:pPr>
        <w:rPr>
          <w:rFonts w:eastAsia="仿宋_GB2312"/>
          <w:sz w:val="24"/>
          <w:szCs w:val="20"/>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五</w:t>
      </w:r>
      <w:r>
        <w:rPr>
          <w:rFonts w:hint="eastAsia" w:ascii="黑体" w:hAnsi="黑体" w:eastAsia="黑体"/>
          <w:i/>
          <w:sz w:val="32"/>
          <w:szCs w:val="32"/>
          <w:u w:val="single"/>
        </w:rPr>
        <w:t>、磋商报价表</w:t>
      </w:r>
    </w:p>
    <w:p w14:paraId="711F8234">
      <w:pPr>
        <w:ind w:firstLine="480"/>
        <w:rPr>
          <w:rFonts w:ascii="宋体" w:hAnsi="宋体"/>
          <w:sz w:val="24"/>
          <w:szCs w:val="24"/>
        </w:rPr>
      </w:pPr>
      <w:r>
        <w:rPr>
          <w:rFonts w:hint="eastAsia" w:ascii="宋体" w:hAnsi="宋体"/>
          <w:sz w:val="24"/>
          <w:szCs w:val="24"/>
        </w:rPr>
        <w:t xml:space="preserve">项目编号：                                   </w:t>
      </w:r>
    </w:p>
    <w:tbl>
      <w:tblPr>
        <w:tblStyle w:val="45"/>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5"/>
        <w:gridCol w:w="2735"/>
        <w:gridCol w:w="2736"/>
      </w:tblGrid>
      <w:tr w14:paraId="00D21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0" w:hRule="atLeast"/>
        </w:trPr>
        <w:tc>
          <w:tcPr>
            <w:tcW w:w="2735" w:type="dxa"/>
            <w:noWrap/>
            <w:vAlign w:val="center"/>
          </w:tcPr>
          <w:p w14:paraId="27A17B5E">
            <w:pPr>
              <w:rPr>
                <w:rFonts w:ascii="宋体" w:hAnsi="宋体"/>
                <w:sz w:val="24"/>
                <w:szCs w:val="24"/>
              </w:rPr>
            </w:pPr>
            <w:r>
              <w:rPr>
                <w:rFonts w:hint="eastAsia" w:ascii="宋体" w:hAnsi="宋体"/>
                <w:sz w:val="24"/>
                <w:szCs w:val="24"/>
              </w:rPr>
              <w:t>项目名称</w:t>
            </w:r>
          </w:p>
        </w:tc>
        <w:tc>
          <w:tcPr>
            <w:tcW w:w="2735" w:type="dxa"/>
            <w:noWrap/>
            <w:vAlign w:val="center"/>
          </w:tcPr>
          <w:p w14:paraId="3A100053">
            <w:pPr>
              <w:rPr>
                <w:rFonts w:ascii="宋体" w:hAnsi="宋体" w:cs="宋体"/>
                <w:sz w:val="24"/>
                <w:szCs w:val="24"/>
              </w:rPr>
            </w:pPr>
            <w:r>
              <w:rPr>
                <w:rFonts w:hint="eastAsia" w:ascii="宋体" w:hAnsi="宋体" w:cs="宋体"/>
                <w:sz w:val="24"/>
                <w:szCs w:val="24"/>
              </w:rPr>
              <w:t>项目内容</w:t>
            </w:r>
          </w:p>
        </w:tc>
        <w:tc>
          <w:tcPr>
            <w:tcW w:w="2736" w:type="dxa"/>
            <w:noWrap/>
            <w:vAlign w:val="center"/>
          </w:tcPr>
          <w:p w14:paraId="4CD36801">
            <w:pPr>
              <w:rPr>
                <w:rFonts w:ascii="宋体" w:hAnsi="宋体" w:cs="宋体"/>
                <w:sz w:val="24"/>
                <w:szCs w:val="24"/>
              </w:rPr>
            </w:pPr>
            <w:r>
              <w:rPr>
                <w:rFonts w:hint="eastAsia" w:ascii="宋体" w:hAnsi="宋体" w:cs="宋体"/>
                <w:sz w:val="24"/>
                <w:szCs w:val="24"/>
              </w:rPr>
              <w:t>总价（小写）</w:t>
            </w:r>
          </w:p>
        </w:tc>
      </w:tr>
      <w:tr w14:paraId="32AE7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ign w:val="center"/>
          </w:tcPr>
          <w:p w14:paraId="23CEDF1D">
            <w:pPr>
              <w:rPr>
                <w:rFonts w:ascii="宋体" w:hAnsi="宋体" w:cs="宋体"/>
                <w:sz w:val="24"/>
                <w:szCs w:val="24"/>
              </w:rPr>
            </w:pPr>
          </w:p>
        </w:tc>
        <w:tc>
          <w:tcPr>
            <w:tcW w:w="2735" w:type="dxa"/>
            <w:noWrap/>
            <w:vAlign w:val="center"/>
          </w:tcPr>
          <w:p w14:paraId="26A43EF9">
            <w:pPr>
              <w:rPr>
                <w:rFonts w:ascii="宋体" w:hAnsi="宋体" w:cs="宋体"/>
                <w:sz w:val="24"/>
                <w:szCs w:val="24"/>
              </w:rPr>
            </w:pPr>
            <w:r>
              <w:rPr>
                <w:rFonts w:hint="eastAsia" w:ascii="宋体" w:hAnsi="宋体" w:cs="宋体"/>
                <w:sz w:val="24"/>
                <w:szCs w:val="24"/>
              </w:rPr>
              <w:t>详见响应文件</w:t>
            </w:r>
          </w:p>
        </w:tc>
        <w:tc>
          <w:tcPr>
            <w:tcW w:w="2736" w:type="dxa"/>
            <w:noWrap/>
            <w:vAlign w:val="center"/>
          </w:tcPr>
          <w:p w14:paraId="5AC4C1ED">
            <w:pPr>
              <w:rPr>
                <w:rFonts w:ascii="宋体" w:hAnsi="宋体" w:cs="宋体"/>
                <w:sz w:val="24"/>
                <w:szCs w:val="24"/>
              </w:rPr>
            </w:pPr>
          </w:p>
        </w:tc>
      </w:tr>
      <w:tr w14:paraId="58A7C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ign w:val="center"/>
          </w:tcPr>
          <w:p w14:paraId="1F3434D4">
            <w:pPr>
              <w:rPr>
                <w:rFonts w:ascii="宋体" w:hAnsi="宋体" w:cs="宋体"/>
                <w:sz w:val="24"/>
                <w:szCs w:val="24"/>
              </w:rPr>
            </w:pPr>
            <w:r>
              <w:rPr>
                <w:rFonts w:hint="eastAsia" w:ascii="宋体" w:hAnsi="宋体" w:cs="宋体"/>
                <w:sz w:val="24"/>
                <w:szCs w:val="24"/>
              </w:rPr>
              <w:t>总价（大写）：</w:t>
            </w:r>
          </w:p>
        </w:tc>
        <w:tc>
          <w:tcPr>
            <w:tcW w:w="5471" w:type="dxa"/>
            <w:gridSpan w:val="2"/>
            <w:noWrap/>
            <w:vAlign w:val="center"/>
          </w:tcPr>
          <w:p w14:paraId="6CAE54EE">
            <w:pPr>
              <w:rPr>
                <w:rFonts w:ascii="宋体" w:hAnsi="宋体" w:cs="宋体"/>
                <w:sz w:val="24"/>
                <w:szCs w:val="24"/>
              </w:rPr>
            </w:pPr>
          </w:p>
        </w:tc>
      </w:tr>
    </w:tbl>
    <w:p w14:paraId="5864417C">
      <w:pPr>
        <w:rPr>
          <w:rFonts w:ascii="宋体" w:hAnsi="宋体"/>
          <w:sz w:val="24"/>
          <w:szCs w:val="24"/>
        </w:rPr>
      </w:pPr>
    </w:p>
    <w:p w14:paraId="02BE68B5">
      <w:pPr>
        <w:ind w:firstLine="480"/>
        <w:rPr>
          <w:rFonts w:ascii="宋体" w:hAnsi="宋体"/>
          <w:sz w:val="24"/>
          <w:szCs w:val="24"/>
        </w:rPr>
      </w:pPr>
      <w:r>
        <w:rPr>
          <w:rFonts w:hint="eastAsia" w:ascii="宋体" w:hAnsi="宋体"/>
          <w:sz w:val="24"/>
          <w:szCs w:val="24"/>
        </w:rPr>
        <w:t>供应商名称（电子签章）年月日</w:t>
      </w:r>
    </w:p>
    <w:p w14:paraId="6043A235">
      <w:pPr>
        <w:ind w:firstLine="480"/>
        <w:rPr>
          <w:rFonts w:ascii="黑体" w:hAnsi="黑体" w:eastAsia="黑体"/>
          <w:b/>
          <w:i/>
          <w:sz w:val="32"/>
          <w:szCs w:val="32"/>
          <w:u w:val="single"/>
        </w:rPr>
      </w:pPr>
    </w:p>
    <w:p w14:paraId="24BD5ACB">
      <w:pPr>
        <w:rPr>
          <w:rFonts w:ascii="黑体" w:hAnsi="黑体" w:eastAsia="黑体"/>
          <w:iCs/>
          <w:sz w:val="32"/>
          <w:szCs w:val="32"/>
        </w:rPr>
      </w:pPr>
    </w:p>
    <w:p w14:paraId="449B8E3F">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lang w:val="en-US" w:eastAsia="zh-CN"/>
        </w:rPr>
        <w:t>六</w:t>
      </w:r>
      <w:r>
        <w:rPr>
          <w:rFonts w:hint="eastAsia" w:ascii="黑体" w:hAnsi="黑体" w:eastAsia="黑体"/>
          <w:iCs/>
          <w:sz w:val="32"/>
          <w:szCs w:val="32"/>
        </w:rPr>
        <w:t>、中小企业声明函</w:t>
      </w:r>
    </w:p>
    <w:p w14:paraId="6893FD01">
      <w:pPr>
        <w:pStyle w:val="17"/>
        <w:spacing w:line="360" w:lineRule="auto"/>
        <w:jc w:val="center"/>
        <w:rPr>
          <w:rFonts w:cs="宋体"/>
          <w:color w:val="000000" w:themeColor="text1"/>
          <w:sz w:val="36"/>
          <w:szCs w:val="36"/>
        </w:rPr>
      </w:pPr>
      <w:r>
        <w:rPr>
          <w:rFonts w:hint="eastAsia" w:cs="宋体"/>
          <w:b/>
          <w:bCs/>
          <w:color w:val="000000" w:themeColor="text1"/>
          <w:spacing w:val="2"/>
          <w:sz w:val="36"/>
          <w:szCs w:val="36"/>
        </w:rPr>
        <w:t>中小</w:t>
      </w:r>
      <w:r>
        <w:rPr>
          <w:rFonts w:hint="eastAsia" w:cs="宋体"/>
          <w:b/>
          <w:bCs/>
          <w:color w:val="000000" w:themeColor="text1"/>
          <w:sz w:val="36"/>
          <w:szCs w:val="36"/>
        </w:rPr>
        <w:t>企</w:t>
      </w:r>
      <w:r>
        <w:rPr>
          <w:rFonts w:hint="eastAsia" w:cs="宋体"/>
          <w:b/>
          <w:bCs/>
          <w:color w:val="000000" w:themeColor="text1"/>
          <w:spacing w:val="2"/>
          <w:sz w:val="36"/>
          <w:szCs w:val="36"/>
        </w:rPr>
        <w:t>业声</w:t>
      </w:r>
      <w:r>
        <w:rPr>
          <w:rFonts w:hint="eastAsia" w:cs="宋体"/>
          <w:b/>
          <w:bCs/>
          <w:color w:val="000000" w:themeColor="text1"/>
          <w:sz w:val="36"/>
          <w:szCs w:val="36"/>
        </w:rPr>
        <w:t>明</w:t>
      </w:r>
      <w:r>
        <w:rPr>
          <w:rFonts w:hint="eastAsia" w:cs="宋体"/>
          <w:b/>
          <w:bCs/>
          <w:color w:val="000000" w:themeColor="text1"/>
          <w:spacing w:val="2"/>
          <w:sz w:val="36"/>
          <w:szCs w:val="36"/>
        </w:rPr>
        <w:t>函（</w:t>
      </w:r>
      <w:r>
        <w:rPr>
          <w:rFonts w:hint="eastAsia" w:cs="宋体"/>
          <w:b/>
          <w:bCs/>
          <w:color w:val="000000" w:themeColor="text1"/>
          <w:sz w:val="36"/>
          <w:szCs w:val="36"/>
        </w:rPr>
        <w:t>工程）</w:t>
      </w:r>
    </w:p>
    <w:p w14:paraId="15C976A8">
      <w:pPr>
        <w:spacing w:line="360" w:lineRule="auto"/>
        <w:ind w:firstLine="420"/>
        <w:rPr>
          <w:rFonts w:ascii="宋体" w:hAnsi="宋体" w:cs="宋体"/>
          <w:color w:val="000000" w:themeColor="text1"/>
          <w:sz w:val="24"/>
          <w:szCs w:val="24"/>
        </w:rPr>
      </w:pPr>
      <w:r>
        <w:rPr>
          <w:rFonts w:hint="eastAsia" w:ascii="宋体" w:hAnsi="宋体" w:cs="宋体"/>
          <w:color w:val="000000" w:themeColor="text1"/>
          <w:sz w:val="24"/>
          <w:szCs w:val="24"/>
        </w:rPr>
        <w:t>本公司（联合体）郑重声明，根据《政府采购促进中小企业发展管理办法》（财库﹝2020﹞46 号）的规定，本公司（联合体）参加</w:t>
      </w:r>
      <w:r>
        <w:rPr>
          <w:rFonts w:hint="eastAsia" w:ascii="宋体" w:hAnsi="宋体" w:cs="宋体"/>
          <w:color w:val="000000" w:themeColor="text1"/>
          <w:sz w:val="24"/>
          <w:szCs w:val="24"/>
          <w:u w:val="single"/>
        </w:rPr>
        <w:t>（单位名称）</w:t>
      </w:r>
      <w:r>
        <w:rPr>
          <w:rFonts w:hint="eastAsia" w:ascii="宋体" w:hAnsi="宋体" w:cs="宋体"/>
          <w:color w:val="000000" w:themeColor="text1"/>
          <w:sz w:val="24"/>
          <w:szCs w:val="24"/>
        </w:rPr>
        <w:t>的</w:t>
      </w:r>
      <w:r>
        <w:rPr>
          <w:rFonts w:hint="eastAsia" w:ascii="宋体" w:hAnsi="宋体" w:cs="宋体"/>
          <w:color w:val="000000" w:themeColor="text1"/>
          <w:sz w:val="24"/>
          <w:szCs w:val="24"/>
          <w:u w:val="single"/>
        </w:rPr>
        <w:t>（项目名称）</w:t>
      </w:r>
      <w:r>
        <w:rPr>
          <w:rFonts w:hint="eastAsia" w:ascii="宋体" w:hAnsi="宋体" w:cs="宋体"/>
          <w:color w:val="000000" w:themeColor="text1"/>
          <w:sz w:val="24"/>
          <w:szCs w:val="24"/>
        </w:rPr>
        <w:t>采购活动，工程的施工单位全部为符合政策要求的中小企业（或者：服务 全部由符合政策要求的中小企业承接）。相关企业（含联合体中的中小企业、签订分包意向协议的中小企业）的具体情况如下：</w:t>
      </w:r>
    </w:p>
    <w:p w14:paraId="1A5705F3">
      <w:pPr>
        <w:spacing w:line="360" w:lineRule="auto"/>
        <w:ind w:firstLine="420"/>
        <w:rPr>
          <w:rFonts w:ascii="宋体" w:hAnsi="宋体" w:cs="宋体"/>
          <w:color w:val="000000" w:themeColor="text1"/>
          <w:sz w:val="24"/>
          <w:szCs w:val="24"/>
        </w:rPr>
      </w:pPr>
      <w:r>
        <w:rPr>
          <w:rFonts w:hint="eastAsia" w:ascii="宋体" w:hAnsi="宋体" w:cs="宋体"/>
          <w:color w:val="000000" w:themeColor="text1"/>
          <w:sz w:val="24"/>
          <w:szCs w:val="24"/>
        </w:rPr>
        <w:t xml:space="preserve">1. </w:t>
      </w:r>
      <w:r>
        <w:rPr>
          <w:rFonts w:hint="eastAsia" w:ascii="宋体" w:hAnsi="宋体" w:cs="宋体"/>
          <w:color w:val="000000" w:themeColor="text1"/>
          <w:sz w:val="24"/>
          <w:szCs w:val="24"/>
          <w:u w:val="single"/>
        </w:rPr>
        <w:t>（标的名称）</w:t>
      </w:r>
      <w:r>
        <w:rPr>
          <w:rFonts w:hint="eastAsia" w:ascii="宋体" w:hAnsi="宋体" w:cs="宋体"/>
          <w:color w:val="000000" w:themeColor="text1"/>
          <w:sz w:val="24"/>
          <w:szCs w:val="24"/>
        </w:rPr>
        <w:t>，属于</w:t>
      </w:r>
      <w:r>
        <w:rPr>
          <w:rFonts w:hint="eastAsia" w:ascii="宋体" w:hAnsi="宋体" w:cs="宋体"/>
          <w:color w:val="000000" w:themeColor="text1"/>
          <w:sz w:val="24"/>
          <w:szCs w:val="24"/>
          <w:u w:val="single"/>
        </w:rPr>
        <w:t>（采购文件中明确的所属行业）</w:t>
      </w:r>
      <w:r>
        <w:rPr>
          <w:rFonts w:hint="eastAsia" w:ascii="宋体" w:hAnsi="宋体" w:cs="宋体"/>
          <w:color w:val="000000" w:themeColor="text1"/>
          <w:sz w:val="24"/>
          <w:szCs w:val="24"/>
        </w:rPr>
        <w:t>； 承建（承接）企业为</w:t>
      </w:r>
      <w:r>
        <w:rPr>
          <w:rFonts w:hint="eastAsia" w:ascii="宋体" w:hAnsi="宋体" w:cs="宋体"/>
          <w:color w:val="000000" w:themeColor="text1"/>
          <w:sz w:val="24"/>
          <w:szCs w:val="24"/>
          <w:u w:val="single"/>
        </w:rPr>
        <w:t>（企业名称）</w:t>
      </w:r>
      <w:r>
        <w:rPr>
          <w:rFonts w:hint="eastAsia" w:ascii="宋体" w:hAnsi="宋体" w:cs="宋体"/>
          <w:color w:val="000000" w:themeColor="text1"/>
          <w:sz w:val="24"/>
          <w:szCs w:val="24"/>
        </w:rPr>
        <w:t>，从</w:t>
      </w:r>
    </w:p>
    <w:p w14:paraId="2521B8C4">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业人员 人，营业收入为万元，资产总额为万元</w:t>
      </w:r>
      <w:r>
        <w:rPr>
          <w:rFonts w:hint="eastAsia" w:ascii="宋体" w:hAnsi="宋体" w:cs="宋体"/>
          <w:color w:val="000000" w:themeColor="text1"/>
          <w:sz w:val="24"/>
          <w:szCs w:val="24"/>
          <w:vertAlign w:val="superscript"/>
        </w:rPr>
        <w:t>【1】</w:t>
      </w:r>
      <w:r>
        <w:rPr>
          <w:rFonts w:hint="eastAsia" w:ascii="宋体" w:hAnsi="宋体" w:cs="宋体"/>
          <w:color w:val="000000" w:themeColor="text1"/>
          <w:sz w:val="24"/>
          <w:szCs w:val="24"/>
        </w:rPr>
        <w:t>，属于</w:t>
      </w:r>
      <w:r>
        <w:rPr>
          <w:rFonts w:hint="eastAsia" w:ascii="宋体" w:hAnsi="宋体" w:cs="宋体"/>
          <w:color w:val="000000" w:themeColor="text1"/>
          <w:sz w:val="24"/>
          <w:szCs w:val="24"/>
          <w:u w:val="single"/>
        </w:rPr>
        <w:t>（中型企业、 小型企业、微型企业）</w:t>
      </w:r>
      <w:r>
        <w:rPr>
          <w:rFonts w:hint="eastAsia" w:ascii="宋体" w:hAnsi="宋体" w:cs="宋体"/>
          <w:color w:val="000000" w:themeColor="text1"/>
          <w:sz w:val="24"/>
          <w:szCs w:val="24"/>
        </w:rPr>
        <w:t>；</w:t>
      </w:r>
    </w:p>
    <w:p w14:paraId="38465B38">
      <w:pPr>
        <w:spacing w:line="360" w:lineRule="auto"/>
        <w:ind w:firstLine="525"/>
        <w:rPr>
          <w:rFonts w:ascii="宋体" w:hAnsi="宋体" w:cs="宋体"/>
          <w:color w:val="000000" w:themeColor="text1"/>
          <w:sz w:val="24"/>
          <w:szCs w:val="24"/>
        </w:rPr>
      </w:pPr>
      <w:r>
        <w:rPr>
          <w:rFonts w:hint="eastAsia" w:ascii="宋体" w:hAnsi="宋体" w:cs="宋体"/>
          <w:color w:val="000000" w:themeColor="text1"/>
          <w:sz w:val="24"/>
          <w:szCs w:val="24"/>
        </w:rPr>
        <w:t>……</w:t>
      </w:r>
    </w:p>
    <w:p w14:paraId="44C3A298">
      <w:pPr>
        <w:spacing w:line="360" w:lineRule="auto"/>
        <w:ind w:firstLine="525"/>
        <w:rPr>
          <w:rFonts w:ascii="宋体" w:hAnsi="宋体" w:cs="宋体"/>
          <w:color w:val="000000" w:themeColor="text1"/>
          <w:sz w:val="24"/>
          <w:szCs w:val="24"/>
        </w:rPr>
      </w:pPr>
      <w:r>
        <w:rPr>
          <w:rFonts w:hint="eastAsia" w:ascii="宋体" w:hAnsi="宋体" w:cs="宋体"/>
          <w:color w:val="000000" w:themeColor="text1"/>
          <w:sz w:val="24"/>
          <w:szCs w:val="24"/>
        </w:rPr>
        <w:t>以上企业，不属于大企业的分支机构，不存在控股股东为大企业的情形，也不存在与大企业的负责人为同一人的情 形。</w:t>
      </w:r>
    </w:p>
    <w:p w14:paraId="607D834D">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本企业对上述声明内容的真实性负责。如有虚假，将依法承担相应责任。</w:t>
      </w:r>
    </w:p>
    <w:p w14:paraId="7A2F67BA">
      <w:pPr>
        <w:spacing w:line="360" w:lineRule="auto"/>
        <w:ind w:right="420"/>
        <w:jc w:val="right"/>
        <w:rPr>
          <w:rFonts w:ascii="宋体" w:hAnsi="宋体" w:cs="宋体"/>
          <w:color w:val="000000" w:themeColor="text1"/>
          <w:sz w:val="24"/>
          <w:szCs w:val="24"/>
        </w:rPr>
      </w:pPr>
      <w:r>
        <w:rPr>
          <w:rFonts w:hint="eastAsia" w:ascii="宋体" w:hAnsi="宋体" w:cs="宋体"/>
          <w:color w:val="000000" w:themeColor="text1"/>
          <w:sz w:val="24"/>
          <w:szCs w:val="24"/>
        </w:rPr>
        <w:t>企业名称（加盖CA电子签章）：</w:t>
      </w:r>
    </w:p>
    <w:p w14:paraId="1404AAB5">
      <w:pPr>
        <w:spacing w:line="360" w:lineRule="auto"/>
        <w:ind w:right="840" w:firstLine="7140"/>
        <w:rPr>
          <w:rFonts w:ascii="宋体" w:hAnsi="宋体" w:cs="宋体"/>
          <w:color w:val="000000" w:themeColor="text1"/>
          <w:sz w:val="24"/>
          <w:szCs w:val="24"/>
        </w:rPr>
      </w:pPr>
      <w:r>
        <w:rPr>
          <w:rFonts w:hint="eastAsia" w:ascii="宋体" w:hAnsi="宋体" w:cs="宋体"/>
          <w:color w:val="000000" w:themeColor="text1"/>
          <w:sz w:val="24"/>
          <w:szCs w:val="24"/>
        </w:rPr>
        <w:t>日 期：</w:t>
      </w:r>
    </w:p>
    <w:p w14:paraId="1554E48D">
      <w:pPr>
        <w:spacing w:line="360" w:lineRule="auto"/>
        <w:ind w:firstLine="5760"/>
        <w:rPr>
          <w:rFonts w:ascii="宋体" w:hAnsi="宋体"/>
          <w:sz w:val="24"/>
          <w:szCs w:val="24"/>
        </w:rPr>
      </w:pPr>
    </w:p>
    <w:p w14:paraId="231F9759">
      <w:pPr>
        <w:spacing w:line="360" w:lineRule="auto"/>
        <w:jc w:val="left"/>
        <w:rPr>
          <w:rFonts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sz w:val="32"/>
          <w:szCs w:val="32"/>
          <w:lang w:val="en-US" w:eastAsia="zh-CN"/>
        </w:rPr>
        <w:t>七</w:t>
      </w:r>
      <w:r>
        <w:rPr>
          <w:rFonts w:hint="eastAsia" w:ascii="黑体" w:hAnsi="黑体" w:eastAsia="黑体"/>
          <w:iCs/>
          <w:sz w:val="32"/>
          <w:szCs w:val="32"/>
        </w:rPr>
        <w:t>、残疾人福利性单位声明函</w:t>
      </w:r>
    </w:p>
    <w:p w14:paraId="2CD683C7">
      <w:pPr>
        <w:spacing w:line="360" w:lineRule="auto"/>
        <w:jc w:val="center"/>
        <w:outlineLvl w:val="0"/>
        <w:rPr>
          <w:rFonts w:ascii="黑体" w:hAnsi="Calibri" w:eastAsia="黑体"/>
          <w:color w:val="000000"/>
          <w:sz w:val="32"/>
          <w:szCs w:val="32"/>
        </w:rPr>
      </w:pPr>
      <w:r>
        <w:rPr>
          <w:rFonts w:hint="eastAsia" w:ascii="黑体" w:hAnsi="Calibri" w:eastAsia="黑体"/>
          <w:color w:val="000000"/>
          <w:sz w:val="32"/>
          <w:szCs w:val="32"/>
        </w:rPr>
        <w:t>残疾人福利性单位声明函</w:t>
      </w:r>
    </w:p>
    <w:p w14:paraId="034AAEB5">
      <w:pPr>
        <w:spacing w:line="588" w:lineRule="exact"/>
        <w:ind w:firstLine="480"/>
        <w:rPr>
          <w:rFonts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u w:val="single"/>
          <w:lang w:eastAsia="zh-CN"/>
        </w:rPr>
        <w:t>JSZC-320111-JZCG-C2026-0018</w:t>
      </w:r>
      <w:r>
        <w:rPr>
          <w:rFonts w:hint="eastAsia" w:ascii="宋体" w:hAnsi="宋体"/>
          <w:sz w:val="24"/>
          <w:szCs w:val="21"/>
        </w:rPr>
        <w:t>的项目（分包号：**）采购活动提供本单位承担的服务。</w:t>
      </w:r>
    </w:p>
    <w:p w14:paraId="304DEBBF">
      <w:pPr>
        <w:spacing w:line="588" w:lineRule="exact"/>
        <w:ind w:firstLine="480"/>
        <w:rPr>
          <w:rFonts w:ascii="宋体" w:hAnsi="宋体"/>
          <w:sz w:val="24"/>
          <w:szCs w:val="21"/>
        </w:rPr>
      </w:pPr>
      <w:r>
        <w:rPr>
          <w:rFonts w:hint="eastAsia" w:ascii="宋体" w:hAnsi="宋体"/>
          <w:sz w:val="24"/>
          <w:szCs w:val="21"/>
        </w:rPr>
        <w:t>本单位对上述声明的真实性负责。如有虚假，将依法承担相应责任。</w:t>
      </w:r>
    </w:p>
    <w:p w14:paraId="387BC997">
      <w:pPr>
        <w:spacing w:line="588" w:lineRule="exact"/>
        <w:ind w:firstLine="480"/>
        <w:rPr>
          <w:rFonts w:ascii="宋体" w:hAnsi="宋体"/>
          <w:sz w:val="24"/>
          <w:szCs w:val="21"/>
        </w:rPr>
      </w:pPr>
    </w:p>
    <w:p w14:paraId="4BA8C35F">
      <w:pPr>
        <w:spacing w:line="588" w:lineRule="exact"/>
        <w:ind w:firstLine="480"/>
        <w:rPr>
          <w:rFonts w:ascii="宋体" w:hAnsi="宋体"/>
          <w:sz w:val="24"/>
          <w:szCs w:val="21"/>
        </w:rPr>
      </w:pPr>
      <w:r>
        <w:rPr>
          <w:rFonts w:hint="eastAsia" w:ascii="宋体" w:hAnsi="宋体"/>
          <w:sz w:val="24"/>
          <w:szCs w:val="21"/>
        </w:rPr>
        <w:t>（备注：1、供应商如不提供此声明函，价格将不做相应扣除。2、成交供应商为残疾人福利单位的，此声明函将随成交结果同时公告，接受社会监督。）</w:t>
      </w:r>
    </w:p>
    <w:p w14:paraId="56149208">
      <w:pPr>
        <w:spacing w:line="588" w:lineRule="exact"/>
        <w:ind w:firstLine="624"/>
        <w:rPr>
          <w:rFonts w:ascii="仿宋_GB2312" w:eastAsia="仿宋_GB2312"/>
          <w:spacing w:val="6"/>
          <w:sz w:val="30"/>
          <w:szCs w:val="30"/>
        </w:rPr>
      </w:pPr>
    </w:p>
    <w:p w14:paraId="75009493">
      <w:pPr>
        <w:pStyle w:val="366"/>
      </w:pPr>
    </w:p>
    <w:p w14:paraId="1DA2341D">
      <w:pPr>
        <w:spacing w:line="360" w:lineRule="auto"/>
        <w:ind w:right="180" w:firstLine="360"/>
        <w:jc w:val="right"/>
        <w:rPr>
          <w:rFonts w:ascii="宋体" w:hAnsi="宋体"/>
          <w:sz w:val="24"/>
          <w:szCs w:val="24"/>
        </w:rPr>
      </w:pPr>
      <w:r>
        <w:rPr>
          <w:rFonts w:hint="eastAsia" w:ascii="宋体" w:hAnsi="宋体"/>
          <w:sz w:val="24"/>
          <w:szCs w:val="24"/>
        </w:rPr>
        <w:t>企业名称：（加盖CA电子公章）</w:t>
      </w:r>
    </w:p>
    <w:p w14:paraId="4821036D">
      <w:pPr>
        <w:spacing w:line="360" w:lineRule="auto"/>
        <w:ind w:firstLine="5760"/>
        <w:rPr>
          <w:rFonts w:ascii="宋体" w:hAnsi="宋体"/>
          <w:sz w:val="24"/>
          <w:szCs w:val="24"/>
        </w:rPr>
      </w:pPr>
      <w:r>
        <w:rPr>
          <w:rFonts w:hint="eastAsia"/>
          <w:color w:val="000000"/>
          <w:sz w:val="24"/>
          <w:szCs w:val="24"/>
        </w:rPr>
        <w:t>日  期：年___月___日</w:t>
      </w:r>
    </w:p>
    <w:p w14:paraId="1496A2FC">
      <w:pPr>
        <w:spacing w:line="560" w:lineRule="exact"/>
        <w:jc w:val="center"/>
        <w:rPr>
          <w:rFonts w:ascii="黑体" w:hAnsi="黑体" w:eastAsia="黑体"/>
          <w:b/>
          <w:sz w:val="32"/>
          <w:szCs w:val="32"/>
        </w:rPr>
      </w:pPr>
    </w:p>
    <w:p w14:paraId="5098AB8E">
      <w:pPr>
        <w:spacing w:line="560" w:lineRule="exact"/>
        <w:jc w:val="center"/>
        <w:rPr>
          <w:rFonts w:ascii="黑体" w:hAnsi="黑体" w:eastAsia="黑体"/>
          <w:b/>
          <w:sz w:val="32"/>
          <w:szCs w:val="32"/>
        </w:rPr>
      </w:pPr>
    </w:p>
    <w:p w14:paraId="534B6A4F">
      <w:pPr>
        <w:spacing w:line="560" w:lineRule="exact"/>
        <w:jc w:val="center"/>
        <w:rPr>
          <w:rFonts w:ascii="黑体" w:hAnsi="黑体" w:eastAsia="黑体"/>
          <w:b/>
          <w:sz w:val="32"/>
          <w:szCs w:val="32"/>
        </w:rPr>
      </w:pPr>
    </w:p>
    <w:p w14:paraId="7FFD02DD">
      <w:pPr>
        <w:spacing w:line="560" w:lineRule="exact"/>
        <w:jc w:val="center"/>
        <w:rPr>
          <w:rFonts w:ascii="黑体" w:hAnsi="黑体" w:eastAsia="黑体"/>
          <w:b/>
          <w:sz w:val="32"/>
          <w:szCs w:val="32"/>
        </w:rPr>
      </w:pPr>
    </w:p>
    <w:p w14:paraId="0E2E50A6">
      <w:pPr>
        <w:spacing w:line="560" w:lineRule="exact"/>
        <w:jc w:val="center"/>
        <w:rPr>
          <w:rFonts w:ascii="黑体" w:hAnsi="黑体" w:eastAsia="黑体"/>
          <w:b/>
          <w:sz w:val="32"/>
          <w:szCs w:val="32"/>
        </w:rPr>
      </w:pPr>
    </w:p>
    <w:p w14:paraId="44AE9EB3">
      <w:pPr>
        <w:spacing w:line="560" w:lineRule="exact"/>
        <w:jc w:val="center"/>
        <w:rPr>
          <w:rFonts w:ascii="黑体" w:hAnsi="黑体" w:eastAsia="黑体"/>
          <w:b/>
          <w:sz w:val="32"/>
          <w:szCs w:val="32"/>
        </w:rPr>
      </w:pPr>
    </w:p>
    <w:p w14:paraId="11E20B95">
      <w:pPr>
        <w:spacing w:line="560" w:lineRule="exact"/>
        <w:jc w:val="center"/>
        <w:rPr>
          <w:rFonts w:ascii="黑体" w:hAnsi="黑体" w:eastAsia="黑体"/>
          <w:b/>
          <w:sz w:val="32"/>
          <w:szCs w:val="32"/>
        </w:rPr>
      </w:pPr>
    </w:p>
    <w:p w14:paraId="176CC6FA">
      <w:pPr>
        <w:spacing w:line="560" w:lineRule="exact"/>
        <w:jc w:val="center"/>
        <w:rPr>
          <w:rFonts w:ascii="黑体" w:hAnsi="黑体" w:eastAsia="黑体"/>
          <w:b/>
          <w:sz w:val="32"/>
          <w:szCs w:val="32"/>
        </w:rPr>
      </w:pPr>
    </w:p>
    <w:p w14:paraId="3272B765">
      <w:pPr>
        <w:spacing w:line="560" w:lineRule="exact"/>
        <w:rPr>
          <w:rFonts w:ascii="黑体" w:hAnsi="黑体" w:eastAsia="黑体"/>
          <w:b/>
          <w:sz w:val="32"/>
          <w:szCs w:val="32"/>
        </w:rPr>
      </w:pPr>
    </w:p>
    <w:p w14:paraId="49F99C79">
      <w:pPr>
        <w:spacing w:line="460" w:lineRule="exact"/>
        <w:jc w:val="left"/>
        <w:rPr>
          <w:rFonts w:ascii="黑体" w:hAnsi="黑体" w:eastAsia="黑体"/>
          <w:i/>
          <w:sz w:val="32"/>
          <w:szCs w:val="32"/>
          <w:u w:val="single"/>
        </w:rPr>
      </w:pPr>
    </w:p>
    <w:p w14:paraId="7F5E4B99">
      <w:pPr>
        <w:jc w:val="left"/>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八</w:t>
      </w:r>
      <w:r>
        <w:rPr>
          <w:rFonts w:hint="eastAsia" w:ascii="黑体" w:hAnsi="黑体" w:eastAsia="黑体"/>
          <w:i/>
          <w:sz w:val="32"/>
          <w:szCs w:val="32"/>
          <w:u w:val="single"/>
        </w:rPr>
        <w:t>、分项报价表</w:t>
      </w:r>
    </w:p>
    <w:p w14:paraId="5C56E304">
      <w:pPr>
        <w:spacing w:line="360" w:lineRule="auto"/>
        <w:jc w:val="center"/>
        <w:outlineLvl w:val="0"/>
        <w:rPr>
          <w:rFonts w:ascii="黑体" w:eastAsia="黑体"/>
          <w:color w:val="000000"/>
          <w:sz w:val="32"/>
          <w:szCs w:val="32"/>
        </w:rPr>
      </w:pPr>
      <w:r>
        <w:rPr>
          <w:rFonts w:hint="eastAsia" w:ascii="黑体" w:eastAsia="黑体"/>
          <w:color w:val="000000"/>
          <w:sz w:val="32"/>
          <w:szCs w:val="32"/>
        </w:rPr>
        <w:t>分项报价表</w:t>
      </w:r>
    </w:p>
    <w:p w14:paraId="63E55569">
      <w:pPr>
        <w:pStyle w:val="116"/>
        <w:spacing w:before="0" w:after="0" w:line="360" w:lineRule="auto"/>
        <w:jc w:val="center"/>
      </w:pPr>
      <w:r>
        <w:rPr>
          <w:rFonts w:hint="eastAsia" w:ascii="宋体" w:hAnsi="宋体" w:eastAsia="宋体" w:cs="宋体"/>
          <w:bCs/>
          <w:color w:val="000000" w:themeColor="text1"/>
        </w:rPr>
        <w:t>（根据工程量清单报价）</w:t>
      </w:r>
    </w:p>
    <w:p w14:paraId="2E763B63">
      <w:pPr>
        <w:pStyle w:val="337"/>
        <w:spacing w:before="0" w:after="0" w:line="420" w:lineRule="exact"/>
        <w:ind w:left="420"/>
        <w:rPr>
          <w:rFonts w:ascii="宋体" w:hAnsi="宋体"/>
          <w:szCs w:val="21"/>
          <w:u w:val="single"/>
        </w:rPr>
      </w:pPr>
      <w:r>
        <w:rPr>
          <w:rFonts w:hint="eastAsia" w:ascii="宋体" w:hAnsi="宋体"/>
          <w:szCs w:val="21"/>
        </w:rPr>
        <w:t>供应商名称：</w:t>
      </w:r>
      <w:r>
        <w:rPr>
          <w:rFonts w:hint="eastAsia" w:ascii="宋体" w:hAnsi="宋体"/>
          <w:szCs w:val="21"/>
          <w:u w:val="single"/>
        </w:rPr>
        <w:t>（加盖CA电子公章）</w:t>
      </w:r>
    </w:p>
    <w:p w14:paraId="0ED1FFA2">
      <w:pPr>
        <w:rPr>
          <w:rFonts w:ascii="宋体" w:hAnsi="宋体"/>
          <w:sz w:val="24"/>
          <w:szCs w:val="24"/>
        </w:rPr>
      </w:pPr>
    </w:p>
    <w:p w14:paraId="4249AC8B">
      <w:pPr>
        <w:rPr>
          <w:rFonts w:ascii="宋体" w:hAnsi="宋体"/>
          <w:b/>
          <w:bCs/>
          <w:sz w:val="24"/>
          <w:szCs w:val="24"/>
        </w:rPr>
      </w:pPr>
      <w:r>
        <w:rPr>
          <w:rFonts w:hint="eastAsia" w:ascii="宋体" w:hAnsi="宋体"/>
          <w:b/>
          <w:bCs/>
          <w:sz w:val="24"/>
          <w:szCs w:val="24"/>
        </w:rPr>
        <w:t>备注：</w:t>
      </w:r>
    </w:p>
    <w:p w14:paraId="6E91774F">
      <w:pPr>
        <w:spacing w:line="360" w:lineRule="auto"/>
        <w:ind w:firstLine="482"/>
        <w:rPr>
          <w:rFonts w:ascii="宋体" w:hAnsi="宋体"/>
          <w:b/>
          <w:bCs/>
          <w:sz w:val="24"/>
          <w:szCs w:val="21"/>
        </w:rPr>
      </w:pPr>
      <w:r>
        <w:rPr>
          <w:rFonts w:hint="eastAsia" w:ascii="宋体" w:hAnsi="宋体"/>
          <w:b/>
          <w:bCs/>
          <w:sz w:val="24"/>
          <w:szCs w:val="21"/>
        </w:rPr>
        <w:t>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p>
    <w:p w14:paraId="6F62720D">
      <w:pPr>
        <w:spacing w:line="360" w:lineRule="auto"/>
        <w:ind w:firstLine="482"/>
        <w:rPr>
          <w:rFonts w:ascii="宋体" w:hAnsi="宋体"/>
          <w:b/>
          <w:bCs/>
          <w:sz w:val="24"/>
          <w:szCs w:val="21"/>
        </w:rPr>
      </w:pPr>
      <w:r>
        <w:rPr>
          <w:rFonts w:hint="eastAsia" w:ascii="宋体" w:hAnsi="宋体"/>
          <w:b/>
          <w:bCs/>
          <w:sz w:val="24"/>
          <w:szCs w:val="21"/>
        </w:rPr>
        <w:t>2、投标供应商的任何错漏、优惠、竞争性报价不得作为减轻责任、减少服务、增加收费、降低质量的理由。</w:t>
      </w:r>
    </w:p>
    <w:p w14:paraId="708974C1">
      <w:pPr>
        <w:spacing w:line="360" w:lineRule="auto"/>
        <w:ind w:firstLine="482"/>
        <w:rPr>
          <w:rFonts w:ascii="宋体" w:hAnsi="宋体"/>
          <w:b/>
          <w:bCs/>
          <w:sz w:val="24"/>
          <w:szCs w:val="21"/>
        </w:rPr>
      </w:pPr>
      <w:r>
        <w:rPr>
          <w:rFonts w:hint="eastAsia" w:ascii="宋体" w:hAnsi="宋体"/>
          <w:b/>
          <w:bCs/>
          <w:sz w:val="24"/>
          <w:szCs w:val="21"/>
        </w:rPr>
        <w:t>3、经磋商后，二次报价为最终报价，如果成交价低于供应商在响应文件首次报价的，分项报价（不可竞争费以外的所有费用）同比例调整。</w:t>
      </w:r>
    </w:p>
    <w:p w14:paraId="393C3342">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九</w:t>
      </w:r>
      <w:r>
        <w:rPr>
          <w:rFonts w:hint="eastAsia" w:ascii="黑体" w:hAnsi="黑体" w:eastAsia="黑体"/>
          <w:i/>
          <w:sz w:val="32"/>
          <w:szCs w:val="32"/>
          <w:u w:val="single"/>
        </w:rPr>
        <w:t>、技术要求响应及偏离表</w:t>
      </w:r>
    </w:p>
    <w:p w14:paraId="4FC16241">
      <w:pPr>
        <w:spacing w:line="360" w:lineRule="auto"/>
        <w:jc w:val="center"/>
        <w:outlineLvl w:val="0"/>
        <w:rPr>
          <w:rFonts w:ascii="黑体" w:hAnsi="Calibri" w:eastAsia="黑体"/>
          <w:color w:val="000000"/>
          <w:sz w:val="32"/>
          <w:szCs w:val="32"/>
        </w:rPr>
      </w:pPr>
      <w:r>
        <w:rPr>
          <w:rFonts w:hint="eastAsia" w:ascii="黑体" w:hAnsi="Calibri" w:eastAsia="黑体"/>
          <w:color w:val="000000"/>
          <w:sz w:val="32"/>
          <w:szCs w:val="32"/>
        </w:rPr>
        <w:t>技术要求响应及偏离表</w:t>
      </w:r>
    </w:p>
    <w:tbl>
      <w:tblPr>
        <w:tblStyle w:val="4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924"/>
        <w:gridCol w:w="2916"/>
        <w:gridCol w:w="1611"/>
        <w:gridCol w:w="1173"/>
      </w:tblGrid>
      <w:tr w14:paraId="4D151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3AFC3D87">
            <w:pPr>
              <w:jc w:val="center"/>
              <w:rPr>
                <w:rFonts w:ascii="宋体" w:hAnsi="宋体"/>
                <w:sz w:val="24"/>
                <w:szCs w:val="24"/>
              </w:rPr>
            </w:pPr>
            <w:r>
              <w:rPr>
                <w:rFonts w:hint="eastAsia" w:ascii="宋体" w:hAnsi="宋体"/>
                <w:sz w:val="24"/>
                <w:szCs w:val="24"/>
              </w:rPr>
              <w:t>序号</w:t>
            </w:r>
          </w:p>
        </w:tc>
        <w:tc>
          <w:tcPr>
            <w:tcW w:w="2924" w:type="dxa"/>
            <w:noWrap/>
            <w:vAlign w:val="center"/>
          </w:tcPr>
          <w:p w14:paraId="29FF094D">
            <w:pPr>
              <w:jc w:val="center"/>
              <w:rPr>
                <w:rFonts w:ascii="宋体" w:hAnsi="宋体"/>
                <w:sz w:val="24"/>
                <w:szCs w:val="24"/>
              </w:rPr>
            </w:pPr>
            <w:r>
              <w:rPr>
                <w:rFonts w:hint="eastAsia" w:ascii="宋体" w:hAnsi="宋体"/>
                <w:sz w:val="24"/>
                <w:szCs w:val="24"/>
              </w:rPr>
              <w:t>磋商文件要求</w:t>
            </w:r>
          </w:p>
        </w:tc>
        <w:tc>
          <w:tcPr>
            <w:tcW w:w="2916" w:type="dxa"/>
            <w:noWrap/>
            <w:vAlign w:val="center"/>
          </w:tcPr>
          <w:p w14:paraId="0474DC9D">
            <w:pPr>
              <w:jc w:val="center"/>
              <w:rPr>
                <w:rFonts w:ascii="宋体" w:hAnsi="宋体"/>
                <w:sz w:val="24"/>
                <w:szCs w:val="24"/>
              </w:rPr>
            </w:pPr>
            <w:r>
              <w:rPr>
                <w:rFonts w:hint="eastAsia" w:ascii="宋体" w:hAnsi="宋体"/>
                <w:sz w:val="24"/>
                <w:szCs w:val="24"/>
              </w:rPr>
              <w:t>响应情况</w:t>
            </w:r>
          </w:p>
        </w:tc>
        <w:tc>
          <w:tcPr>
            <w:tcW w:w="1611" w:type="dxa"/>
            <w:noWrap/>
            <w:vAlign w:val="center"/>
          </w:tcPr>
          <w:p w14:paraId="06682E3E">
            <w:pPr>
              <w:jc w:val="center"/>
              <w:rPr>
                <w:rFonts w:ascii="宋体" w:hAnsi="宋体"/>
                <w:sz w:val="24"/>
                <w:szCs w:val="24"/>
              </w:rPr>
            </w:pPr>
            <w:r>
              <w:rPr>
                <w:rFonts w:hint="eastAsia" w:cs="宋体"/>
                <w:color w:val="000000"/>
                <w:sz w:val="24"/>
                <w:szCs w:val="24"/>
              </w:rPr>
              <w:t>正偏离、无偏离或负偏离</w:t>
            </w:r>
          </w:p>
        </w:tc>
        <w:tc>
          <w:tcPr>
            <w:tcW w:w="1173" w:type="dxa"/>
            <w:noWrap/>
            <w:vAlign w:val="center"/>
          </w:tcPr>
          <w:p w14:paraId="657FB726">
            <w:pPr>
              <w:jc w:val="center"/>
              <w:rPr>
                <w:rFonts w:ascii="宋体" w:hAnsi="宋体"/>
                <w:sz w:val="24"/>
                <w:szCs w:val="24"/>
              </w:rPr>
            </w:pPr>
            <w:r>
              <w:rPr>
                <w:rFonts w:hint="eastAsia" w:ascii="宋体" w:hAnsi="宋体"/>
                <w:sz w:val="24"/>
                <w:szCs w:val="24"/>
              </w:rPr>
              <w:t>证明</w:t>
            </w:r>
          </w:p>
          <w:p w14:paraId="33E8E6D3">
            <w:pPr>
              <w:jc w:val="center"/>
              <w:rPr>
                <w:rFonts w:ascii="宋体" w:hAnsi="宋体"/>
                <w:sz w:val="24"/>
                <w:szCs w:val="24"/>
              </w:rPr>
            </w:pPr>
            <w:r>
              <w:rPr>
                <w:rFonts w:hint="eastAsia" w:ascii="宋体" w:hAnsi="宋体"/>
                <w:sz w:val="24"/>
                <w:szCs w:val="24"/>
              </w:rPr>
              <w:t>材料</w:t>
            </w:r>
          </w:p>
        </w:tc>
      </w:tr>
      <w:tr w14:paraId="0E6D3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3B5AC11">
            <w:pPr>
              <w:jc w:val="center"/>
              <w:rPr>
                <w:rFonts w:ascii="宋体" w:hAnsi="宋体"/>
                <w:sz w:val="24"/>
                <w:szCs w:val="24"/>
              </w:rPr>
            </w:pPr>
          </w:p>
        </w:tc>
        <w:tc>
          <w:tcPr>
            <w:tcW w:w="2924" w:type="dxa"/>
            <w:noWrap/>
          </w:tcPr>
          <w:p w14:paraId="7CACC631">
            <w:pPr>
              <w:jc w:val="center"/>
              <w:rPr>
                <w:rFonts w:ascii="宋体" w:hAnsi="宋体"/>
                <w:sz w:val="24"/>
                <w:szCs w:val="24"/>
              </w:rPr>
            </w:pPr>
          </w:p>
        </w:tc>
        <w:tc>
          <w:tcPr>
            <w:tcW w:w="2916" w:type="dxa"/>
            <w:noWrap/>
          </w:tcPr>
          <w:p w14:paraId="68237240">
            <w:pPr>
              <w:jc w:val="center"/>
              <w:rPr>
                <w:rFonts w:ascii="宋体" w:hAnsi="宋体"/>
                <w:sz w:val="24"/>
                <w:szCs w:val="24"/>
              </w:rPr>
            </w:pPr>
          </w:p>
        </w:tc>
        <w:tc>
          <w:tcPr>
            <w:tcW w:w="1611" w:type="dxa"/>
            <w:noWrap/>
          </w:tcPr>
          <w:p w14:paraId="07D7B64D">
            <w:pPr>
              <w:jc w:val="center"/>
              <w:rPr>
                <w:rFonts w:ascii="宋体" w:hAnsi="宋体"/>
                <w:sz w:val="24"/>
                <w:szCs w:val="24"/>
              </w:rPr>
            </w:pPr>
          </w:p>
        </w:tc>
        <w:tc>
          <w:tcPr>
            <w:tcW w:w="1173" w:type="dxa"/>
            <w:noWrap/>
          </w:tcPr>
          <w:p w14:paraId="2735D263">
            <w:pPr>
              <w:jc w:val="center"/>
              <w:rPr>
                <w:rFonts w:ascii="宋体" w:hAnsi="宋体"/>
                <w:sz w:val="24"/>
                <w:szCs w:val="24"/>
              </w:rPr>
            </w:pPr>
          </w:p>
        </w:tc>
      </w:tr>
      <w:tr w14:paraId="7B581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DF609E1">
            <w:pPr>
              <w:jc w:val="center"/>
              <w:rPr>
                <w:rFonts w:ascii="宋体" w:hAnsi="宋体"/>
                <w:sz w:val="24"/>
                <w:szCs w:val="24"/>
              </w:rPr>
            </w:pPr>
          </w:p>
        </w:tc>
        <w:tc>
          <w:tcPr>
            <w:tcW w:w="2924" w:type="dxa"/>
            <w:noWrap/>
          </w:tcPr>
          <w:p w14:paraId="4E5BD3E7">
            <w:pPr>
              <w:jc w:val="center"/>
              <w:rPr>
                <w:rFonts w:ascii="宋体" w:hAnsi="宋体"/>
                <w:sz w:val="24"/>
                <w:szCs w:val="24"/>
              </w:rPr>
            </w:pPr>
          </w:p>
        </w:tc>
        <w:tc>
          <w:tcPr>
            <w:tcW w:w="2916" w:type="dxa"/>
            <w:noWrap/>
          </w:tcPr>
          <w:p w14:paraId="01D14D98">
            <w:pPr>
              <w:jc w:val="center"/>
              <w:rPr>
                <w:rFonts w:ascii="宋体" w:hAnsi="宋体"/>
                <w:sz w:val="24"/>
                <w:szCs w:val="24"/>
              </w:rPr>
            </w:pPr>
          </w:p>
        </w:tc>
        <w:tc>
          <w:tcPr>
            <w:tcW w:w="1611" w:type="dxa"/>
            <w:noWrap/>
          </w:tcPr>
          <w:p w14:paraId="4F3E8851">
            <w:pPr>
              <w:jc w:val="center"/>
              <w:rPr>
                <w:rFonts w:ascii="宋体" w:hAnsi="宋体"/>
                <w:sz w:val="24"/>
                <w:szCs w:val="24"/>
              </w:rPr>
            </w:pPr>
          </w:p>
        </w:tc>
        <w:tc>
          <w:tcPr>
            <w:tcW w:w="1173" w:type="dxa"/>
            <w:noWrap/>
          </w:tcPr>
          <w:p w14:paraId="21B33DA9">
            <w:pPr>
              <w:jc w:val="center"/>
              <w:rPr>
                <w:rFonts w:ascii="宋体" w:hAnsi="宋体"/>
                <w:sz w:val="24"/>
                <w:szCs w:val="24"/>
              </w:rPr>
            </w:pPr>
          </w:p>
        </w:tc>
      </w:tr>
      <w:tr w14:paraId="06B28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25A686B">
            <w:pPr>
              <w:jc w:val="center"/>
              <w:rPr>
                <w:rFonts w:ascii="宋体" w:hAnsi="宋体"/>
                <w:sz w:val="24"/>
                <w:szCs w:val="24"/>
              </w:rPr>
            </w:pPr>
          </w:p>
        </w:tc>
        <w:tc>
          <w:tcPr>
            <w:tcW w:w="2924" w:type="dxa"/>
            <w:noWrap/>
          </w:tcPr>
          <w:p w14:paraId="64BA58E0">
            <w:pPr>
              <w:jc w:val="center"/>
              <w:rPr>
                <w:rFonts w:ascii="宋体" w:hAnsi="宋体"/>
                <w:sz w:val="24"/>
                <w:szCs w:val="24"/>
              </w:rPr>
            </w:pPr>
          </w:p>
        </w:tc>
        <w:tc>
          <w:tcPr>
            <w:tcW w:w="2916" w:type="dxa"/>
            <w:noWrap/>
          </w:tcPr>
          <w:p w14:paraId="21492F0D">
            <w:pPr>
              <w:jc w:val="center"/>
              <w:rPr>
                <w:rFonts w:ascii="宋体" w:hAnsi="宋体"/>
                <w:sz w:val="24"/>
                <w:szCs w:val="24"/>
              </w:rPr>
            </w:pPr>
          </w:p>
        </w:tc>
        <w:tc>
          <w:tcPr>
            <w:tcW w:w="1611" w:type="dxa"/>
            <w:noWrap/>
          </w:tcPr>
          <w:p w14:paraId="03D5D034">
            <w:pPr>
              <w:jc w:val="center"/>
              <w:rPr>
                <w:rFonts w:ascii="宋体" w:hAnsi="宋体"/>
                <w:sz w:val="24"/>
                <w:szCs w:val="24"/>
              </w:rPr>
            </w:pPr>
          </w:p>
        </w:tc>
        <w:tc>
          <w:tcPr>
            <w:tcW w:w="1173" w:type="dxa"/>
            <w:noWrap/>
          </w:tcPr>
          <w:p w14:paraId="76DDCF58">
            <w:pPr>
              <w:jc w:val="center"/>
              <w:rPr>
                <w:rFonts w:ascii="宋体" w:hAnsi="宋体"/>
                <w:sz w:val="24"/>
                <w:szCs w:val="24"/>
              </w:rPr>
            </w:pPr>
          </w:p>
        </w:tc>
      </w:tr>
      <w:tr w14:paraId="0FE50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449F4F4">
            <w:pPr>
              <w:jc w:val="center"/>
              <w:rPr>
                <w:rFonts w:ascii="宋体" w:hAnsi="宋体"/>
                <w:sz w:val="24"/>
                <w:szCs w:val="24"/>
              </w:rPr>
            </w:pPr>
          </w:p>
        </w:tc>
        <w:tc>
          <w:tcPr>
            <w:tcW w:w="2924" w:type="dxa"/>
            <w:noWrap/>
          </w:tcPr>
          <w:p w14:paraId="0E56A711">
            <w:pPr>
              <w:jc w:val="center"/>
              <w:rPr>
                <w:rFonts w:ascii="宋体" w:hAnsi="宋体"/>
                <w:sz w:val="24"/>
                <w:szCs w:val="24"/>
              </w:rPr>
            </w:pPr>
          </w:p>
        </w:tc>
        <w:tc>
          <w:tcPr>
            <w:tcW w:w="2916" w:type="dxa"/>
            <w:noWrap/>
          </w:tcPr>
          <w:p w14:paraId="0CB98280">
            <w:pPr>
              <w:jc w:val="center"/>
              <w:rPr>
                <w:rFonts w:ascii="宋体" w:hAnsi="宋体"/>
                <w:sz w:val="24"/>
                <w:szCs w:val="24"/>
              </w:rPr>
            </w:pPr>
          </w:p>
        </w:tc>
        <w:tc>
          <w:tcPr>
            <w:tcW w:w="1611" w:type="dxa"/>
            <w:noWrap/>
          </w:tcPr>
          <w:p w14:paraId="31C10B67">
            <w:pPr>
              <w:jc w:val="center"/>
              <w:rPr>
                <w:rFonts w:ascii="宋体" w:hAnsi="宋体"/>
                <w:sz w:val="24"/>
                <w:szCs w:val="24"/>
              </w:rPr>
            </w:pPr>
          </w:p>
        </w:tc>
        <w:tc>
          <w:tcPr>
            <w:tcW w:w="1173" w:type="dxa"/>
            <w:noWrap/>
          </w:tcPr>
          <w:p w14:paraId="59B68B3D">
            <w:pPr>
              <w:jc w:val="center"/>
              <w:rPr>
                <w:rFonts w:ascii="宋体" w:hAnsi="宋体"/>
                <w:sz w:val="24"/>
                <w:szCs w:val="24"/>
              </w:rPr>
            </w:pPr>
          </w:p>
        </w:tc>
      </w:tr>
      <w:tr w14:paraId="38BE2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AED8E85">
            <w:pPr>
              <w:jc w:val="center"/>
              <w:rPr>
                <w:rFonts w:ascii="宋体" w:hAnsi="宋体"/>
                <w:sz w:val="24"/>
                <w:szCs w:val="24"/>
              </w:rPr>
            </w:pPr>
          </w:p>
        </w:tc>
        <w:tc>
          <w:tcPr>
            <w:tcW w:w="2924" w:type="dxa"/>
            <w:noWrap/>
          </w:tcPr>
          <w:p w14:paraId="30FD5497">
            <w:pPr>
              <w:jc w:val="center"/>
              <w:rPr>
                <w:rFonts w:ascii="宋体" w:hAnsi="宋体"/>
                <w:sz w:val="24"/>
                <w:szCs w:val="24"/>
              </w:rPr>
            </w:pPr>
          </w:p>
        </w:tc>
        <w:tc>
          <w:tcPr>
            <w:tcW w:w="2916" w:type="dxa"/>
            <w:noWrap/>
          </w:tcPr>
          <w:p w14:paraId="666119F9">
            <w:pPr>
              <w:jc w:val="center"/>
              <w:rPr>
                <w:rFonts w:ascii="宋体" w:hAnsi="宋体"/>
                <w:sz w:val="24"/>
                <w:szCs w:val="24"/>
              </w:rPr>
            </w:pPr>
          </w:p>
        </w:tc>
        <w:tc>
          <w:tcPr>
            <w:tcW w:w="1611" w:type="dxa"/>
            <w:noWrap/>
          </w:tcPr>
          <w:p w14:paraId="39F9A36D">
            <w:pPr>
              <w:jc w:val="center"/>
              <w:rPr>
                <w:rFonts w:ascii="宋体" w:hAnsi="宋体"/>
                <w:sz w:val="24"/>
                <w:szCs w:val="24"/>
              </w:rPr>
            </w:pPr>
          </w:p>
        </w:tc>
        <w:tc>
          <w:tcPr>
            <w:tcW w:w="1173" w:type="dxa"/>
            <w:noWrap/>
          </w:tcPr>
          <w:p w14:paraId="44CAF09A">
            <w:pPr>
              <w:jc w:val="center"/>
              <w:rPr>
                <w:rFonts w:ascii="宋体" w:hAnsi="宋体"/>
                <w:sz w:val="24"/>
                <w:szCs w:val="24"/>
              </w:rPr>
            </w:pPr>
          </w:p>
        </w:tc>
      </w:tr>
      <w:tr w14:paraId="7940E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865A159">
            <w:pPr>
              <w:jc w:val="center"/>
              <w:rPr>
                <w:rFonts w:ascii="宋体" w:hAnsi="宋体"/>
                <w:sz w:val="24"/>
                <w:szCs w:val="24"/>
              </w:rPr>
            </w:pPr>
          </w:p>
        </w:tc>
        <w:tc>
          <w:tcPr>
            <w:tcW w:w="2924" w:type="dxa"/>
            <w:noWrap/>
          </w:tcPr>
          <w:p w14:paraId="5EDD04A9">
            <w:pPr>
              <w:jc w:val="center"/>
              <w:rPr>
                <w:rFonts w:ascii="宋体" w:hAnsi="宋体"/>
                <w:sz w:val="24"/>
                <w:szCs w:val="24"/>
              </w:rPr>
            </w:pPr>
          </w:p>
        </w:tc>
        <w:tc>
          <w:tcPr>
            <w:tcW w:w="2916" w:type="dxa"/>
            <w:noWrap/>
          </w:tcPr>
          <w:p w14:paraId="4174CA26">
            <w:pPr>
              <w:jc w:val="center"/>
              <w:rPr>
                <w:rFonts w:ascii="宋体" w:hAnsi="宋体"/>
                <w:sz w:val="24"/>
                <w:szCs w:val="24"/>
              </w:rPr>
            </w:pPr>
          </w:p>
        </w:tc>
        <w:tc>
          <w:tcPr>
            <w:tcW w:w="1611" w:type="dxa"/>
            <w:noWrap/>
          </w:tcPr>
          <w:p w14:paraId="06865675">
            <w:pPr>
              <w:jc w:val="center"/>
              <w:rPr>
                <w:rFonts w:ascii="宋体" w:hAnsi="宋体"/>
                <w:sz w:val="24"/>
                <w:szCs w:val="24"/>
              </w:rPr>
            </w:pPr>
          </w:p>
        </w:tc>
        <w:tc>
          <w:tcPr>
            <w:tcW w:w="1173" w:type="dxa"/>
            <w:noWrap/>
          </w:tcPr>
          <w:p w14:paraId="68B5D1B0">
            <w:pPr>
              <w:jc w:val="center"/>
              <w:rPr>
                <w:rFonts w:ascii="宋体" w:hAnsi="宋体"/>
                <w:sz w:val="24"/>
                <w:szCs w:val="24"/>
              </w:rPr>
            </w:pPr>
          </w:p>
        </w:tc>
      </w:tr>
      <w:tr w14:paraId="46EA2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58A43D4">
            <w:pPr>
              <w:jc w:val="center"/>
              <w:rPr>
                <w:rFonts w:ascii="宋体" w:hAnsi="宋体"/>
                <w:sz w:val="24"/>
                <w:szCs w:val="24"/>
              </w:rPr>
            </w:pPr>
          </w:p>
        </w:tc>
        <w:tc>
          <w:tcPr>
            <w:tcW w:w="2924" w:type="dxa"/>
            <w:noWrap/>
          </w:tcPr>
          <w:p w14:paraId="3121F063">
            <w:pPr>
              <w:jc w:val="center"/>
              <w:rPr>
                <w:rFonts w:ascii="宋体" w:hAnsi="宋体"/>
                <w:sz w:val="24"/>
                <w:szCs w:val="24"/>
              </w:rPr>
            </w:pPr>
          </w:p>
        </w:tc>
        <w:tc>
          <w:tcPr>
            <w:tcW w:w="2916" w:type="dxa"/>
            <w:noWrap/>
          </w:tcPr>
          <w:p w14:paraId="7D29BBFB">
            <w:pPr>
              <w:jc w:val="center"/>
              <w:rPr>
                <w:rFonts w:ascii="宋体" w:hAnsi="宋体"/>
                <w:sz w:val="24"/>
                <w:szCs w:val="24"/>
              </w:rPr>
            </w:pPr>
          </w:p>
        </w:tc>
        <w:tc>
          <w:tcPr>
            <w:tcW w:w="1611" w:type="dxa"/>
            <w:noWrap/>
          </w:tcPr>
          <w:p w14:paraId="452CE7F3">
            <w:pPr>
              <w:jc w:val="center"/>
              <w:rPr>
                <w:rFonts w:ascii="宋体" w:hAnsi="宋体"/>
                <w:sz w:val="24"/>
                <w:szCs w:val="24"/>
              </w:rPr>
            </w:pPr>
          </w:p>
        </w:tc>
        <w:tc>
          <w:tcPr>
            <w:tcW w:w="1173" w:type="dxa"/>
            <w:noWrap/>
          </w:tcPr>
          <w:p w14:paraId="551A7A4C">
            <w:pPr>
              <w:jc w:val="center"/>
              <w:rPr>
                <w:rFonts w:ascii="宋体" w:hAnsi="宋体"/>
                <w:sz w:val="24"/>
                <w:szCs w:val="24"/>
              </w:rPr>
            </w:pPr>
          </w:p>
        </w:tc>
      </w:tr>
      <w:tr w14:paraId="2A236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19C4B6E4">
            <w:pPr>
              <w:jc w:val="center"/>
              <w:rPr>
                <w:rFonts w:ascii="宋体" w:hAnsi="宋体"/>
                <w:sz w:val="24"/>
                <w:szCs w:val="24"/>
              </w:rPr>
            </w:pPr>
          </w:p>
        </w:tc>
        <w:tc>
          <w:tcPr>
            <w:tcW w:w="2924" w:type="dxa"/>
            <w:noWrap/>
          </w:tcPr>
          <w:p w14:paraId="4F7BADF8">
            <w:pPr>
              <w:jc w:val="center"/>
              <w:rPr>
                <w:rFonts w:ascii="宋体" w:hAnsi="宋体"/>
                <w:sz w:val="24"/>
                <w:szCs w:val="24"/>
              </w:rPr>
            </w:pPr>
            <w:r>
              <w:rPr>
                <w:rFonts w:ascii="宋体" w:hAnsi="宋体"/>
                <w:sz w:val="24"/>
                <w:szCs w:val="24"/>
              </w:rPr>
              <w:t>……</w:t>
            </w:r>
          </w:p>
        </w:tc>
        <w:tc>
          <w:tcPr>
            <w:tcW w:w="2916" w:type="dxa"/>
            <w:noWrap/>
          </w:tcPr>
          <w:p w14:paraId="5F790412">
            <w:pPr>
              <w:jc w:val="center"/>
              <w:rPr>
                <w:rFonts w:ascii="宋体" w:hAnsi="宋体"/>
                <w:sz w:val="24"/>
                <w:szCs w:val="24"/>
              </w:rPr>
            </w:pPr>
          </w:p>
        </w:tc>
        <w:tc>
          <w:tcPr>
            <w:tcW w:w="1611" w:type="dxa"/>
            <w:noWrap/>
          </w:tcPr>
          <w:p w14:paraId="65174009">
            <w:pPr>
              <w:jc w:val="center"/>
              <w:rPr>
                <w:rFonts w:ascii="宋体" w:hAnsi="宋体"/>
                <w:sz w:val="24"/>
                <w:szCs w:val="24"/>
              </w:rPr>
            </w:pPr>
          </w:p>
        </w:tc>
        <w:tc>
          <w:tcPr>
            <w:tcW w:w="1173" w:type="dxa"/>
            <w:noWrap/>
          </w:tcPr>
          <w:p w14:paraId="22B4EFF7">
            <w:pPr>
              <w:jc w:val="center"/>
              <w:rPr>
                <w:rFonts w:ascii="宋体" w:hAnsi="宋体"/>
                <w:sz w:val="24"/>
                <w:szCs w:val="24"/>
              </w:rPr>
            </w:pPr>
          </w:p>
        </w:tc>
      </w:tr>
    </w:tbl>
    <w:p w14:paraId="74F0CAEA">
      <w:pPr>
        <w:pStyle w:val="337"/>
        <w:spacing w:before="0" w:after="0" w:line="420" w:lineRule="exact"/>
        <w:ind w:left="420"/>
        <w:rPr>
          <w:rFonts w:ascii="宋体" w:hAnsi="宋体"/>
          <w:szCs w:val="21"/>
          <w:u w:val="single"/>
        </w:rPr>
      </w:pPr>
      <w:r>
        <w:rPr>
          <w:rFonts w:hint="eastAsia" w:ascii="宋体" w:hAnsi="宋体"/>
          <w:szCs w:val="21"/>
        </w:rPr>
        <w:t>供应商名称：</w:t>
      </w:r>
      <w:r>
        <w:rPr>
          <w:rFonts w:hint="eastAsia" w:ascii="宋体" w:hAnsi="宋体"/>
          <w:szCs w:val="21"/>
          <w:u w:val="single"/>
        </w:rPr>
        <w:t>（加盖CA电子公章）</w:t>
      </w:r>
    </w:p>
    <w:p w14:paraId="1BF2273D">
      <w:pPr>
        <w:rPr>
          <w:rFonts w:ascii="宋体" w:hAnsi="宋体"/>
          <w:sz w:val="24"/>
          <w:szCs w:val="24"/>
        </w:rPr>
      </w:pPr>
      <w:r>
        <w:rPr>
          <w:rFonts w:hint="eastAsia" w:ascii="宋体" w:hAnsi="宋体"/>
          <w:sz w:val="24"/>
          <w:szCs w:val="24"/>
        </w:rPr>
        <w:t>注： 行数不够，可自行添加。</w:t>
      </w:r>
      <w:bookmarkEnd w:id="198"/>
    </w:p>
    <w:p w14:paraId="52EA0A72">
      <w:pPr>
        <w:jc w:val="center"/>
        <w:rPr>
          <w:rFonts w:ascii="黑体" w:hAnsi="Arial" w:eastAsia="黑体"/>
          <w:b/>
          <w:sz w:val="36"/>
          <w:szCs w:val="21"/>
        </w:rPr>
      </w:pPr>
    </w:p>
    <w:p w14:paraId="27EB0281">
      <w:pPr>
        <w:jc w:val="left"/>
        <w:rPr>
          <w:rFonts w:ascii="黑体" w:hAnsi="黑体" w:eastAsia="黑体"/>
          <w:i/>
          <w:sz w:val="32"/>
          <w:szCs w:val="32"/>
          <w:u w:val="single"/>
        </w:rPr>
      </w:pPr>
      <w:bookmarkStart w:id="202" w:name="_Hlt26955054"/>
      <w:bookmarkEnd w:id="202"/>
    </w:p>
    <w:p w14:paraId="0BC58B83">
      <w:pPr>
        <w:jc w:val="left"/>
        <w:rPr>
          <w:rFonts w:ascii="黑体" w:hAnsi="黑体" w:eastAsia="黑体"/>
          <w:i/>
          <w:sz w:val="32"/>
          <w:szCs w:val="32"/>
          <w:u w:val="single"/>
        </w:rPr>
      </w:pPr>
    </w:p>
    <w:p w14:paraId="05C07969">
      <w:pPr>
        <w:jc w:val="left"/>
        <w:rPr>
          <w:rFonts w:ascii="黑体" w:hAnsi="黑体" w:eastAsia="黑体"/>
          <w:i/>
          <w:sz w:val="32"/>
          <w:szCs w:val="32"/>
          <w:u w:val="single"/>
        </w:rPr>
      </w:pPr>
    </w:p>
    <w:p w14:paraId="4E2243CD">
      <w:pPr>
        <w:jc w:val="left"/>
        <w:rPr>
          <w:rFonts w:ascii="黑体" w:hAnsi="黑体" w:eastAsia="黑体"/>
          <w:i/>
          <w:sz w:val="32"/>
          <w:szCs w:val="32"/>
          <w:u w:val="single"/>
        </w:rPr>
      </w:pPr>
    </w:p>
    <w:p w14:paraId="7719C4FC">
      <w:pPr>
        <w:jc w:val="left"/>
        <w:rPr>
          <w:rFonts w:ascii="黑体" w:hAnsi="黑体" w:eastAsia="黑体"/>
          <w:i/>
          <w:sz w:val="32"/>
          <w:szCs w:val="32"/>
          <w:u w:val="single"/>
        </w:rPr>
      </w:pPr>
    </w:p>
    <w:p w14:paraId="1789C802">
      <w:pPr>
        <w:jc w:val="left"/>
        <w:rPr>
          <w:rFonts w:ascii="黑体" w:hAnsi="黑体" w:eastAsia="黑体"/>
          <w:i/>
          <w:sz w:val="32"/>
          <w:szCs w:val="32"/>
          <w:u w:val="single"/>
        </w:rPr>
      </w:pPr>
    </w:p>
    <w:p w14:paraId="62014B4F">
      <w:pPr>
        <w:jc w:val="left"/>
        <w:rPr>
          <w:rFonts w:ascii="黑体" w:hAnsi="黑体" w:eastAsia="黑体"/>
          <w:i/>
          <w:sz w:val="32"/>
          <w:szCs w:val="32"/>
          <w:u w:val="single"/>
        </w:rPr>
      </w:pPr>
    </w:p>
    <w:p w14:paraId="5CD34BD3">
      <w:pPr>
        <w:jc w:val="left"/>
        <w:rPr>
          <w:rFonts w:ascii="黑体" w:hAnsi="黑体" w:eastAsia="黑体"/>
          <w:bCs/>
          <w:i/>
          <w:sz w:val="32"/>
          <w:szCs w:val="32"/>
          <w:u w:val="single"/>
        </w:rPr>
      </w:pPr>
    </w:p>
    <w:p w14:paraId="0CB54196">
      <w:pPr>
        <w:jc w:val="left"/>
        <w:rPr>
          <w:rFonts w:ascii="黑体" w:hAnsi="黑体" w:eastAsia="黑体"/>
          <w:bCs/>
          <w:i/>
          <w:sz w:val="32"/>
          <w:szCs w:val="32"/>
          <w:u w:val="single"/>
        </w:rPr>
      </w:pPr>
    </w:p>
    <w:p w14:paraId="0DF56862">
      <w:pPr>
        <w:jc w:val="left"/>
        <w:rPr>
          <w:rFonts w:ascii="黑体" w:hAnsi="黑体" w:eastAsia="黑体"/>
          <w:bCs/>
          <w:i/>
          <w:sz w:val="32"/>
          <w:szCs w:val="32"/>
          <w:u w:val="single"/>
        </w:rPr>
      </w:pPr>
    </w:p>
    <w:p w14:paraId="738D110F">
      <w:pPr>
        <w:jc w:val="left"/>
        <w:rPr>
          <w:rFonts w:ascii="黑体" w:hAnsi="黑体" w:eastAsia="黑体"/>
          <w:bCs/>
          <w:i/>
          <w:sz w:val="32"/>
          <w:szCs w:val="32"/>
          <w:u w:val="single"/>
        </w:rPr>
      </w:pPr>
    </w:p>
    <w:p w14:paraId="4ABA98EF">
      <w:pPr>
        <w:jc w:val="left"/>
        <w:rPr>
          <w:rFonts w:ascii="黑体" w:hAnsi="黑体" w:eastAsia="黑体"/>
          <w:bCs/>
          <w:i/>
          <w:sz w:val="32"/>
          <w:szCs w:val="32"/>
          <w:u w:val="single"/>
        </w:rPr>
      </w:pPr>
    </w:p>
    <w:p w14:paraId="7539BDB4">
      <w:pPr>
        <w:jc w:val="left"/>
        <w:rPr>
          <w:rFonts w:ascii="黑体" w:hAnsi="黑体" w:eastAsia="黑体"/>
          <w:i/>
          <w:sz w:val="32"/>
          <w:szCs w:val="32"/>
          <w:u w:val="single"/>
        </w:rPr>
      </w:pPr>
    </w:p>
    <w:p w14:paraId="010ABB53">
      <w:pPr>
        <w:jc w:val="left"/>
        <w:rPr>
          <w:rFonts w:ascii="黑体" w:hAnsi="黑体" w:eastAsia="黑体"/>
          <w:i/>
          <w:sz w:val="32"/>
          <w:szCs w:val="32"/>
          <w:u w:val="single"/>
        </w:rPr>
      </w:pPr>
      <w:r>
        <w:rPr>
          <w:rFonts w:hint="eastAsia" w:ascii="黑体" w:hAnsi="黑体" w:eastAsia="黑体"/>
          <w:i/>
          <w:sz w:val="32"/>
          <w:szCs w:val="32"/>
          <w:u w:val="single"/>
          <w:lang w:val="en-US" w:eastAsia="zh-CN"/>
        </w:rPr>
        <w:t>十</w:t>
      </w:r>
      <w:r>
        <w:rPr>
          <w:rFonts w:hint="eastAsia" w:ascii="黑体" w:hAnsi="黑体" w:eastAsia="黑体"/>
          <w:i/>
          <w:sz w:val="32"/>
          <w:szCs w:val="32"/>
          <w:u w:val="single"/>
        </w:rPr>
        <w:t>、商务要求响应及偏离表</w:t>
      </w:r>
    </w:p>
    <w:p w14:paraId="4E611F92">
      <w:pPr>
        <w:spacing w:line="360" w:lineRule="auto"/>
        <w:jc w:val="center"/>
        <w:outlineLvl w:val="0"/>
        <w:rPr>
          <w:rFonts w:ascii="黑体" w:hAnsi="Calibri" w:eastAsia="黑体"/>
          <w:color w:val="000000"/>
          <w:sz w:val="32"/>
          <w:szCs w:val="32"/>
        </w:rPr>
      </w:pPr>
      <w:r>
        <w:rPr>
          <w:rFonts w:hint="eastAsia" w:ascii="黑体" w:hAnsi="Calibri" w:eastAsia="黑体"/>
          <w:color w:val="000000"/>
          <w:sz w:val="32"/>
          <w:szCs w:val="32"/>
        </w:rPr>
        <w:t>商务要求响应及偏离表</w:t>
      </w:r>
    </w:p>
    <w:tbl>
      <w:tblPr>
        <w:tblStyle w:val="4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912"/>
        <w:gridCol w:w="2916"/>
        <w:gridCol w:w="1623"/>
        <w:gridCol w:w="1173"/>
      </w:tblGrid>
      <w:tr w14:paraId="60A21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5C96079C">
            <w:pPr>
              <w:jc w:val="center"/>
              <w:rPr>
                <w:rFonts w:ascii="宋体" w:hAnsi="宋体"/>
                <w:sz w:val="24"/>
                <w:szCs w:val="24"/>
              </w:rPr>
            </w:pPr>
            <w:bookmarkStart w:id="203" w:name="_Hlt26955056"/>
            <w:bookmarkEnd w:id="203"/>
            <w:bookmarkStart w:id="204" w:name="_Hlt26671372"/>
            <w:bookmarkEnd w:id="204"/>
            <w:bookmarkStart w:id="205" w:name="_Hlt26782999"/>
            <w:bookmarkEnd w:id="205"/>
            <w:bookmarkStart w:id="206" w:name="_Hlt26609391"/>
            <w:bookmarkEnd w:id="206"/>
            <w:bookmarkStart w:id="207" w:name="_Hlt26671343"/>
            <w:bookmarkEnd w:id="207"/>
            <w:bookmarkStart w:id="208" w:name="_Hlt24879081"/>
            <w:bookmarkEnd w:id="208"/>
            <w:bookmarkStart w:id="209" w:name="_Hlt26580838"/>
            <w:bookmarkEnd w:id="209"/>
            <w:bookmarkStart w:id="210" w:name="_Hlt26955064"/>
            <w:bookmarkEnd w:id="210"/>
            <w:r>
              <w:rPr>
                <w:rFonts w:hint="eastAsia" w:ascii="宋体" w:hAnsi="宋体"/>
                <w:sz w:val="24"/>
                <w:szCs w:val="24"/>
              </w:rPr>
              <w:t>序号</w:t>
            </w:r>
          </w:p>
        </w:tc>
        <w:tc>
          <w:tcPr>
            <w:tcW w:w="2912" w:type="dxa"/>
            <w:noWrap/>
            <w:vAlign w:val="center"/>
          </w:tcPr>
          <w:p w14:paraId="62EDD83C">
            <w:pPr>
              <w:jc w:val="center"/>
              <w:rPr>
                <w:rFonts w:ascii="宋体" w:hAnsi="宋体"/>
                <w:sz w:val="24"/>
                <w:szCs w:val="24"/>
              </w:rPr>
            </w:pPr>
            <w:r>
              <w:rPr>
                <w:rFonts w:hint="eastAsia" w:ascii="宋体" w:hAnsi="宋体"/>
                <w:sz w:val="24"/>
                <w:szCs w:val="24"/>
              </w:rPr>
              <w:t>磋商文件要求</w:t>
            </w:r>
          </w:p>
        </w:tc>
        <w:tc>
          <w:tcPr>
            <w:tcW w:w="2916" w:type="dxa"/>
            <w:noWrap/>
            <w:vAlign w:val="center"/>
          </w:tcPr>
          <w:p w14:paraId="6EDDFFBA">
            <w:pPr>
              <w:jc w:val="center"/>
              <w:rPr>
                <w:rFonts w:ascii="宋体" w:hAnsi="宋体"/>
                <w:sz w:val="24"/>
                <w:szCs w:val="24"/>
              </w:rPr>
            </w:pPr>
            <w:r>
              <w:rPr>
                <w:rFonts w:hint="eastAsia" w:ascii="宋体" w:hAnsi="宋体"/>
                <w:sz w:val="24"/>
                <w:szCs w:val="24"/>
              </w:rPr>
              <w:t>响应情况</w:t>
            </w:r>
          </w:p>
        </w:tc>
        <w:tc>
          <w:tcPr>
            <w:tcW w:w="1623" w:type="dxa"/>
            <w:noWrap/>
            <w:vAlign w:val="center"/>
          </w:tcPr>
          <w:p w14:paraId="1A21CAFA">
            <w:pPr>
              <w:jc w:val="center"/>
              <w:rPr>
                <w:rFonts w:ascii="宋体" w:hAnsi="宋体"/>
                <w:sz w:val="24"/>
                <w:szCs w:val="24"/>
              </w:rPr>
            </w:pPr>
            <w:r>
              <w:rPr>
                <w:rFonts w:hint="eastAsia" w:cs="宋体"/>
                <w:color w:val="000000"/>
                <w:sz w:val="24"/>
                <w:szCs w:val="24"/>
              </w:rPr>
              <w:t>正偏离、无偏离或负偏离</w:t>
            </w:r>
          </w:p>
        </w:tc>
        <w:tc>
          <w:tcPr>
            <w:tcW w:w="1173" w:type="dxa"/>
            <w:noWrap/>
            <w:vAlign w:val="center"/>
          </w:tcPr>
          <w:p w14:paraId="77CA88E5">
            <w:pPr>
              <w:jc w:val="center"/>
              <w:rPr>
                <w:rFonts w:ascii="宋体" w:hAnsi="宋体"/>
                <w:sz w:val="24"/>
                <w:szCs w:val="24"/>
              </w:rPr>
            </w:pPr>
            <w:r>
              <w:rPr>
                <w:rFonts w:hint="eastAsia" w:ascii="宋体" w:hAnsi="宋体"/>
                <w:sz w:val="24"/>
                <w:szCs w:val="24"/>
              </w:rPr>
              <w:t>证明</w:t>
            </w:r>
          </w:p>
          <w:p w14:paraId="2D1AF9AA">
            <w:pPr>
              <w:jc w:val="center"/>
              <w:rPr>
                <w:rFonts w:ascii="宋体" w:hAnsi="宋体"/>
                <w:sz w:val="24"/>
                <w:szCs w:val="24"/>
              </w:rPr>
            </w:pPr>
            <w:r>
              <w:rPr>
                <w:rFonts w:hint="eastAsia" w:ascii="宋体" w:hAnsi="宋体"/>
                <w:sz w:val="24"/>
                <w:szCs w:val="24"/>
              </w:rPr>
              <w:t>材料</w:t>
            </w:r>
          </w:p>
        </w:tc>
      </w:tr>
      <w:tr w14:paraId="51B2E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2E2E45BF">
            <w:pPr>
              <w:jc w:val="center"/>
              <w:rPr>
                <w:rFonts w:ascii="宋体" w:hAnsi="宋体"/>
                <w:sz w:val="24"/>
                <w:szCs w:val="24"/>
              </w:rPr>
            </w:pPr>
            <w:r>
              <w:rPr>
                <w:rFonts w:hint="eastAsia" w:ascii="宋体" w:hAnsi="宋体"/>
                <w:sz w:val="24"/>
                <w:szCs w:val="24"/>
              </w:rPr>
              <w:t>1</w:t>
            </w:r>
          </w:p>
        </w:tc>
        <w:tc>
          <w:tcPr>
            <w:tcW w:w="2912" w:type="dxa"/>
            <w:noWrap/>
            <w:vAlign w:val="center"/>
          </w:tcPr>
          <w:p w14:paraId="52AF06AA">
            <w:pPr>
              <w:jc w:val="center"/>
              <w:rPr>
                <w:rFonts w:ascii="宋体" w:hAnsi="宋体"/>
                <w:sz w:val="24"/>
                <w:szCs w:val="24"/>
              </w:rPr>
            </w:pPr>
          </w:p>
        </w:tc>
        <w:tc>
          <w:tcPr>
            <w:tcW w:w="2916" w:type="dxa"/>
            <w:noWrap/>
            <w:vAlign w:val="center"/>
          </w:tcPr>
          <w:p w14:paraId="5A81A02D">
            <w:pPr>
              <w:jc w:val="center"/>
              <w:rPr>
                <w:rFonts w:ascii="宋体" w:hAnsi="宋体"/>
                <w:sz w:val="24"/>
                <w:szCs w:val="24"/>
              </w:rPr>
            </w:pPr>
          </w:p>
        </w:tc>
        <w:tc>
          <w:tcPr>
            <w:tcW w:w="1623" w:type="dxa"/>
            <w:noWrap/>
            <w:vAlign w:val="center"/>
          </w:tcPr>
          <w:p w14:paraId="0C3698CD">
            <w:pPr>
              <w:jc w:val="center"/>
              <w:rPr>
                <w:rFonts w:ascii="宋体" w:hAnsi="宋体"/>
                <w:sz w:val="24"/>
                <w:szCs w:val="24"/>
              </w:rPr>
            </w:pPr>
          </w:p>
        </w:tc>
        <w:tc>
          <w:tcPr>
            <w:tcW w:w="1173" w:type="dxa"/>
            <w:noWrap/>
            <w:vAlign w:val="center"/>
          </w:tcPr>
          <w:p w14:paraId="61B9E04E">
            <w:pPr>
              <w:jc w:val="center"/>
              <w:rPr>
                <w:rFonts w:ascii="宋体" w:hAnsi="宋体"/>
                <w:sz w:val="24"/>
                <w:szCs w:val="24"/>
              </w:rPr>
            </w:pPr>
          </w:p>
        </w:tc>
      </w:tr>
      <w:tr w14:paraId="69003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1509C30E">
            <w:pPr>
              <w:jc w:val="center"/>
              <w:rPr>
                <w:rFonts w:ascii="宋体" w:hAnsi="宋体"/>
                <w:sz w:val="24"/>
                <w:szCs w:val="24"/>
              </w:rPr>
            </w:pPr>
            <w:r>
              <w:rPr>
                <w:rFonts w:hint="eastAsia" w:ascii="宋体" w:hAnsi="宋体"/>
                <w:sz w:val="24"/>
                <w:szCs w:val="24"/>
              </w:rPr>
              <w:t>2</w:t>
            </w:r>
          </w:p>
        </w:tc>
        <w:tc>
          <w:tcPr>
            <w:tcW w:w="2912" w:type="dxa"/>
            <w:noWrap/>
            <w:vAlign w:val="center"/>
          </w:tcPr>
          <w:p w14:paraId="5123650D">
            <w:pPr>
              <w:jc w:val="center"/>
              <w:rPr>
                <w:rFonts w:ascii="宋体" w:hAnsi="宋体"/>
                <w:sz w:val="24"/>
                <w:szCs w:val="24"/>
              </w:rPr>
            </w:pPr>
          </w:p>
        </w:tc>
        <w:tc>
          <w:tcPr>
            <w:tcW w:w="2916" w:type="dxa"/>
            <w:noWrap/>
            <w:vAlign w:val="center"/>
          </w:tcPr>
          <w:p w14:paraId="206E8700">
            <w:pPr>
              <w:jc w:val="center"/>
              <w:rPr>
                <w:rFonts w:ascii="宋体" w:hAnsi="宋体"/>
                <w:sz w:val="24"/>
                <w:szCs w:val="24"/>
              </w:rPr>
            </w:pPr>
          </w:p>
        </w:tc>
        <w:tc>
          <w:tcPr>
            <w:tcW w:w="1623" w:type="dxa"/>
            <w:noWrap/>
            <w:vAlign w:val="center"/>
          </w:tcPr>
          <w:p w14:paraId="7CF84AE6">
            <w:pPr>
              <w:jc w:val="center"/>
              <w:rPr>
                <w:rFonts w:ascii="宋体" w:hAnsi="宋体"/>
                <w:sz w:val="24"/>
                <w:szCs w:val="24"/>
              </w:rPr>
            </w:pPr>
          </w:p>
        </w:tc>
        <w:tc>
          <w:tcPr>
            <w:tcW w:w="1173" w:type="dxa"/>
            <w:noWrap/>
            <w:vAlign w:val="center"/>
          </w:tcPr>
          <w:p w14:paraId="42FF32D4">
            <w:pPr>
              <w:jc w:val="center"/>
              <w:rPr>
                <w:rFonts w:ascii="宋体" w:hAnsi="宋体"/>
                <w:sz w:val="24"/>
                <w:szCs w:val="24"/>
              </w:rPr>
            </w:pPr>
          </w:p>
        </w:tc>
      </w:tr>
      <w:tr w14:paraId="4EC29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4429047A">
            <w:pPr>
              <w:jc w:val="center"/>
              <w:rPr>
                <w:rFonts w:ascii="宋体" w:hAnsi="宋体"/>
                <w:sz w:val="24"/>
                <w:szCs w:val="24"/>
              </w:rPr>
            </w:pPr>
            <w:r>
              <w:rPr>
                <w:rFonts w:hint="eastAsia" w:ascii="宋体" w:hAnsi="宋体"/>
                <w:sz w:val="24"/>
                <w:szCs w:val="24"/>
              </w:rPr>
              <w:t>3</w:t>
            </w:r>
          </w:p>
        </w:tc>
        <w:tc>
          <w:tcPr>
            <w:tcW w:w="2912" w:type="dxa"/>
            <w:noWrap/>
            <w:vAlign w:val="center"/>
          </w:tcPr>
          <w:p w14:paraId="55C99716">
            <w:pPr>
              <w:jc w:val="center"/>
              <w:rPr>
                <w:rFonts w:ascii="宋体" w:hAnsi="宋体"/>
                <w:sz w:val="24"/>
                <w:szCs w:val="24"/>
              </w:rPr>
            </w:pPr>
          </w:p>
        </w:tc>
        <w:tc>
          <w:tcPr>
            <w:tcW w:w="2916" w:type="dxa"/>
            <w:noWrap/>
            <w:vAlign w:val="center"/>
          </w:tcPr>
          <w:p w14:paraId="17E31CEE">
            <w:pPr>
              <w:jc w:val="center"/>
              <w:rPr>
                <w:rFonts w:ascii="宋体" w:hAnsi="宋体"/>
                <w:sz w:val="24"/>
                <w:szCs w:val="24"/>
              </w:rPr>
            </w:pPr>
          </w:p>
        </w:tc>
        <w:tc>
          <w:tcPr>
            <w:tcW w:w="1623" w:type="dxa"/>
            <w:noWrap/>
            <w:vAlign w:val="center"/>
          </w:tcPr>
          <w:p w14:paraId="63628FB6">
            <w:pPr>
              <w:jc w:val="center"/>
              <w:rPr>
                <w:rFonts w:ascii="宋体" w:hAnsi="宋体"/>
                <w:sz w:val="24"/>
                <w:szCs w:val="24"/>
              </w:rPr>
            </w:pPr>
          </w:p>
        </w:tc>
        <w:tc>
          <w:tcPr>
            <w:tcW w:w="1173" w:type="dxa"/>
            <w:noWrap/>
            <w:vAlign w:val="center"/>
          </w:tcPr>
          <w:p w14:paraId="18E57907">
            <w:pPr>
              <w:jc w:val="center"/>
              <w:rPr>
                <w:rFonts w:ascii="宋体" w:hAnsi="宋体"/>
                <w:sz w:val="24"/>
                <w:szCs w:val="24"/>
              </w:rPr>
            </w:pPr>
          </w:p>
        </w:tc>
      </w:tr>
      <w:tr w14:paraId="6AC1E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3CE54E5D">
            <w:pPr>
              <w:jc w:val="center"/>
              <w:rPr>
                <w:rFonts w:ascii="宋体" w:hAnsi="宋体"/>
                <w:sz w:val="24"/>
                <w:szCs w:val="24"/>
              </w:rPr>
            </w:pPr>
            <w:r>
              <w:rPr>
                <w:rFonts w:hint="eastAsia" w:ascii="宋体" w:hAnsi="宋体"/>
                <w:sz w:val="24"/>
                <w:szCs w:val="24"/>
              </w:rPr>
              <w:t>4</w:t>
            </w:r>
          </w:p>
        </w:tc>
        <w:tc>
          <w:tcPr>
            <w:tcW w:w="2912" w:type="dxa"/>
            <w:noWrap/>
            <w:vAlign w:val="center"/>
          </w:tcPr>
          <w:p w14:paraId="7CDB7B10">
            <w:pPr>
              <w:jc w:val="center"/>
              <w:rPr>
                <w:rFonts w:ascii="宋体" w:hAnsi="宋体"/>
                <w:sz w:val="24"/>
                <w:szCs w:val="24"/>
              </w:rPr>
            </w:pPr>
          </w:p>
        </w:tc>
        <w:tc>
          <w:tcPr>
            <w:tcW w:w="2916" w:type="dxa"/>
            <w:noWrap/>
            <w:vAlign w:val="center"/>
          </w:tcPr>
          <w:p w14:paraId="22E7E410">
            <w:pPr>
              <w:jc w:val="center"/>
              <w:rPr>
                <w:rFonts w:ascii="宋体" w:hAnsi="宋体"/>
                <w:sz w:val="24"/>
                <w:szCs w:val="24"/>
              </w:rPr>
            </w:pPr>
          </w:p>
        </w:tc>
        <w:tc>
          <w:tcPr>
            <w:tcW w:w="1623" w:type="dxa"/>
            <w:noWrap/>
            <w:vAlign w:val="center"/>
          </w:tcPr>
          <w:p w14:paraId="17379C6F">
            <w:pPr>
              <w:jc w:val="center"/>
              <w:rPr>
                <w:rFonts w:ascii="宋体" w:hAnsi="宋体"/>
                <w:sz w:val="24"/>
                <w:szCs w:val="24"/>
              </w:rPr>
            </w:pPr>
          </w:p>
        </w:tc>
        <w:tc>
          <w:tcPr>
            <w:tcW w:w="1173" w:type="dxa"/>
            <w:noWrap/>
            <w:vAlign w:val="center"/>
          </w:tcPr>
          <w:p w14:paraId="388E7476">
            <w:pPr>
              <w:jc w:val="center"/>
              <w:rPr>
                <w:rFonts w:ascii="宋体" w:hAnsi="宋体"/>
                <w:sz w:val="24"/>
                <w:szCs w:val="24"/>
              </w:rPr>
            </w:pPr>
          </w:p>
        </w:tc>
      </w:tr>
      <w:tr w14:paraId="798F1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14D86EDD">
            <w:pPr>
              <w:jc w:val="center"/>
              <w:rPr>
                <w:rFonts w:ascii="宋体" w:hAnsi="宋体"/>
                <w:sz w:val="24"/>
                <w:szCs w:val="24"/>
              </w:rPr>
            </w:pPr>
            <w:r>
              <w:rPr>
                <w:rFonts w:hint="eastAsia" w:ascii="宋体" w:hAnsi="宋体"/>
                <w:sz w:val="24"/>
                <w:szCs w:val="24"/>
              </w:rPr>
              <w:t>5</w:t>
            </w:r>
          </w:p>
        </w:tc>
        <w:tc>
          <w:tcPr>
            <w:tcW w:w="2912" w:type="dxa"/>
            <w:noWrap/>
            <w:vAlign w:val="center"/>
          </w:tcPr>
          <w:p w14:paraId="3E1EEB64">
            <w:pPr>
              <w:jc w:val="center"/>
              <w:rPr>
                <w:rFonts w:ascii="宋体" w:hAnsi="宋体"/>
                <w:sz w:val="24"/>
                <w:szCs w:val="24"/>
              </w:rPr>
            </w:pPr>
          </w:p>
        </w:tc>
        <w:tc>
          <w:tcPr>
            <w:tcW w:w="2916" w:type="dxa"/>
            <w:noWrap/>
            <w:vAlign w:val="center"/>
          </w:tcPr>
          <w:p w14:paraId="1CAF54D7">
            <w:pPr>
              <w:jc w:val="center"/>
              <w:rPr>
                <w:rFonts w:ascii="宋体" w:hAnsi="宋体"/>
                <w:sz w:val="24"/>
                <w:szCs w:val="24"/>
              </w:rPr>
            </w:pPr>
          </w:p>
        </w:tc>
        <w:tc>
          <w:tcPr>
            <w:tcW w:w="1623" w:type="dxa"/>
            <w:noWrap/>
            <w:vAlign w:val="center"/>
          </w:tcPr>
          <w:p w14:paraId="40651331">
            <w:pPr>
              <w:jc w:val="center"/>
              <w:rPr>
                <w:rFonts w:ascii="宋体" w:hAnsi="宋体"/>
                <w:sz w:val="24"/>
                <w:szCs w:val="24"/>
              </w:rPr>
            </w:pPr>
          </w:p>
        </w:tc>
        <w:tc>
          <w:tcPr>
            <w:tcW w:w="1173" w:type="dxa"/>
            <w:noWrap/>
            <w:vAlign w:val="center"/>
          </w:tcPr>
          <w:p w14:paraId="479BB04F">
            <w:pPr>
              <w:jc w:val="center"/>
              <w:rPr>
                <w:rFonts w:ascii="宋体" w:hAnsi="宋体"/>
                <w:sz w:val="24"/>
                <w:szCs w:val="24"/>
              </w:rPr>
            </w:pPr>
          </w:p>
        </w:tc>
      </w:tr>
      <w:tr w14:paraId="36D26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42FE7E55">
            <w:pPr>
              <w:jc w:val="center"/>
              <w:rPr>
                <w:rFonts w:ascii="宋体" w:hAnsi="宋体"/>
                <w:sz w:val="24"/>
                <w:szCs w:val="24"/>
              </w:rPr>
            </w:pPr>
          </w:p>
        </w:tc>
        <w:tc>
          <w:tcPr>
            <w:tcW w:w="2912" w:type="dxa"/>
            <w:noWrap/>
            <w:vAlign w:val="center"/>
          </w:tcPr>
          <w:p w14:paraId="2FE5FEDA">
            <w:pPr>
              <w:jc w:val="center"/>
              <w:rPr>
                <w:rFonts w:ascii="宋体" w:hAnsi="宋体"/>
                <w:sz w:val="24"/>
                <w:szCs w:val="24"/>
              </w:rPr>
            </w:pPr>
          </w:p>
        </w:tc>
        <w:tc>
          <w:tcPr>
            <w:tcW w:w="2916" w:type="dxa"/>
            <w:noWrap/>
            <w:vAlign w:val="center"/>
          </w:tcPr>
          <w:p w14:paraId="68DEA894">
            <w:pPr>
              <w:jc w:val="center"/>
              <w:rPr>
                <w:rFonts w:ascii="宋体" w:hAnsi="宋体"/>
                <w:sz w:val="24"/>
                <w:szCs w:val="24"/>
              </w:rPr>
            </w:pPr>
          </w:p>
        </w:tc>
        <w:tc>
          <w:tcPr>
            <w:tcW w:w="1623" w:type="dxa"/>
            <w:noWrap/>
            <w:vAlign w:val="center"/>
          </w:tcPr>
          <w:p w14:paraId="37705284">
            <w:pPr>
              <w:jc w:val="center"/>
              <w:rPr>
                <w:rFonts w:ascii="宋体" w:hAnsi="宋体"/>
                <w:sz w:val="24"/>
                <w:szCs w:val="24"/>
              </w:rPr>
            </w:pPr>
          </w:p>
        </w:tc>
        <w:tc>
          <w:tcPr>
            <w:tcW w:w="1173" w:type="dxa"/>
            <w:noWrap/>
            <w:vAlign w:val="center"/>
          </w:tcPr>
          <w:p w14:paraId="4B8592F5">
            <w:pPr>
              <w:jc w:val="center"/>
              <w:rPr>
                <w:rFonts w:ascii="宋体" w:hAnsi="宋体"/>
                <w:sz w:val="24"/>
                <w:szCs w:val="24"/>
              </w:rPr>
            </w:pPr>
          </w:p>
        </w:tc>
      </w:tr>
      <w:tr w14:paraId="4FC00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3FD56926">
            <w:pPr>
              <w:jc w:val="center"/>
              <w:rPr>
                <w:rFonts w:ascii="宋体" w:hAnsi="宋体"/>
                <w:sz w:val="24"/>
                <w:szCs w:val="24"/>
              </w:rPr>
            </w:pPr>
          </w:p>
        </w:tc>
        <w:tc>
          <w:tcPr>
            <w:tcW w:w="2912" w:type="dxa"/>
            <w:noWrap/>
            <w:vAlign w:val="center"/>
          </w:tcPr>
          <w:p w14:paraId="6C45C9E6">
            <w:pPr>
              <w:jc w:val="center"/>
              <w:rPr>
                <w:rFonts w:ascii="宋体" w:hAnsi="宋体"/>
                <w:sz w:val="24"/>
                <w:szCs w:val="24"/>
              </w:rPr>
            </w:pPr>
          </w:p>
        </w:tc>
        <w:tc>
          <w:tcPr>
            <w:tcW w:w="2916" w:type="dxa"/>
            <w:noWrap/>
            <w:vAlign w:val="center"/>
          </w:tcPr>
          <w:p w14:paraId="3FCE9E54">
            <w:pPr>
              <w:jc w:val="center"/>
              <w:rPr>
                <w:rFonts w:ascii="宋体" w:hAnsi="宋体"/>
                <w:sz w:val="24"/>
                <w:szCs w:val="24"/>
              </w:rPr>
            </w:pPr>
          </w:p>
        </w:tc>
        <w:tc>
          <w:tcPr>
            <w:tcW w:w="1623" w:type="dxa"/>
            <w:noWrap/>
            <w:vAlign w:val="center"/>
          </w:tcPr>
          <w:p w14:paraId="3B225544">
            <w:pPr>
              <w:jc w:val="center"/>
              <w:rPr>
                <w:rFonts w:ascii="宋体" w:hAnsi="宋体"/>
                <w:sz w:val="24"/>
                <w:szCs w:val="24"/>
              </w:rPr>
            </w:pPr>
          </w:p>
        </w:tc>
        <w:tc>
          <w:tcPr>
            <w:tcW w:w="1173" w:type="dxa"/>
            <w:noWrap/>
            <w:vAlign w:val="center"/>
          </w:tcPr>
          <w:p w14:paraId="707AA347">
            <w:pPr>
              <w:jc w:val="center"/>
              <w:rPr>
                <w:rFonts w:ascii="宋体" w:hAnsi="宋体"/>
                <w:sz w:val="24"/>
                <w:szCs w:val="24"/>
              </w:rPr>
            </w:pPr>
          </w:p>
        </w:tc>
      </w:tr>
      <w:tr w14:paraId="17DC6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113776DF">
            <w:pPr>
              <w:jc w:val="center"/>
              <w:rPr>
                <w:rFonts w:ascii="宋体" w:hAnsi="宋体"/>
                <w:sz w:val="24"/>
                <w:szCs w:val="24"/>
              </w:rPr>
            </w:pPr>
          </w:p>
        </w:tc>
        <w:tc>
          <w:tcPr>
            <w:tcW w:w="2912" w:type="dxa"/>
            <w:noWrap/>
          </w:tcPr>
          <w:p w14:paraId="0E9E5F61">
            <w:pPr>
              <w:jc w:val="center"/>
              <w:rPr>
                <w:rFonts w:ascii="宋体" w:hAnsi="宋体"/>
                <w:sz w:val="24"/>
                <w:szCs w:val="24"/>
              </w:rPr>
            </w:pPr>
            <w:r>
              <w:rPr>
                <w:rFonts w:ascii="宋体" w:hAnsi="宋体"/>
                <w:sz w:val="24"/>
                <w:szCs w:val="24"/>
              </w:rPr>
              <w:t>……</w:t>
            </w:r>
          </w:p>
        </w:tc>
        <w:tc>
          <w:tcPr>
            <w:tcW w:w="2916" w:type="dxa"/>
            <w:noWrap/>
          </w:tcPr>
          <w:p w14:paraId="46D07373">
            <w:pPr>
              <w:jc w:val="center"/>
              <w:rPr>
                <w:rFonts w:ascii="宋体" w:hAnsi="宋体"/>
                <w:sz w:val="24"/>
                <w:szCs w:val="24"/>
              </w:rPr>
            </w:pPr>
          </w:p>
        </w:tc>
        <w:tc>
          <w:tcPr>
            <w:tcW w:w="1623" w:type="dxa"/>
            <w:noWrap/>
          </w:tcPr>
          <w:p w14:paraId="7266BA1B">
            <w:pPr>
              <w:jc w:val="center"/>
              <w:rPr>
                <w:rFonts w:ascii="宋体" w:hAnsi="宋体"/>
                <w:sz w:val="24"/>
                <w:szCs w:val="24"/>
              </w:rPr>
            </w:pPr>
          </w:p>
        </w:tc>
        <w:tc>
          <w:tcPr>
            <w:tcW w:w="1173" w:type="dxa"/>
            <w:noWrap/>
          </w:tcPr>
          <w:p w14:paraId="613B5036">
            <w:pPr>
              <w:jc w:val="center"/>
              <w:rPr>
                <w:rFonts w:ascii="宋体" w:hAnsi="宋体"/>
                <w:sz w:val="24"/>
                <w:szCs w:val="24"/>
              </w:rPr>
            </w:pPr>
          </w:p>
        </w:tc>
      </w:tr>
    </w:tbl>
    <w:p w14:paraId="301A04FB">
      <w:pPr>
        <w:pStyle w:val="337"/>
        <w:spacing w:before="0" w:after="0" w:line="420" w:lineRule="exact"/>
        <w:ind w:left="420"/>
        <w:rPr>
          <w:rFonts w:ascii="宋体" w:hAnsi="宋体"/>
          <w:szCs w:val="21"/>
          <w:u w:val="single"/>
        </w:rPr>
      </w:pPr>
      <w:r>
        <w:rPr>
          <w:rFonts w:hint="eastAsia" w:ascii="宋体" w:hAnsi="宋体"/>
          <w:szCs w:val="21"/>
        </w:rPr>
        <w:t>供应商名称：</w:t>
      </w:r>
      <w:r>
        <w:rPr>
          <w:rFonts w:hint="eastAsia" w:ascii="宋体" w:hAnsi="宋体"/>
          <w:szCs w:val="21"/>
          <w:u w:val="single"/>
        </w:rPr>
        <w:t>（加盖CA电子公章）</w:t>
      </w:r>
    </w:p>
    <w:p w14:paraId="010D5D89">
      <w:pPr>
        <w:rPr>
          <w:rFonts w:ascii="宋体" w:hAnsi="宋体"/>
          <w:sz w:val="24"/>
          <w:szCs w:val="24"/>
        </w:rPr>
      </w:pPr>
      <w:r>
        <w:rPr>
          <w:rFonts w:hint="eastAsia" w:ascii="宋体" w:hAnsi="宋体"/>
          <w:sz w:val="24"/>
          <w:szCs w:val="24"/>
        </w:rPr>
        <w:t>注： 行数不够，可自行添加。</w:t>
      </w:r>
    </w:p>
    <w:p w14:paraId="18684FF4">
      <w:pPr>
        <w:rPr>
          <w:rFonts w:ascii="宋体" w:hAnsi="宋体"/>
          <w:sz w:val="24"/>
          <w:szCs w:val="24"/>
        </w:rPr>
      </w:pPr>
      <w:r>
        <w:rPr>
          <w:rFonts w:hint="eastAsia" w:ascii="宋体" w:hAnsi="宋体"/>
          <w:sz w:val="24"/>
          <w:szCs w:val="24"/>
        </w:rPr>
        <w:br w:type="page" w:clear="all"/>
      </w:r>
    </w:p>
    <w:p w14:paraId="287E4EF8">
      <w:pPr>
        <w:pStyle w:val="116"/>
        <w:numPr>
          <w:ilvl w:val="4"/>
          <w:numId w:val="0"/>
        </w:numPr>
        <w:rPr>
          <w:rFonts w:ascii="黑体" w:hAnsi="黑体"/>
          <w:b w:val="0"/>
          <w:i/>
          <w:sz w:val="32"/>
          <w:szCs w:val="32"/>
          <w:u w:val="single"/>
        </w:rPr>
      </w:pPr>
      <w:r>
        <w:rPr>
          <w:rFonts w:hint="eastAsia" w:ascii="黑体" w:hAnsi="黑体"/>
          <w:b w:val="0"/>
          <w:i/>
          <w:sz w:val="32"/>
          <w:szCs w:val="32"/>
          <w:u w:val="single"/>
        </w:rPr>
        <w:t xml:space="preserve"> 十</w:t>
      </w:r>
      <w:r>
        <w:rPr>
          <w:rFonts w:hint="eastAsia" w:ascii="黑体" w:hAnsi="黑体"/>
          <w:b w:val="0"/>
          <w:i/>
          <w:sz w:val="32"/>
          <w:szCs w:val="32"/>
          <w:u w:val="single"/>
          <w:lang w:val="en-US" w:eastAsia="zh-CN"/>
        </w:rPr>
        <w:t>一</w:t>
      </w:r>
      <w:r>
        <w:rPr>
          <w:rFonts w:hint="eastAsia" w:ascii="黑体" w:hAnsi="黑体"/>
          <w:b w:val="0"/>
          <w:i/>
          <w:sz w:val="32"/>
          <w:szCs w:val="32"/>
          <w:u w:val="single"/>
        </w:rPr>
        <w:t>、其他材料</w:t>
      </w:r>
    </w:p>
    <w:p w14:paraId="4EF6D81A">
      <w:pPr>
        <w:pStyle w:val="117"/>
        <w:rPr>
          <w:rFonts w:ascii="宋体" w:hAnsi="宋体"/>
          <w:sz w:val="24"/>
          <w:szCs w:val="24"/>
        </w:rPr>
      </w:pPr>
      <w:r>
        <w:rPr>
          <w:rFonts w:hint="eastAsia" w:ascii="宋体" w:hAnsi="宋体"/>
          <w:sz w:val="24"/>
          <w:szCs w:val="24"/>
        </w:rPr>
        <w:t>（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p>
    <w:p w14:paraId="46B7D194">
      <w:pPr>
        <w:pStyle w:val="116"/>
      </w:pPr>
    </w:p>
    <w:p w14:paraId="1F6E40AA">
      <w:pPr>
        <w:spacing w:line="480" w:lineRule="auto"/>
        <w:rPr>
          <w:rFonts w:ascii="宋体" w:hAnsi="宋体"/>
          <w:sz w:val="24"/>
          <w:szCs w:val="21"/>
        </w:rPr>
      </w:pPr>
    </w:p>
    <w:bookmarkEnd w:id="168"/>
    <w:bookmarkEnd w:id="169"/>
    <w:p w14:paraId="4E08019C">
      <w:pPr>
        <w:spacing w:line="480" w:lineRule="auto"/>
        <w:rPr>
          <w:rFonts w:ascii="仿宋_GB2312" w:hAnsi="Arial"/>
          <w:sz w:val="30"/>
          <w:szCs w:val="21"/>
        </w:rPr>
      </w:pPr>
    </w:p>
    <w:p w14:paraId="1A6DD18A">
      <w:pPr>
        <w:rPr>
          <w:rFonts w:ascii="宋体" w:hAnsi="宋体"/>
          <w:sz w:val="24"/>
          <w:szCs w:val="21"/>
        </w:rPr>
      </w:pPr>
      <w:bookmarkStart w:id="211" w:name="_Hlt26955066"/>
      <w:bookmarkEnd w:id="211"/>
      <w:bookmarkStart w:id="212" w:name="_Hlt26609389"/>
      <w:bookmarkEnd w:id="212"/>
      <w:bookmarkStart w:id="213" w:name="_Toc462564146"/>
      <w:bookmarkEnd w:id="213"/>
      <w:bookmarkStart w:id="214" w:name="_Hlt26671374"/>
      <w:bookmarkEnd w:id="214"/>
    </w:p>
    <w:p w14:paraId="6B04050B">
      <w:pPr>
        <w:jc w:val="center"/>
        <w:rPr>
          <w:rFonts w:ascii="黑体" w:hAnsi="黑体" w:eastAsia="黑体"/>
          <w:b/>
          <w:sz w:val="32"/>
          <w:szCs w:val="32"/>
        </w:rPr>
      </w:pPr>
      <w:bookmarkStart w:id="215" w:name="_格式2__法定代表人授权书"/>
      <w:bookmarkEnd w:id="215"/>
    </w:p>
    <w:p w14:paraId="026C075B">
      <w:pPr>
        <w:jc w:val="center"/>
        <w:rPr>
          <w:rFonts w:ascii="黑体" w:hAnsi="黑体" w:eastAsia="黑体"/>
          <w:b/>
          <w:sz w:val="32"/>
          <w:szCs w:val="32"/>
        </w:rPr>
      </w:pPr>
    </w:p>
    <w:p w14:paraId="1DF22BF5">
      <w:pPr>
        <w:jc w:val="center"/>
        <w:rPr>
          <w:rFonts w:ascii="黑体" w:hAnsi="黑体" w:eastAsia="黑体"/>
          <w:b/>
          <w:sz w:val="32"/>
          <w:szCs w:val="32"/>
        </w:rPr>
      </w:pPr>
    </w:p>
    <w:p w14:paraId="1E0314D5">
      <w:pPr>
        <w:jc w:val="center"/>
        <w:rPr>
          <w:rFonts w:ascii="黑体" w:hAnsi="黑体" w:eastAsia="黑体"/>
          <w:b/>
          <w:sz w:val="32"/>
          <w:szCs w:val="32"/>
        </w:rPr>
      </w:pPr>
    </w:p>
    <w:p w14:paraId="31E4D506">
      <w:pPr>
        <w:jc w:val="center"/>
        <w:rPr>
          <w:rFonts w:ascii="黑体" w:hAnsi="黑体" w:eastAsia="黑体"/>
          <w:b/>
          <w:sz w:val="32"/>
          <w:szCs w:val="32"/>
        </w:rPr>
      </w:pPr>
    </w:p>
    <w:p w14:paraId="35B6D93A">
      <w:pPr>
        <w:jc w:val="center"/>
        <w:rPr>
          <w:rFonts w:ascii="黑体" w:hAnsi="黑体" w:eastAsia="黑体"/>
          <w:b/>
          <w:sz w:val="32"/>
          <w:szCs w:val="32"/>
        </w:rPr>
      </w:pPr>
    </w:p>
    <w:p w14:paraId="672A4A9D">
      <w:pPr>
        <w:jc w:val="center"/>
        <w:rPr>
          <w:rFonts w:ascii="黑体" w:hAnsi="黑体" w:eastAsia="黑体"/>
          <w:b/>
          <w:bCs/>
          <w:sz w:val="32"/>
          <w:szCs w:val="32"/>
        </w:rPr>
      </w:pPr>
    </w:p>
    <w:p w14:paraId="7B0AACE5">
      <w:pPr>
        <w:jc w:val="center"/>
        <w:rPr>
          <w:rFonts w:ascii="黑体" w:hAnsi="黑体" w:eastAsia="黑体"/>
          <w:b/>
          <w:bCs/>
          <w:sz w:val="32"/>
          <w:szCs w:val="32"/>
        </w:rPr>
      </w:pPr>
    </w:p>
    <w:p w14:paraId="7CB8C7B7">
      <w:pPr>
        <w:jc w:val="center"/>
        <w:rPr>
          <w:rFonts w:ascii="黑体" w:hAnsi="黑体" w:eastAsia="黑体"/>
          <w:b/>
          <w:bCs/>
          <w:sz w:val="32"/>
          <w:szCs w:val="32"/>
        </w:rPr>
      </w:pPr>
    </w:p>
    <w:p w14:paraId="1D3A6D4C">
      <w:pPr>
        <w:jc w:val="center"/>
        <w:rPr>
          <w:rFonts w:ascii="黑体" w:hAnsi="黑体" w:eastAsia="黑体"/>
          <w:b/>
          <w:bCs/>
          <w:sz w:val="32"/>
          <w:szCs w:val="32"/>
        </w:rPr>
      </w:pPr>
    </w:p>
    <w:p w14:paraId="43292CF3">
      <w:pPr>
        <w:rPr>
          <w:rFonts w:ascii="宋体" w:hAnsi="宋体" w:cs="仿宋"/>
          <w:b/>
          <w:bCs/>
          <w:sz w:val="32"/>
          <w:szCs w:val="32"/>
        </w:rPr>
      </w:pPr>
      <w:r>
        <w:rPr>
          <w:rFonts w:hint="eastAsia" w:ascii="宋体" w:hAnsi="宋体" w:cs="仿宋"/>
          <w:b/>
          <w:bCs/>
          <w:sz w:val="32"/>
          <w:szCs w:val="32"/>
        </w:rPr>
        <w:br w:type="page" w:clear="all"/>
      </w:r>
    </w:p>
    <w:p w14:paraId="756E7B96">
      <w:pPr>
        <w:jc w:val="center"/>
        <w:rPr>
          <w:rFonts w:ascii="宋体" w:hAnsi="宋体" w:cs="仿宋"/>
          <w:b/>
          <w:bCs/>
          <w:sz w:val="32"/>
          <w:szCs w:val="32"/>
        </w:rPr>
      </w:pPr>
      <w:r>
        <w:rPr>
          <w:rFonts w:hint="eastAsia" w:ascii="宋体" w:hAnsi="宋体" w:cs="仿宋"/>
          <w:b/>
          <w:bCs/>
          <w:sz w:val="32"/>
          <w:szCs w:val="32"/>
        </w:rPr>
        <w:t>质疑函范本</w:t>
      </w:r>
    </w:p>
    <w:p w14:paraId="5A379205">
      <w:pPr>
        <w:spacing w:before="290" w:line="360" w:lineRule="auto"/>
        <w:rPr>
          <w:rFonts w:ascii="宋体" w:hAnsi="宋体" w:cs="仿宋"/>
          <w:bCs/>
          <w:sz w:val="24"/>
          <w:szCs w:val="24"/>
        </w:rPr>
      </w:pPr>
      <w:r>
        <w:rPr>
          <w:rFonts w:hint="eastAsia" w:ascii="宋体" w:hAnsi="宋体" w:cs="仿宋"/>
          <w:bCs/>
          <w:sz w:val="24"/>
          <w:szCs w:val="24"/>
        </w:rPr>
        <w:t>一、质疑供应商基本信息</w:t>
      </w:r>
    </w:p>
    <w:p w14:paraId="26B8D67C">
      <w:pPr>
        <w:spacing w:line="360" w:lineRule="auto"/>
        <w:rPr>
          <w:rFonts w:ascii="宋体" w:hAnsi="宋体" w:cs="仿宋"/>
          <w:sz w:val="24"/>
          <w:szCs w:val="24"/>
          <w:u w:val="single"/>
        </w:rPr>
      </w:pPr>
      <w:r>
        <w:rPr>
          <w:rFonts w:hint="eastAsia" w:ascii="宋体" w:hAnsi="宋体" w:cs="仿宋"/>
          <w:sz w:val="24"/>
          <w:szCs w:val="24"/>
        </w:rPr>
        <w:t>质疑供应商：</w:t>
      </w:r>
    </w:p>
    <w:p w14:paraId="699AD46C">
      <w:pPr>
        <w:spacing w:line="360" w:lineRule="auto"/>
        <w:rPr>
          <w:rFonts w:ascii="宋体" w:hAnsi="宋体" w:cs="仿宋"/>
          <w:sz w:val="24"/>
          <w:szCs w:val="24"/>
        </w:rPr>
      </w:pPr>
      <w:r>
        <w:rPr>
          <w:rFonts w:hint="eastAsia" w:ascii="宋体" w:hAnsi="宋体" w:cs="仿宋"/>
          <w:sz w:val="24"/>
          <w:szCs w:val="24"/>
        </w:rPr>
        <w:t>地址：邮编：</w:t>
      </w:r>
    </w:p>
    <w:p w14:paraId="7669D97B">
      <w:pPr>
        <w:spacing w:line="360" w:lineRule="auto"/>
        <w:rPr>
          <w:rFonts w:ascii="宋体" w:hAnsi="宋体" w:cs="仿宋"/>
          <w:sz w:val="24"/>
          <w:szCs w:val="24"/>
        </w:rPr>
      </w:pPr>
      <w:r>
        <w:rPr>
          <w:rFonts w:hint="eastAsia" w:ascii="宋体" w:hAnsi="宋体" w:cs="仿宋"/>
          <w:sz w:val="24"/>
          <w:szCs w:val="24"/>
        </w:rPr>
        <w:t>联系人：联系电话：</w:t>
      </w:r>
    </w:p>
    <w:p w14:paraId="60DDD069">
      <w:pPr>
        <w:spacing w:line="360" w:lineRule="auto"/>
        <w:rPr>
          <w:rFonts w:ascii="宋体" w:hAnsi="宋体" w:cs="仿宋"/>
          <w:sz w:val="24"/>
          <w:szCs w:val="24"/>
          <w:u w:val="single"/>
        </w:rPr>
      </w:pPr>
      <w:r>
        <w:rPr>
          <w:rFonts w:hint="eastAsia" w:ascii="宋体" w:hAnsi="宋体" w:cs="仿宋"/>
          <w:sz w:val="24"/>
          <w:szCs w:val="24"/>
        </w:rPr>
        <w:t>授权代表：</w:t>
      </w:r>
    </w:p>
    <w:p w14:paraId="1F2C34CC">
      <w:pPr>
        <w:spacing w:line="360" w:lineRule="auto"/>
        <w:rPr>
          <w:rFonts w:ascii="宋体" w:hAnsi="宋体" w:cs="仿宋"/>
          <w:sz w:val="24"/>
          <w:szCs w:val="24"/>
        </w:rPr>
      </w:pPr>
      <w:r>
        <w:rPr>
          <w:rFonts w:hint="eastAsia" w:ascii="宋体" w:hAnsi="宋体" w:cs="仿宋"/>
          <w:sz w:val="24"/>
          <w:szCs w:val="24"/>
        </w:rPr>
        <w:t>联系电话：</w:t>
      </w:r>
    </w:p>
    <w:p w14:paraId="6BBF2FF8">
      <w:pPr>
        <w:spacing w:line="360" w:lineRule="auto"/>
        <w:rPr>
          <w:rFonts w:ascii="宋体" w:hAnsi="宋体" w:cs="仿宋"/>
          <w:sz w:val="24"/>
          <w:szCs w:val="24"/>
        </w:rPr>
      </w:pPr>
      <w:r>
        <w:rPr>
          <w:rFonts w:hint="eastAsia" w:ascii="宋体" w:hAnsi="宋体" w:cs="仿宋"/>
          <w:sz w:val="24"/>
          <w:szCs w:val="24"/>
        </w:rPr>
        <w:t>地址：邮编：</w:t>
      </w:r>
    </w:p>
    <w:p w14:paraId="1C1A24D3">
      <w:pPr>
        <w:spacing w:line="360" w:lineRule="auto"/>
        <w:rPr>
          <w:rFonts w:ascii="宋体" w:hAnsi="宋体" w:cs="仿宋"/>
          <w:bCs/>
          <w:sz w:val="24"/>
          <w:szCs w:val="24"/>
        </w:rPr>
      </w:pPr>
      <w:r>
        <w:rPr>
          <w:rFonts w:hint="eastAsia" w:ascii="宋体" w:hAnsi="宋体" w:cs="仿宋"/>
          <w:bCs/>
          <w:sz w:val="24"/>
          <w:szCs w:val="24"/>
        </w:rPr>
        <w:t>二、质疑项目基本情况</w:t>
      </w:r>
    </w:p>
    <w:p w14:paraId="007D0162">
      <w:pPr>
        <w:spacing w:line="360" w:lineRule="auto"/>
        <w:rPr>
          <w:rFonts w:ascii="宋体" w:hAnsi="宋体" w:cs="仿宋"/>
          <w:sz w:val="24"/>
          <w:szCs w:val="24"/>
        </w:rPr>
      </w:pPr>
      <w:r>
        <w:rPr>
          <w:rFonts w:hint="eastAsia" w:ascii="宋体" w:hAnsi="宋体" w:cs="仿宋"/>
          <w:sz w:val="24"/>
          <w:szCs w:val="24"/>
        </w:rPr>
        <w:t>质疑项目的名称：</w:t>
      </w:r>
    </w:p>
    <w:p w14:paraId="206303F2">
      <w:pPr>
        <w:spacing w:line="360" w:lineRule="auto"/>
        <w:rPr>
          <w:rFonts w:ascii="宋体" w:hAnsi="宋体" w:cs="仿宋"/>
          <w:sz w:val="24"/>
          <w:szCs w:val="24"/>
        </w:rPr>
      </w:pPr>
      <w:r>
        <w:rPr>
          <w:rFonts w:hint="eastAsia" w:ascii="宋体" w:hAnsi="宋体" w:cs="仿宋"/>
          <w:sz w:val="24"/>
          <w:szCs w:val="24"/>
        </w:rPr>
        <w:t>质疑项目的编号：包号：</w:t>
      </w:r>
    </w:p>
    <w:p w14:paraId="1DD523EA">
      <w:pPr>
        <w:spacing w:line="360" w:lineRule="auto"/>
        <w:rPr>
          <w:rFonts w:ascii="宋体" w:hAnsi="宋体" w:cs="仿宋"/>
          <w:sz w:val="24"/>
          <w:szCs w:val="24"/>
          <w:u w:val="single"/>
        </w:rPr>
      </w:pPr>
      <w:r>
        <w:rPr>
          <w:rFonts w:hint="eastAsia" w:ascii="宋体" w:hAnsi="宋体" w:cs="仿宋"/>
          <w:sz w:val="24"/>
          <w:szCs w:val="24"/>
        </w:rPr>
        <w:t>采购人名称：</w:t>
      </w:r>
    </w:p>
    <w:p w14:paraId="6FC602F8">
      <w:pPr>
        <w:spacing w:line="360" w:lineRule="auto"/>
        <w:rPr>
          <w:rFonts w:ascii="宋体" w:hAnsi="宋体" w:cs="仿宋"/>
          <w:sz w:val="24"/>
          <w:szCs w:val="24"/>
        </w:rPr>
      </w:pPr>
      <w:r>
        <w:rPr>
          <w:rFonts w:hint="eastAsia" w:ascii="宋体" w:hAnsi="宋体" w:cs="仿宋"/>
          <w:sz w:val="24"/>
          <w:szCs w:val="24"/>
        </w:rPr>
        <w:t>采购文件获取日期：</w:t>
      </w:r>
    </w:p>
    <w:p w14:paraId="412E8F30">
      <w:pPr>
        <w:spacing w:line="360" w:lineRule="auto"/>
        <w:rPr>
          <w:rFonts w:ascii="宋体" w:hAnsi="宋体" w:cs="仿宋"/>
          <w:bCs/>
          <w:sz w:val="24"/>
          <w:szCs w:val="24"/>
        </w:rPr>
      </w:pPr>
      <w:r>
        <w:rPr>
          <w:rFonts w:hint="eastAsia" w:ascii="宋体" w:hAnsi="宋体" w:cs="仿宋"/>
          <w:bCs/>
          <w:sz w:val="24"/>
          <w:szCs w:val="24"/>
        </w:rPr>
        <w:t>三、质疑事项具体内容</w:t>
      </w:r>
    </w:p>
    <w:p w14:paraId="61AA1D03">
      <w:pPr>
        <w:spacing w:line="360" w:lineRule="auto"/>
        <w:rPr>
          <w:rFonts w:ascii="宋体" w:hAnsi="宋体" w:cs="仿宋"/>
          <w:sz w:val="24"/>
          <w:szCs w:val="24"/>
          <w:u w:val="single"/>
        </w:rPr>
      </w:pPr>
      <w:r>
        <w:rPr>
          <w:rFonts w:hint="eastAsia" w:ascii="宋体" w:hAnsi="宋体" w:cs="仿宋"/>
          <w:sz w:val="24"/>
          <w:szCs w:val="24"/>
        </w:rPr>
        <w:t>质疑事项1：</w:t>
      </w:r>
    </w:p>
    <w:p w14:paraId="069F3294">
      <w:pPr>
        <w:spacing w:line="360" w:lineRule="auto"/>
        <w:rPr>
          <w:rFonts w:ascii="宋体" w:hAnsi="宋体" w:cs="仿宋"/>
          <w:sz w:val="24"/>
          <w:szCs w:val="24"/>
          <w:u w:val="single"/>
        </w:rPr>
      </w:pPr>
      <w:r>
        <w:rPr>
          <w:rFonts w:hint="eastAsia" w:ascii="宋体" w:hAnsi="宋体" w:cs="仿宋"/>
          <w:sz w:val="24"/>
          <w:szCs w:val="24"/>
        </w:rPr>
        <w:t>事实依据：</w:t>
      </w:r>
    </w:p>
    <w:p w14:paraId="16CEA77B">
      <w:pPr>
        <w:spacing w:line="360" w:lineRule="auto"/>
        <w:rPr>
          <w:rFonts w:ascii="宋体" w:hAnsi="宋体" w:cs="仿宋"/>
          <w:sz w:val="24"/>
          <w:szCs w:val="24"/>
        </w:rPr>
      </w:pPr>
    </w:p>
    <w:p w14:paraId="404B2697">
      <w:pPr>
        <w:spacing w:line="360" w:lineRule="auto"/>
        <w:rPr>
          <w:rFonts w:ascii="宋体" w:hAnsi="宋体" w:cs="仿宋"/>
          <w:sz w:val="24"/>
          <w:szCs w:val="24"/>
          <w:u w:val="single"/>
        </w:rPr>
      </w:pPr>
      <w:r>
        <w:rPr>
          <w:rFonts w:hint="eastAsia" w:ascii="宋体" w:hAnsi="宋体" w:cs="仿宋"/>
          <w:sz w:val="24"/>
          <w:szCs w:val="24"/>
        </w:rPr>
        <w:t>法律依据：</w:t>
      </w:r>
    </w:p>
    <w:p w14:paraId="2A97614F">
      <w:pPr>
        <w:spacing w:line="360" w:lineRule="auto"/>
        <w:rPr>
          <w:rFonts w:ascii="宋体" w:hAnsi="宋体" w:cs="仿宋"/>
          <w:sz w:val="24"/>
          <w:szCs w:val="24"/>
          <w:u w:val="single"/>
        </w:rPr>
      </w:pPr>
    </w:p>
    <w:p w14:paraId="0DBE2A27">
      <w:pPr>
        <w:spacing w:line="360" w:lineRule="auto"/>
        <w:rPr>
          <w:rFonts w:ascii="宋体" w:hAnsi="宋体" w:cs="仿宋"/>
          <w:sz w:val="24"/>
          <w:szCs w:val="24"/>
          <w:u w:val="single"/>
        </w:rPr>
      </w:pPr>
      <w:r>
        <w:rPr>
          <w:rFonts w:hint="eastAsia" w:ascii="宋体" w:hAnsi="宋体" w:cs="仿宋"/>
          <w:sz w:val="24"/>
          <w:szCs w:val="24"/>
        </w:rPr>
        <w:t>质疑事项2</w:t>
      </w:r>
    </w:p>
    <w:p w14:paraId="41EBC552">
      <w:pPr>
        <w:spacing w:line="360" w:lineRule="auto"/>
        <w:rPr>
          <w:rFonts w:ascii="宋体" w:hAnsi="宋体" w:cs="仿宋"/>
          <w:sz w:val="24"/>
          <w:szCs w:val="24"/>
        </w:rPr>
      </w:pPr>
      <w:r>
        <w:rPr>
          <w:rFonts w:hint="eastAsia" w:ascii="宋体" w:hAnsi="宋体" w:cs="仿宋"/>
          <w:sz w:val="24"/>
          <w:szCs w:val="24"/>
        </w:rPr>
        <w:t>……</w:t>
      </w:r>
    </w:p>
    <w:p w14:paraId="646C3C69">
      <w:pPr>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32945E53">
      <w:pPr>
        <w:spacing w:line="360" w:lineRule="auto"/>
        <w:rPr>
          <w:rFonts w:ascii="宋体" w:hAnsi="宋体" w:cs="仿宋"/>
          <w:sz w:val="24"/>
          <w:szCs w:val="24"/>
          <w:u w:val="single"/>
        </w:rPr>
      </w:pPr>
      <w:r>
        <w:rPr>
          <w:rFonts w:hint="eastAsia" w:ascii="宋体" w:hAnsi="宋体" w:cs="仿宋"/>
          <w:sz w:val="24"/>
          <w:szCs w:val="24"/>
        </w:rPr>
        <w:t>请求：</w:t>
      </w:r>
    </w:p>
    <w:p w14:paraId="5FA2E957">
      <w:pPr>
        <w:rPr>
          <w:rFonts w:ascii="宋体" w:hAnsi="宋体"/>
          <w:sz w:val="24"/>
          <w:szCs w:val="24"/>
        </w:rPr>
      </w:pPr>
      <w:r>
        <w:rPr>
          <w:rFonts w:hint="eastAsia" w:ascii="宋体" w:hAnsi="宋体"/>
          <w:sz w:val="24"/>
          <w:szCs w:val="24"/>
        </w:rPr>
        <w:t xml:space="preserve">签字(签章)：                   公章：                      </w:t>
      </w:r>
    </w:p>
    <w:p w14:paraId="3CF12E2F">
      <w:pPr>
        <w:rPr>
          <w:rFonts w:ascii="宋体" w:hAnsi="宋体"/>
          <w:sz w:val="24"/>
          <w:szCs w:val="24"/>
        </w:rPr>
      </w:pPr>
      <w:r>
        <w:rPr>
          <w:rFonts w:hint="eastAsia" w:ascii="宋体" w:hAnsi="宋体"/>
          <w:sz w:val="24"/>
          <w:szCs w:val="24"/>
        </w:rPr>
        <w:t xml:space="preserve">日期：    </w:t>
      </w:r>
    </w:p>
    <w:p w14:paraId="27EC49B2">
      <w:pPr>
        <w:spacing w:line="400" w:lineRule="exact"/>
        <w:rPr>
          <w:rFonts w:ascii="宋体" w:hAnsi="宋体"/>
          <w:b/>
          <w:sz w:val="24"/>
          <w:szCs w:val="24"/>
        </w:rPr>
      </w:pPr>
      <w:r>
        <w:rPr>
          <w:rFonts w:hint="eastAsia" w:ascii="宋体" w:hAnsi="宋体"/>
          <w:b/>
          <w:sz w:val="24"/>
          <w:szCs w:val="24"/>
        </w:rPr>
        <w:t>质疑函制作说明：</w:t>
      </w:r>
    </w:p>
    <w:p w14:paraId="70A71E80">
      <w:pPr>
        <w:spacing w:line="360" w:lineRule="auto"/>
        <w:rPr>
          <w:rFonts w:ascii="宋体" w:hAnsi="宋体" w:cs="仿宋"/>
          <w:sz w:val="24"/>
          <w:szCs w:val="24"/>
        </w:rPr>
      </w:pPr>
      <w:r>
        <w:rPr>
          <w:rFonts w:hint="eastAsia" w:ascii="宋体" w:hAnsi="宋体" w:cs="仿宋"/>
          <w:sz w:val="24"/>
          <w:szCs w:val="24"/>
        </w:rPr>
        <w:t>1.供应商提出质疑时，应提交质疑函和必要的证明材料。</w:t>
      </w:r>
    </w:p>
    <w:p w14:paraId="23924755">
      <w:pPr>
        <w:spacing w:line="360" w:lineRule="auto"/>
        <w:rPr>
          <w:rFonts w:ascii="宋体" w:hAnsi="宋体" w:cs="仿宋"/>
          <w:sz w:val="24"/>
          <w:szCs w:val="24"/>
        </w:rPr>
      </w:pPr>
      <w:r>
        <w:rPr>
          <w:rFonts w:hint="eastAsia" w:ascii="宋体" w:hAnsi="宋体" w:cs="仿宋"/>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90D973D">
      <w:pPr>
        <w:spacing w:line="360" w:lineRule="auto"/>
        <w:rPr>
          <w:rFonts w:ascii="宋体" w:hAnsi="宋体" w:cs="仿宋"/>
          <w:sz w:val="24"/>
          <w:szCs w:val="24"/>
        </w:rPr>
      </w:pPr>
      <w:r>
        <w:rPr>
          <w:rFonts w:hint="eastAsia" w:ascii="宋体" w:hAnsi="宋体" w:cs="仿宋"/>
          <w:sz w:val="24"/>
          <w:szCs w:val="24"/>
        </w:rPr>
        <w:t>3.质疑供应商若对项目的某一分包进行质疑，质疑函中应列明具体分包号。</w:t>
      </w:r>
    </w:p>
    <w:p w14:paraId="6B3CDEEB">
      <w:pPr>
        <w:spacing w:line="360" w:lineRule="auto"/>
        <w:rPr>
          <w:rFonts w:ascii="宋体" w:hAnsi="宋体" w:cs="仿宋"/>
          <w:sz w:val="24"/>
          <w:szCs w:val="24"/>
        </w:rPr>
      </w:pPr>
      <w:r>
        <w:rPr>
          <w:rFonts w:hint="eastAsia" w:ascii="宋体" w:hAnsi="宋体" w:cs="仿宋"/>
          <w:sz w:val="24"/>
          <w:szCs w:val="24"/>
        </w:rPr>
        <w:t>4.质疑函的质疑事项应具体、明确，并有必要的事实依据和法律依据。</w:t>
      </w:r>
    </w:p>
    <w:p w14:paraId="55905A75">
      <w:pPr>
        <w:spacing w:line="360" w:lineRule="auto"/>
        <w:rPr>
          <w:rFonts w:ascii="宋体" w:hAnsi="宋体" w:cs="仿宋"/>
          <w:sz w:val="24"/>
          <w:szCs w:val="24"/>
        </w:rPr>
      </w:pPr>
      <w:r>
        <w:rPr>
          <w:rFonts w:hint="eastAsia" w:ascii="宋体" w:hAnsi="宋体" w:cs="仿宋"/>
          <w:sz w:val="24"/>
          <w:szCs w:val="24"/>
        </w:rPr>
        <w:t>5.质疑函的质疑请求应与质疑事项相关。</w:t>
      </w:r>
    </w:p>
    <w:p w14:paraId="6FF53283">
      <w:r>
        <w:rPr>
          <w:rFonts w:hint="eastAsia" w:ascii="宋体" w:hAnsi="宋体" w:cs="仿宋"/>
          <w:sz w:val="24"/>
          <w:szCs w:val="24"/>
        </w:rPr>
        <w:t>6.质疑供应商为自然人的，质疑函应由本人签字；质疑供应商为法人或者其他组织的，质疑函应由法定代表人、主要负责人，或者其授权代表签字或者盖章，并加盖公章。</w:t>
      </w:r>
    </w:p>
    <w:p w14:paraId="18CDE4D7">
      <w:pPr>
        <w:ind w:firstLine="420"/>
        <w:rPr>
          <w:sz w:val="24"/>
          <w:szCs w:val="24"/>
        </w:rPr>
      </w:pPr>
    </w:p>
    <w:p w14:paraId="5C646E5F">
      <w:pPr>
        <w:ind w:firstLine="420"/>
        <w:rPr>
          <w:sz w:val="24"/>
          <w:szCs w:val="24"/>
        </w:rPr>
      </w:pPr>
    </w:p>
    <w:sectPr>
      <w:headerReference r:id="rId3" w:type="default"/>
      <w:footerReference r:id="rId4" w:type="default"/>
      <w:footerReference r:id="rId5" w:type="even"/>
      <w:pgSz w:w="11906" w:h="16838"/>
      <w:pgMar w:top="1418" w:right="136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auto"/>
    <w:pitch w:val="default"/>
    <w:sig w:usb0="A00006FF" w:usb1="4000205B" w:usb2="00000010" w:usb3="00000000" w:csb0="2000019F"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金山简魏碑">
    <w:altName w:val="Yu Gothic UI"/>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KNLe">
    <w:altName w:val="Yu Gothic UI"/>
    <w:panose1 w:val="020B0503020202020204"/>
    <w:charset w:val="00"/>
    <w:family w:val="auto"/>
    <w:pitch w:val="default"/>
    <w:sig w:usb0="00000000" w:usb1="00000000" w:usb2="00000000" w:usb3="00000000" w:csb0="00000000" w:csb1="00000000"/>
  </w:font>
  <w:font w:name="Showcard Gothic">
    <w:panose1 w:val="04020904020102020604"/>
    <w:charset w:val="00"/>
    <w:family w:val="auto"/>
    <w:pitch w:val="default"/>
    <w:sig w:usb0="00000003" w:usb1="00000000" w:usb2="00000000" w:usb3="00000000" w:csb0="2000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F3357">
    <w:pPr>
      <w:pStyle w:val="298"/>
      <w:jc w:val="center"/>
      <w:rPr>
        <w:b/>
        <w: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E42892C">
                          <w:pPr>
                            <w:pStyle w:val="28"/>
                          </w:pPr>
                          <w:r>
                            <w:fldChar w:fldCharType="begin"/>
                          </w:r>
                          <w:r>
                            <w:instrText xml:space="preserve"> PAGE  \* MERGEFORMAT </w:instrText>
                          </w:r>
                          <w:r>
                            <w:fldChar w:fldCharType="separate"/>
                          </w:r>
                          <w:r>
                            <w:t>21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4E42892C">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69304">
    <w:pPr>
      <w:pStyle w:val="298"/>
      <w:framePr w:wrap="around" w:vAnchor="text" w:hAnchor="margin" w:xAlign="center" w:y="1"/>
      <w:rPr>
        <w:rStyle w:val="323"/>
      </w:rPr>
    </w:pPr>
    <w:r>
      <w:fldChar w:fldCharType="begin"/>
    </w:r>
    <w:r>
      <w:rPr>
        <w:rStyle w:val="323"/>
      </w:rPr>
      <w:instrText xml:space="preserve">PAGE  </w:instrText>
    </w:r>
    <w:r>
      <w:fldChar w:fldCharType="separate"/>
    </w:r>
    <w:r>
      <w:rPr>
        <w:rStyle w:val="323"/>
      </w:rPr>
      <w:t>1</w:t>
    </w:r>
    <w:r>
      <w:fldChar w:fldCharType="end"/>
    </w:r>
  </w:p>
  <w:p w14:paraId="7A4210A1">
    <w:pPr>
      <w:pStyle w:val="29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C753C">
    <w:pPr>
      <w:pStyle w:val="30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4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63"/>
      <w:suff w:val="nothing"/>
      <w:lvlText w:val=""/>
      <w:lvlJc w:val="left"/>
      <w:pPr>
        <w:ind w:left="0" w:firstLine="0"/>
      </w:pPr>
      <w:rPr>
        <w:rFonts w:hint="eastAsia"/>
      </w:rPr>
    </w:lvl>
    <w:lvl w:ilvl="6" w:tentative="0">
      <w:start w:val="1"/>
      <w:numFmt w:val="decimal"/>
      <w:pStyle w:val="265"/>
      <w:suff w:val="nothing"/>
      <w:lvlText w:val=""/>
      <w:lvlJc w:val="left"/>
      <w:pPr>
        <w:ind w:left="0" w:firstLine="0"/>
      </w:pPr>
      <w:rPr>
        <w:rFonts w:hint="eastAsia"/>
      </w:rPr>
    </w:lvl>
    <w:lvl w:ilvl="7" w:tentative="0">
      <w:start w:val="1"/>
      <w:numFmt w:val="decimal"/>
      <w:pStyle w:val="267"/>
      <w:suff w:val="nothing"/>
      <w:lvlText w:val=""/>
      <w:lvlJc w:val="left"/>
      <w:pPr>
        <w:ind w:left="0" w:firstLine="0"/>
      </w:pPr>
      <w:rPr>
        <w:rFonts w:hint="eastAsia"/>
      </w:rPr>
    </w:lvl>
    <w:lvl w:ilvl="8" w:tentative="0">
      <w:start w:val="1"/>
      <w:numFmt w:val="decimal"/>
      <w:pStyle w:val="269"/>
      <w:suff w:val="nothing"/>
      <w:lvlText w:val=""/>
      <w:lvlJc w:val="left"/>
      <w:pPr>
        <w:ind w:left="0" w:firstLine="0"/>
      </w:pPr>
      <w:rPr>
        <w:rFonts w:hint="eastAsia"/>
      </w:rPr>
    </w:lvl>
  </w:abstractNum>
  <w:abstractNum w:abstractNumId="3">
    <w:nsid w:val="E006663B"/>
    <w:multiLevelType w:val="singleLevel"/>
    <w:tmpl w:val="E006663B"/>
    <w:lvl w:ilvl="0" w:tentative="0">
      <w:start w:val="1"/>
      <w:numFmt w:val="bullet"/>
      <w:pStyle w:val="13"/>
      <w:lvlText w:val=""/>
      <w:lvlJc w:val="left"/>
      <w:pPr>
        <w:tabs>
          <w:tab w:val="left" w:pos="360"/>
        </w:tabs>
        <w:ind w:left="360" w:hanging="360"/>
      </w:pPr>
      <w:rPr>
        <w:rFonts w:hint="default" w:ascii="Wingdings" w:hAnsi="Wingdings"/>
      </w:rPr>
    </w:lvl>
  </w:abstractNum>
  <w:abstractNum w:abstractNumId="4">
    <w:nsid w:val="00000000"/>
    <w:multiLevelType w:val="multilevel"/>
    <w:tmpl w:val="00000000"/>
    <w:lvl w:ilvl="0" w:tentative="0">
      <w:start w:val="1"/>
      <w:numFmt w:val="japaneseCounting"/>
      <w:lvlText w:val="第%1条"/>
      <w:lvlJc w:val="left"/>
      <w:pPr>
        <w:tabs>
          <w:tab w:val="left" w:pos="1170"/>
        </w:tabs>
        <w:ind w:left="1170" w:hanging="840"/>
      </w:pPr>
    </w:lvl>
    <w:lvl w:ilvl="1" w:tentative="0">
      <w:start w:val="1"/>
      <w:numFmt w:val="japaneseCounting"/>
      <w:lvlText w:val="（%2）"/>
      <w:lvlJc w:val="left"/>
      <w:pPr>
        <w:tabs>
          <w:tab w:val="left" w:pos="1920"/>
        </w:tabs>
        <w:ind w:left="1920" w:hanging="84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02"/>
    <w:multiLevelType w:val="singleLevel"/>
    <w:tmpl w:val="00000002"/>
    <w:lvl w:ilvl="0" w:tentative="0">
      <w:start w:val="1"/>
      <w:numFmt w:val="decimal"/>
      <w:suff w:val="nothing"/>
      <w:lvlText w:val="%1、"/>
      <w:lvlJc w:val="left"/>
    </w:lvl>
  </w:abstractNum>
  <w:abstractNum w:abstractNumId="6">
    <w:nsid w:val="0053208E"/>
    <w:multiLevelType w:val="multilevel"/>
    <w:tmpl w:val="0053208E"/>
    <w:lvl w:ilvl="0" w:tentative="0">
      <w:start w:val="1"/>
      <w:numFmt w:val="chineseCountingThousand"/>
      <w:suff w:val="space"/>
      <w:lvlText w:val="%1. "/>
      <w:lvlJc w:val="left"/>
      <w:pPr>
        <w:ind w:left="907" w:hanging="907"/>
      </w:pPr>
      <w:rPr>
        <w:rFonts w:hint="eastAsia"/>
      </w:rPr>
    </w:lvl>
    <w:lvl w:ilvl="1" w:tentative="0">
      <w:start w:val="1"/>
      <w:numFmt w:val="none"/>
      <w:lvlText w:val=""/>
      <w:lvlJc w:val="left"/>
      <w:pPr>
        <w:tabs>
          <w:tab w:val="left" w:pos="360"/>
        </w:tabs>
      </w:pPr>
    </w:lvl>
    <w:lvl w:ilvl="2" w:tentative="0">
      <w:start w:val="1"/>
      <w:numFmt w:val="decimal"/>
      <w:lvlText w:val=""/>
      <w:lvlJc w:val="left"/>
      <w:pPr>
        <w:tabs>
          <w:tab w:val="left" w:pos="360"/>
        </w:tabs>
      </w:pPr>
      <w:rPr>
        <w:rFonts w:cs="Times New Roman"/>
      </w:rPr>
    </w:lvl>
    <w:lvl w:ilvl="3" w:tentative="0">
      <w:start w:val="1"/>
      <w:numFmt w:val="decimal"/>
      <w:lvlText w:val=""/>
      <w:lvlJc w:val="left"/>
      <w:pPr>
        <w:tabs>
          <w:tab w:val="left" w:pos="360"/>
        </w:tabs>
      </w:pPr>
      <w:rPr>
        <w:rFonts w:cs="Times New Roman"/>
      </w:rPr>
    </w:lvl>
    <w:lvl w:ilvl="4" w:tentative="0">
      <w:start w:val="1"/>
      <w:numFmt w:val="decimal"/>
      <w:pStyle w:val="116"/>
      <w:lvlText w:val=""/>
      <w:lvlJc w:val="left"/>
      <w:rPr>
        <w:rFonts w:cs="Times New Roman"/>
      </w:rPr>
    </w:lvl>
    <w:lvl w:ilvl="5" w:tentative="0">
      <w:start w:val="1"/>
      <w:numFmt w:val="decimal"/>
      <w:lvlText w:val=""/>
      <w:lvlJc w:val="left"/>
      <w:rPr>
        <w:rFonts w:cs="Times New Roman"/>
      </w:rPr>
    </w:lvl>
    <w:lvl w:ilvl="6" w:tentative="0">
      <w:start w:val="1"/>
      <w:numFmt w:val="decimal"/>
      <w:lvlText w:val=""/>
      <w:lvlJc w:val="left"/>
      <w:rPr>
        <w:rFonts w:cs="Times New Roman"/>
      </w:rPr>
    </w:lvl>
    <w:lvl w:ilvl="7" w:tentative="0">
      <w:start w:val="1"/>
      <w:numFmt w:val="decimal"/>
      <w:lvlText w:val=""/>
      <w:lvlJc w:val="left"/>
      <w:rPr>
        <w:rFonts w:cs="Times New Roman"/>
      </w:rPr>
    </w:lvl>
    <w:lvl w:ilvl="8" w:tentative="0">
      <w:start w:val="1"/>
      <w:numFmt w:val="decimal"/>
      <w:lvlText w:val=""/>
      <w:lvlJc w:val="left"/>
      <w:rPr>
        <w:rFonts w:cs="Times New Roman"/>
      </w:rPr>
    </w:lvl>
  </w:abstractNum>
  <w:abstractNum w:abstractNumId="7">
    <w:nsid w:val="16971BC5"/>
    <w:multiLevelType w:val="singleLevel"/>
    <w:tmpl w:val="16971BC5"/>
    <w:lvl w:ilvl="0" w:tentative="0">
      <w:start w:val="2"/>
      <w:numFmt w:val="decimal"/>
      <w:suff w:val="nothing"/>
      <w:lvlText w:val="%1、"/>
      <w:lvlJc w:val="left"/>
    </w:lvl>
  </w:abstractNum>
  <w:abstractNum w:abstractNumId="8">
    <w:nsid w:val="2A8F537B"/>
    <w:multiLevelType w:val="multilevel"/>
    <w:tmpl w:val="2A8F537B"/>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upperLetter"/>
      <w:pStyle w:val="33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9"/>
  </w:num>
  <w:num w:numId="5">
    <w:abstractNumId w:val="1"/>
  </w:num>
  <w:num w:numId="6">
    <w:abstractNumId w:val="0"/>
  </w:num>
  <w:num w:numId="7">
    <w:abstractNumId w:val="7"/>
  </w:num>
  <w:num w:numId="8">
    <w:abstractNumId w:val="4"/>
    <w:lvlOverride w:ilvl="0">
      <w:startOverride w:val="1"/>
    </w:lvlOverride>
  </w:num>
  <w:num w:numId="9">
    <w:abstractNumId w:val="4"/>
    <w:lvlOverride w:ilvl="1">
      <w:startOverride w:val="1"/>
    </w:lvlOverride>
  </w:num>
  <w:num w:numId="10">
    <w:abstractNumId w:val="4"/>
  </w:num>
  <w:num w:numId="11">
    <w:abstractNumId w:val="5"/>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33479"/>
    <w:rsid w:val="069A49F0"/>
    <w:rsid w:val="080F02ED"/>
    <w:rsid w:val="0C166D8F"/>
    <w:rsid w:val="0D417786"/>
    <w:rsid w:val="0F846B80"/>
    <w:rsid w:val="11144790"/>
    <w:rsid w:val="117C4B00"/>
    <w:rsid w:val="14251FEA"/>
    <w:rsid w:val="17F93595"/>
    <w:rsid w:val="1A5708A1"/>
    <w:rsid w:val="1B2F227F"/>
    <w:rsid w:val="1C8D592D"/>
    <w:rsid w:val="1D1C4D27"/>
    <w:rsid w:val="1FA813CF"/>
    <w:rsid w:val="1FAE1023"/>
    <w:rsid w:val="20FD356C"/>
    <w:rsid w:val="224766C1"/>
    <w:rsid w:val="24EF1A8E"/>
    <w:rsid w:val="25AE233C"/>
    <w:rsid w:val="2E1E1648"/>
    <w:rsid w:val="2FFF34F4"/>
    <w:rsid w:val="355D4A34"/>
    <w:rsid w:val="39565CFD"/>
    <w:rsid w:val="3BD246BA"/>
    <w:rsid w:val="3C234AFC"/>
    <w:rsid w:val="40782975"/>
    <w:rsid w:val="40FD2A28"/>
    <w:rsid w:val="43956027"/>
    <w:rsid w:val="43D5366A"/>
    <w:rsid w:val="44331A90"/>
    <w:rsid w:val="44D67FA3"/>
    <w:rsid w:val="451841CD"/>
    <w:rsid w:val="45BC2301"/>
    <w:rsid w:val="488455F8"/>
    <w:rsid w:val="4AFA3CED"/>
    <w:rsid w:val="51092E36"/>
    <w:rsid w:val="515522AC"/>
    <w:rsid w:val="52EF38E1"/>
    <w:rsid w:val="5330212C"/>
    <w:rsid w:val="58DD395C"/>
    <w:rsid w:val="59EB49D8"/>
    <w:rsid w:val="5B164964"/>
    <w:rsid w:val="5D4505C1"/>
    <w:rsid w:val="621B6072"/>
    <w:rsid w:val="6279472C"/>
    <w:rsid w:val="63387548"/>
    <w:rsid w:val="64D40782"/>
    <w:rsid w:val="650100BD"/>
    <w:rsid w:val="67317098"/>
    <w:rsid w:val="68E315FB"/>
    <w:rsid w:val="6AA274A6"/>
    <w:rsid w:val="6AA6181E"/>
    <w:rsid w:val="6B297911"/>
    <w:rsid w:val="6E245D93"/>
    <w:rsid w:val="6EBE7D3B"/>
    <w:rsid w:val="6F0F0F6F"/>
    <w:rsid w:val="70910593"/>
    <w:rsid w:val="72592971"/>
    <w:rsid w:val="75D77FDE"/>
    <w:rsid w:val="78DB7C3F"/>
    <w:rsid w:val="7D6438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82"/>
    <w:qFormat/>
    <w:uiPriority w:val="0"/>
    <w:pPr>
      <w:keepNext/>
      <w:keepLines/>
      <w:spacing w:before="480" w:after="200"/>
      <w:outlineLvl w:val="0"/>
    </w:pPr>
    <w:rPr>
      <w:rFonts w:ascii="Arial" w:hAnsi="Arial" w:eastAsia="Arial" w:cs="Arial"/>
      <w:sz w:val="40"/>
      <w:szCs w:val="40"/>
    </w:rPr>
  </w:style>
  <w:style w:type="paragraph" w:styleId="4">
    <w:name w:val="heading 2"/>
    <w:basedOn w:val="1"/>
    <w:next w:val="1"/>
    <w:link w:val="83"/>
    <w:unhideWhenUsed/>
    <w:qFormat/>
    <w:uiPriority w:val="0"/>
    <w:pPr>
      <w:keepNext/>
      <w:keepLines/>
      <w:spacing w:before="360" w:after="200"/>
      <w:outlineLvl w:val="1"/>
    </w:pPr>
    <w:rPr>
      <w:rFonts w:ascii="Arial" w:hAnsi="Arial" w:eastAsia="Arial" w:cs="Arial"/>
      <w:sz w:val="34"/>
    </w:rPr>
  </w:style>
  <w:style w:type="paragraph" w:styleId="5">
    <w:name w:val="heading 3"/>
    <w:basedOn w:val="1"/>
    <w:next w:val="1"/>
    <w:link w:val="84"/>
    <w:unhideWhenUsed/>
    <w:qFormat/>
    <w:uiPriority w:val="0"/>
    <w:pPr>
      <w:keepNext/>
      <w:keepLines/>
      <w:spacing w:before="320" w:after="200"/>
      <w:outlineLvl w:val="2"/>
    </w:pPr>
    <w:rPr>
      <w:rFonts w:ascii="Arial" w:hAnsi="Arial" w:eastAsia="Arial" w:cs="Arial"/>
      <w:sz w:val="30"/>
      <w:szCs w:val="30"/>
    </w:rPr>
  </w:style>
  <w:style w:type="paragraph" w:styleId="2">
    <w:name w:val="heading 4"/>
    <w:basedOn w:val="1"/>
    <w:next w:val="1"/>
    <w:link w:val="85"/>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0"/>
    <w:pPr>
      <w:keepNext/>
      <w:keepLines/>
      <w:spacing w:before="320" w:after="200"/>
      <w:outlineLvl w:val="4"/>
    </w:pPr>
    <w:rPr>
      <w:rFonts w:ascii="Arial" w:hAnsi="Arial" w:eastAsia="Arial" w:cs="Arial"/>
      <w:b/>
      <w:bCs/>
      <w:sz w:val="24"/>
      <w:szCs w:val="24"/>
    </w:rPr>
  </w:style>
  <w:style w:type="paragraph" w:styleId="7">
    <w:name w:val="heading 6"/>
    <w:basedOn w:val="1"/>
    <w:next w:val="1"/>
    <w:link w:val="87"/>
    <w:unhideWhenUsed/>
    <w:qFormat/>
    <w:uiPriority w:val="0"/>
    <w:pPr>
      <w:keepNext/>
      <w:keepLines/>
      <w:spacing w:before="320" w:after="200"/>
      <w:outlineLvl w:val="5"/>
    </w:pPr>
    <w:rPr>
      <w:rFonts w:ascii="Arial" w:hAnsi="Arial" w:eastAsia="Arial" w:cs="Arial"/>
      <w:b/>
      <w:bCs/>
      <w:sz w:val="22"/>
    </w:rPr>
  </w:style>
  <w:style w:type="paragraph" w:styleId="8">
    <w:name w:val="heading 7"/>
    <w:basedOn w:val="1"/>
    <w:next w:val="1"/>
    <w:link w:val="88"/>
    <w:unhideWhenUsed/>
    <w:qFormat/>
    <w:uiPriority w:val="0"/>
    <w:pPr>
      <w:keepNext/>
      <w:keepLines/>
      <w:spacing w:before="320" w:after="200"/>
      <w:outlineLvl w:val="6"/>
    </w:pPr>
    <w:rPr>
      <w:rFonts w:ascii="Arial" w:hAnsi="Arial" w:eastAsia="Arial" w:cs="Arial"/>
      <w:b/>
      <w:bCs/>
      <w:i/>
      <w:iCs/>
      <w:sz w:val="22"/>
    </w:rPr>
  </w:style>
  <w:style w:type="paragraph" w:styleId="9">
    <w:name w:val="heading 8"/>
    <w:basedOn w:val="1"/>
    <w:next w:val="1"/>
    <w:link w:val="89"/>
    <w:unhideWhenUsed/>
    <w:qFormat/>
    <w:uiPriority w:val="0"/>
    <w:pPr>
      <w:keepNext/>
      <w:keepLines/>
      <w:spacing w:before="320" w:after="200"/>
      <w:outlineLvl w:val="7"/>
    </w:pPr>
    <w:rPr>
      <w:rFonts w:ascii="Arial" w:hAnsi="Arial" w:eastAsia="Arial" w:cs="Arial"/>
      <w:i/>
      <w:iCs/>
      <w:sz w:val="22"/>
    </w:rPr>
  </w:style>
  <w:style w:type="paragraph" w:styleId="10">
    <w:name w:val="heading 9"/>
    <w:basedOn w:val="1"/>
    <w:next w:val="1"/>
    <w:link w:val="90"/>
    <w:unhideWhenUsed/>
    <w:qFormat/>
    <w:uiPriority w:val="0"/>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spacing w:after="57"/>
      <w:ind w:left="1701"/>
    </w:pPr>
  </w:style>
  <w:style w:type="paragraph" w:styleId="12">
    <w:name w:val="Normal Indent"/>
    <w:basedOn w:val="1"/>
    <w:next w:val="13"/>
    <w:qFormat/>
    <w:uiPriority w:val="0"/>
    <w:pPr>
      <w:widowControl/>
      <w:ind w:firstLine="420"/>
      <w:jc w:val="left"/>
    </w:pPr>
    <w:rPr>
      <w:sz w:val="20"/>
      <w:szCs w:val="20"/>
    </w:rPr>
  </w:style>
  <w:style w:type="paragraph" w:styleId="13">
    <w:name w:val="List Bullet"/>
    <w:basedOn w:val="1"/>
    <w:next w:val="1"/>
    <w:semiHidden/>
    <w:unhideWhenUsed/>
    <w:qFormat/>
    <w:uiPriority w:val="99"/>
    <w:pPr>
      <w:numPr>
        <w:ilvl w:val="0"/>
        <w:numId w:val="1"/>
      </w:numPr>
    </w:pPr>
  </w:style>
  <w:style w:type="paragraph" w:styleId="14">
    <w:name w:val="caption"/>
    <w:basedOn w:val="1"/>
    <w:next w:val="1"/>
    <w:unhideWhenUsed/>
    <w:qFormat/>
    <w:uiPriority w:val="0"/>
    <w:pPr>
      <w:spacing w:line="276" w:lineRule="auto"/>
    </w:pPr>
    <w:rPr>
      <w:b/>
      <w:bCs/>
      <w:color w:val="4F81BD" w:themeColor="accent1"/>
      <w:sz w:val="18"/>
      <w:szCs w:val="18"/>
    </w:rPr>
  </w:style>
  <w:style w:type="paragraph" w:styleId="15">
    <w:name w:val="Document Map"/>
    <w:basedOn w:val="1"/>
    <w:qFormat/>
    <w:uiPriority w:val="0"/>
    <w:pPr>
      <w:widowControl/>
      <w:shd w:val="clear" w:color="auto" w:fill="000080"/>
      <w:jc w:val="left"/>
    </w:pPr>
    <w:rPr>
      <w:sz w:val="20"/>
      <w:szCs w:val="20"/>
    </w:rPr>
  </w:style>
  <w:style w:type="paragraph" w:styleId="16">
    <w:name w:val="annotation text"/>
    <w:basedOn w:val="1"/>
    <w:qFormat/>
    <w:uiPriority w:val="0"/>
    <w:pPr>
      <w:widowControl/>
      <w:jc w:val="left"/>
    </w:pPr>
    <w:rPr>
      <w:sz w:val="20"/>
      <w:szCs w:val="20"/>
    </w:rPr>
  </w:style>
  <w:style w:type="paragraph" w:styleId="17">
    <w:name w:val="Body Text"/>
    <w:basedOn w:val="1"/>
    <w:qFormat/>
    <w:uiPriority w:val="0"/>
    <w:rPr>
      <w:sz w:val="24"/>
      <w:szCs w:val="24"/>
    </w:rPr>
  </w:style>
  <w:style w:type="paragraph" w:styleId="18">
    <w:name w:val="Body Text Indent"/>
    <w:basedOn w:val="1"/>
    <w:qFormat/>
    <w:uiPriority w:val="0"/>
    <w:pPr>
      <w:widowControl/>
      <w:tabs>
        <w:tab w:val="left" w:pos="0"/>
        <w:tab w:val="left" w:pos="993"/>
        <w:tab w:val="left" w:pos="1134"/>
      </w:tabs>
      <w:spacing w:line="500" w:lineRule="exact"/>
      <w:ind w:firstLine="567"/>
    </w:pPr>
    <w:rPr>
      <w:rFonts w:ascii="宋体"/>
      <w:sz w:val="28"/>
      <w:szCs w:val="20"/>
    </w:rPr>
  </w:style>
  <w:style w:type="paragraph" w:styleId="19">
    <w:name w:val="index 4"/>
    <w:basedOn w:val="1"/>
    <w:next w:val="1"/>
    <w:qFormat/>
    <w:uiPriority w:val="0"/>
    <w:pPr>
      <w:ind w:left="600"/>
    </w:pPr>
    <w:rPr>
      <w:szCs w:val="24"/>
    </w:rPr>
  </w:style>
  <w:style w:type="paragraph" w:styleId="20">
    <w:name w:val="toc 5"/>
    <w:basedOn w:val="1"/>
    <w:next w:val="1"/>
    <w:unhideWhenUsed/>
    <w:qFormat/>
    <w:uiPriority w:val="0"/>
    <w:pPr>
      <w:spacing w:after="57"/>
      <w:ind w:left="1134"/>
    </w:pPr>
  </w:style>
  <w:style w:type="paragraph" w:styleId="21">
    <w:name w:val="toc 3"/>
    <w:basedOn w:val="1"/>
    <w:next w:val="1"/>
    <w:unhideWhenUsed/>
    <w:qFormat/>
    <w:uiPriority w:val="0"/>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0"/>
    <w:pPr>
      <w:spacing w:after="57"/>
      <w:ind w:left="1984"/>
    </w:pPr>
  </w:style>
  <w:style w:type="paragraph" w:styleId="24">
    <w:name w:val="Date"/>
    <w:basedOn w:val="1"/>
    <w:next w:val="1"/>
    <w:qFormat/>
    <w:uiPriority w:val="0"/>
    <w:pPr>
      <w:ind w:left="100"/>
    </w:pPr>
    <w:rPr>
      <w:szCs w:val="20"/>
    </w:rPr>
  </w:style>
  <w:style w:type="paragraph" w:styleId="25">
    <w:name w:val="Body Text Indent 2"/>
    <w:basedOn w:val="1"/>
    <w:qFormat/>
    <w:uiPriority w:val="0"/>
    <w:pPr>
      <w:widowControl/>
      <w:tabs>
        <w:tab w:val="left" w:pos="0"/>
        <w:tab w:val="left" w:pos="993"/>
        <w:tab w:val="left" w:pos="1134"/>
      </w:tabs>
      <w:spacing w:line="500" w:lineRule="exact"/>
      <w:ind w:firstLine="851"/>
    </w:pPr>
    <w:rPr>
      <w:rFonts w:ascii="楷体_GB2312" w:eastAsia="楷体_GB2312"/>
      <w:b/>
      <w:spacing w:val="-24"/>
      <w:sz w:val="28"/>
      <w:szCs w:val="20"/>
    </w:rPr>
  </w:style>
  <w:style w:type="paragraph" w:styleId="26">
    <w:name w:val="endnote text"/>
    <w:basedOn w:val="1"/>
    <w:link w:val="91"/>
    <w:semiHidden/>
    <w:unhideWhenUsed/>
    <w:qFormat/>
    <w:uiPriority w:val="99"/>
    <w:rPr>
      <w:sz w:val="20"/>
    </w:rPr>
  </w:style>
  <w:style w:type="paragraph" w:styleId="27">
    <w:name w:val="Balloon Text"/>
    <w:basedOn w:val="1"/>
    <w:qFormat/>
    <w:uiPriority w:val="0"/>
    <w:pPr>
      <w:widowControl/>
      <w:jc w:val="left"/>
    </w:pPr>
    <w:rPr>
      <w:sz w:val="18"/>
      <w:szCs w:val="18"/>
    </w:rPr>
  </w:style>
  <w:style w:type="paragraph" w:styleId="28">
    <w:name w:val="footer"/>
    <w:basedOn w:val="1"/>
    <w:link w:val="92"/>
    <w:unhideWhenUsed/>
    <w:qFormat/>
    <w:uiPriority w:val="0"/>
    <w:pPr>
      <w:tabs>
        <w:tab w:val="center" w:pos="7143"/>
        <w:tab w:val="right" w:pos="14287"/>
      </w:tabs>
    </w:pPr>
  </w:style>
  <w:style w:type="paragraph" w:styleId="29">
    <w:name w:val="header"/>
    <w:basedOn w:val="1"/>
    <w:link w:val="93"/>
    <w:unhideWhenUsed/>
    <w:qFormat/>
    <w:uiPriority w:val="0"/>
    <w:pPr>
      <w:tabs>
        <w:tab w:val="center" w:pos="7143"/>
        <w:tab w:val="right" w:pos="14287"/>
      </w:tabs>
    </w:pPr>
  </w:style>
  <w:style w:type="paragraph" w:styleId="30">
    <w:name w:val="toc 1"/>
    <w:basedOn w:val="1"/>
    <w:next w:val="1"/>
    <w:unhideWhenUsed/>
    <w:qFormat/>
    <w:uiPriority w:val="0"/>
    <w:pPr>
      <w:spacing w:after="57"/>
    </w:pPr>
  </w:style>
  <w:style w:type="paragraph" w:styleId="31">
    <w:name w:val="toc 4"/>
    <w:basedOn w:val="1"/>
    <w:next w:val="1"/>
    <w:unhideWhenUsed/>
    <w:qFormat/>
    <w:uiPriority w:val="0"/>
    <w:pPr>
      <w:spacing w:after="57"/>
      <w:ind w:left="850"/>
    </w:pPr>
  </w:style>
  <w:style w:type="paragraph" w:styleId="32">
    <w:name w:val="Subtitle"/>
    <w:basedOn w:val="1"/>
    <w:next w:val="1"/>
    <w:link w:val="94"/>
    <w:qFormat/>
    <w:uiPriority w:val="0"/>
    <w:pPr>
      <w:spacing w:before="200" w:after="200"/>
    </w:pPr>
    <w:rPr>
      <w:sz w:val="24"/>
      <w:szCs w:val="24"/>
    </w:rPr>
  </w:style>
  <w:style w:type="paragraph" w:styleId="33">
    <w:name w:val="footnote text"/>
    <w:basedOn w:val="1"/>
    <w:link w:val="95"/>
    <w:semiHidden/>
    <w:unhideWhenUsed/>
    <w:qFormat/>
    <w:uiPriority w:val="99"/>
    <w:pPr>
      <w:spacing w:after="40"/>
    </w:pPr>
    <w:rPr>
      <w:sz w:val="18"/>
    </w:rPr>
  </w:style>
  <w:style w:type="paragraph" w:styleId="34">
    <w:name w:val="toc 6"/>
    <w:basedOn w:val="1"/>
    <w:next w:val="1"/>
    <w:unhideWhenUsed/>
    <w:qFormat/>
    <w:uiPriority w:val="0"/>
    <w:pPr>
      <w:spacing w:after="57"/>
      <w:ind w:left="1417"/>
    </w:pPr>
  </w:style>
  <w:style w:type="paragraph" w:styleId="35">
    <w:name w:val="Body Text Indent 3"/>
    <w:basedOn w:val="1"/>
    <w:qFormat/>
    <w:uiPriority w:val="0"/>
    <w:pPr>
      <w:widowControl/>
      <w:tabs>
        <w:tab w:val="left" w:pos="0"/>
        <w:tab w:val="left" w:pos="1134"/>
      </w:tabs>
      <w:spacing w:line="360" w:lineRule="auto"/>
      <w:ind w:left="567"/>
      <w:jc w:val="left"/>
    </w:pPr>
    <w:rPr>
      <w:rFonts w:ascii="仿宋_GB2312" w:eastAsia="仿宋_GB2312"/>
      <w:sz w:val="28"/>
      <w:szCs w:val="20"/>
    </w:rPr>
  </w:style>
  <w:style w:type="paragraph" w:styleId="36">
    <w:name w:val="table of figures"/>
    <w:basedOn w:val="1"/>
    <w:next w:val="1"/>
    <w:unhideWhenUsed/>
    <w:qFormat/>
    <w:uiPriority w:val="99"/>
  </w:style>
  <w:style w:type="paragraph" w:styleId="37">
    <w:name w:val="toc 2"/>
    <w:basedOn w:val="1"/>
    <w:next w:val="1"/>
    <w:unhideWhenUsed/>
    <w:qFormat/>
    <w:uiPriority w:val="0"/>
    <w:pPr>
      <w:spacing w:after="57"/>
      <w:ind w:left="283"/>
    </w:pPr>
  </w:style>
  <w:style w:type="paragraph" w:styleId="38">
    <w:name w:val="toc 9"/>
    <w:basedOn w:val="1"/>
    <w:next w:val="1"/>
    <w:unhideWhenUsed/>
    <w:qFormat/>
    <w:uiPriority w:val="0"/>
    <w:pPr>
      <w:spacing w:after="57"/>
      <w:ind w:left="2268"/>
    </w:pPr>
  </w:style>
  <w:style w:type="paragraph" w:styleId="39">
    <w:name w:val="Body Text 2"/>
    <w:basedOn w:val="1"/>
    <w:qFormat/>
    <w:uiPriority w:val="0"/>
    <w:pPr>
      <w:widowControl/>
      <w:tabs>
        <w:tab w:val="left" w:pos="0"/>
        <w:tab w:val="left" w:pos="993"/>
        <w:tab w:val="left" w:pos="1134"/>
      </w:tabs>
      <w:spacing w:line="240" w:lineRule="exact"/>
    </w:pPr>
    <w:rPr>
      <w:rFonts w:ascii="楷体_GB2312" w:eastAsia="楷体_GB2312"/>
      <w:sz w:val="18"/>
      <w:szCs w:val="20"/>
    </w:rPr>
  </w:style>
  <w:style w:type="paragraph" w:styleId="40">
    <w:name w:val="HTML Preformatted"/>
    <w:basedOn w:val="1"/>
    <w:link w:val="96"/>
    <w:qFormat/>
    <w:uiPriority w:val="0"/>
    <w:rPr>
      <w:rFonts w:ascii="黑体" w:hAnsi="Courier New" w:eastAsia="黑体" w:cs="Courier New"/>
    </w:rPr>
  </w:style>
  <w:style w:type="paragraph" w:styleId="41">
    <w:name w:val="Normal (Web)"/>
    <w:basedOn w:val="1"/>
    <w:unhideWhenUsed/>
    <w:qFormat/>
    <w:uiPriority w:val="0"/>
    <w:pPr>
      <w:jc w:val="left"/>
    </w:pPr>
    <w:rPr>
      <w:sz w:val="24"/>
    </w:rPr>
  </w:style>
  <w:style w:type="paragraph" w:styleId="42">
    <w:name w:val="Title"/>
    <w:basedOn w:val="1"/>
    <w:next w:val="1"/>
    <w:link w:val="97"/>
    <w:qFormat/>
    <w:uiPriority w:val="0"/>
    <w:pPr>
      <w:spacing w:before="300" w:after="200"/>
      <w:contextualSpacing/>
    </w:pPr>
    <w:rPr>
      <w:sz w:val="48"/>
      <w:szCs w:val="48"/>
    </w:rPr>
  </w:style>
  <w:style w:type="paragraph" w:styleId="43">
    <w:name w:val="annotation subject"/>
    <w:basedOn w:val="16"/>
    <w:next w:val="16"/>
    <w:qFormat/>
    <w:uiPriority w:val="0"/>
    <w:rPr>
      <w:b/>
      <w:bCs/>
    </w:rPr>
  </w:style>
  <w:style w:type="paragraph" w:styleId="44">
    <w:name w:val="Body Text First Indent"/>
    <w:basedOn w:val="17"/>
    <w:unhideWhenUsed/>
    <w:qFormat/>
    <w:uiPriority w:val="99"/>
    <w:pPr>
      <w:spacing w:after="120"/>
      <w:ind w:firstLine="420"/>
    </w:pPr>
    <w:rPr>
      <w:rFonts w:asciiTheme="minorHAnsi" w:hAnsiTheme="minorHAnsi" w:eastAsiaTheme="minorEastAsia" w:cstheme="minorBidi"/>
      <w:sz w:val="21"/>
      <w:szCs w:val="22"/>
    </w:rPr>
  </w:style>
  <w:style w:type="table" w:styleId="4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rPr>
  </w:style>
  <w:style w:type="character" w:styleId="49">
    <w:name w:val="endnote reference"/>
    <w:semiHidden/>
    <w:unhideWhenUsed/>
    <w:qFormat/>
    <w:uiPriority w:val="99"/>
    <w:rPr>
      <w:vertAlign w:val="superscript"/>
    </w:rPr>
  </w:style>
  <w:style w:type="character" w:styleId="50">
    <w:name w:val="page number"/>
    <w:basedOn w:val="47"/>
    <w:qFormat/>
    <w:uiPriority w:val="0"/>
  </w:style>
  <w:style w:type="character" w:styleId="51">
    <w:name w:val="FollowedHyperlink"/>
    <w:basedOn w:val="47"/>
    <w:semiHidden/>
    <w:unhideWhenUsed/>
    <w:qFormat/>
    <w:uiPriority w:val="99"/>
    <w:rPr>
      <w:color w:val="800080"/>
      <w:u w:val="none"/>
    </w:rPr>
  </w:style>
  <w:style w:type="character" w:styleId="52">
    <w:name w:val="Emphasis"/>
    <w:qFormat/>
    <w:uiPriority w:val="0"/>
    <w:rPr>
      <w:i/>
      <w:iCs/>
    </w:rPr>
  </w:style>
  <w:style w:type="character" w:styleId="53">
    <w:name w:val="HTML Typewriter"/>
    <w:basedOn w:val="47"/>
    <w:semiHidden/>
    <w:unhideWhenUsed/>
    <w:qFormat/>
    <w:uiPriority w:val="99"/>
    <w:rPr>
      <w:rFonts w:ascii="monospace" w:hAnsi="monospace" w:eastAsia="monospace" w:cs="monospace"/>
      <w:sz w:val="20"/>
    </w:rPr>
  </w:style>
  <w:style w:type="character" w:styleId="54">
    <w:name w:val="HTML Acronym"/>
    <w:basedOn w:val="47"/>
    <w:semiHidden/>
    <w:unhideWhenUsed/>
    <w:qFormat/>
    <w:uiPriority w:val="99"/>
  </w:style>
  <w:style w:type="character" w:styleId="55">
    <w:name w:val="Hyperlink"/>
    <w:unhideWhenUsed/>
    <w:qFormat/>
    <w:uiPriority w:val="0"/>
    <w:rPr>
      <w:color w:val="0000FF" w:themeColor="hyperlink"/>
      <w:u w:val="single"/>
    </w:rPr>
  </w:style>
  <w:style w:type="character" w:styleId="56">
    <w:name w:val="HTML Code"/>
    <w:basedOn w:val="47"/>
    <w:semiHidden/>
    <w:unhideWhenUsed/>
    <w:qFormat/>
    <w:uiPriority w:val="99"/>
    <w:rPr>
      <w:rFonts w:hint="default" w:ascii="monospace" w:hAnsi="monospace" w:eastAsia="monospace" w:cs="monospace"/>
      <w:sz w:val="20"/>
    </w:rPr>
  </w:style>
  <w:style w:type="character" w:styleId="57">
    <w:name w:val="annotation reference"/>
    <w:basedOn w:val="47"/>
    <w:qFormat/>
    <w:uiPriority w:val="0"/>
    <w:rPr>
      <w:sz w:val="21"/>
      <w:szCs w:val="21"/>
    </w:rPr>
  </w:style>
  <w:style w:type="character" w:styleId="58">
    <w:name w:val="footnote reference"/>
    <w:unhideWhenUsed/>
    <w:qFormat/>
    <w:uiPriority w:val="99"/>
    <w:rPr>
      <w:vertAlign w:val="superscript"/>
    </w:rPr>
  </w:style>
  <w:style w:type="character" w:styleId="59">
    <w:name w:val="HTML Keyboard"/>
    <w:basedOn w:val="47"/>
    <w:semiHidden/>
    <w:unhideWhenUsed/>
    <w:qFormat/>
    <w:uiPriority w:val="99"/>
    <w:rPr>
      <w:rFonts w:hint="default" w:ascii="monospace" w:hAnsi="monospace" w:eastAsia="monospace" w:cs="monospace"/>
      <w:sz w:val="20"/>
    </w:rPr>
  </w:style>
  <w:style w:type="character" w:styleId="60">
    <w:name w:val="HTML Sample"/>
    <w:basedOn w:val="47"/>
    <w:semiHidden/>
    <w:unhideWhenUsed/>
    <w:qFormat/>
    <w:uiPriority w:val="99"/>
    <w:rPr>
      <w:rFonts w:hint="default" w:ascii="monospace" w:hAnsi="monospace" w:eastAsia="monospace" w:cs="monospace"/>
    </w:rPr>
  </w:style>
  <w:style w:type="paragraph" w:customStyle="1" w:styleId="61">
    <w:name w:val="DAS正文"/>
    <w:qFormat/>
    <w:uiPriority w:val="0"/>
    <w:pPr>
      <w:widowControl w:val="0"/>
      <w:spacing w:line="360" w:lineRule="auto"/>
      <w:ind w:right="181" w:firstLine="480"/>
      <w:jc w:val="both"/>
    </w:pPr>
    <w:rPr>
      <w:rFonts w:hint="default" w:ascii="Verdana" w:hAnsi="Verdana" w:eastAsia="宋体" w:cs="Times New Roman"/>
      <w:sz w:val="21"/>
      <w:szCs w:val="24"/>
      <w:lang w:val="en-US" w:eastAsia="zh-CN" w:bidi="ar-SA"/>
    </w:rPr>
  </w:style>
  <w:style w:type="table" w:customStyle="1" w:styleId="62">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73">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74">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80">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paragraph" w:customStyle="1" w:styleId="81">
    <w:name w:val="索引 41"/>
    <w:basedOn w:val="1"/>
    <w:next w:val="1"/>
    <w:semiHidden/>
    <w:qFormat/>
    <w:uiPriority w:val="0"/>
    <w:pPr>
      <w:ind w:left="1260"/>
    </w:pPr>
    <w:rPr>
      <w:rFonts w:ascii="Calibri" w:hAnsi="Calibri" w:eastAsia="Calibri" w:cs="宋体"/>
      <w:sz w:val="20"/>
      <w:lang w:val="zh-CN"/>
    </w:rPr>
  </w:style>
  <w:style w:type="character" w:customStyle="1" w:styleId="82">
    <w:name w:val="标题 1 Char1"/>
    <w:link w:val="3"/>
    <w:qFormat/>
    <w:uiPriority w:val="9"/>
    <w:rPr>
      <w:rFonts w:ascii="Arial" w:hAnsi="Arial" w:eastAsia="Arial" w:cs="Arial"/>
      <w:sz w:val="40"/>
      <w:szCs w:val="40"/>
    </w:rPr>
  </w:style>
  <w:style w:type="character" w:customStyle="1" w:styleId="83">
    <w:name w:val="标题 2 Char1"/>
    <w:link w:val="4"/>
    <w:qFormat/>
    <w:uiPriority w:val="9"/>
    <w:rPr>
      <w:rFonts w:ascii="Arial" w:hAnsi="Arial" w:eastAsia="Arial" w:cs="Arial"/>
      <w:sz w:val="34"/>
    </w:rPr>
  </w:style>
  <w:style w:type="character" w:customStyle="1" w:styleId="84">
    <w:name w:val="标题 3 Char1"/>
    <w:link w:val="5"/>
    <w:qFormat/>
    <w:uiPriority w:val="9"/>
    <w:rPr>
      <w:rFonts w:ascii="Arial" w:hAnsi="Arial" w:eastAsia="Arial" w:cs="Arial"/>
      <w:sz w:val="30"/>
      <w:szCs w:val="30"/>
    </w:rPr>
  </w:style>
  <w:style w:type="character" w:customStyle="1" w:styleId="85">
    <w:name w:val="标题 4 Char1"/>
    <w:link w:val="2"/>
    <w:qFormat/>
    <w:uiPriority w:val="9"/>
    <w:rPr>
      <w:rFonts w:ascii="Arial" w:hAnsi="Arial" w:eastAsia="Arial" w:cs="Arial"/>
      <w:b/>
      <w:bCs/>
      <w:sz w:val="26"/>
      <w:szCs w:val="26"/>
    </w:rPr>
  </w:style>
  <w:style w:type="character" w:customStyle="1" w:styleId="86">
    <w:name w:val="标题 5 Char1"/>
    <w:link w:val="6"/>
    <w:qFormat/>
    <w:uiPriority w:val="9"/>
    <w:rPr>
      <w:rFonts w:ascii="Arial" w:hAnsi="Arial" w:eastAsia="Arial" w:cs="Arial"/>
      <w:b/>
      <w:bCs/>
      <w:sz w:val="24"/>
      <w:szCs w:val="24"/>
    </w:rPr>
  </w:style>
  <w:style w:type="character" w:customStyle="1" w:styleId="87">
    <w:name w:val="标题 6 Char1"/>
    <w:link w:val="7"/>
    <w:qFormat/>
    <w:uiPriority w:val="9"/>
    <w:rPr>
      <w:rFonts w:ascii="Arial" w:hAnsi="Arial" w:eastAsia="Arial" w:cs="Arial"/>
      <w:b/>
      <w:bCs/>
      <w:sz w:val="22"/>
      <w:szCs w:val="22"/>
    </w:rPr>
  </w:style>
  <w:style w:type="character" w:customStyle="1" w:styleId="88">
    <w:name w:val="标题 7 Char1"/>
    <w:link w:val="8"/>
    <w:qFormat/>
    <w:uiPriority w:val="9"/>
    <w:rPr>
      <w:rFonts w:ascii="Arial" w:hAnsi="Arial" w:eastAsia="Arial" w:cs="Arial"/>
      <w:b/>
      <w:bCs/>
      <w:i/>
      <w:iCs/>
      <w:sz w:val="22"/>
      <w:szCs w:val="22"/>
    </w:rPr>
  </w:style>
  <w:style w:type="character" w:customStyle="1" w:styleId="89">
    <w:name w:val="标题 8 Char1"/>
    <w:link w:val="9"/>
    <w:qFormat/>
    <w:uiPriority w:val="9"/>
    <w:rPr>
      <w:rFonts w:ascii="Arial" w:hAnsi="Arial" w:eastAsia="Arial" w:cs="Arial"/>
      <w:i/>
      <w:iCs/>
      <w:sz w:val="22"/>
      <w:szCs w:val="22"/>
    </w:rPr>
  </w:style>
  <w:style w:type="character" w:customStyle="1" w:styleId="90">
    <w:name w:val="标题 9 Char1"/>
    <w:link w:val="10"/>
    <w:qFormat/>
    <w:uiPriority w:val="9"/>
    <w:rPr>
      <w:rFonts w:ascii="Arial" w:hAnsi="Arial" w:eastAsia="Arial" w:cs="Arial"/>
      <w:i/>
      <w:iCs/>
      <w:sz w:val="21"/>
      <w:szCs w:val="21"/>
    </w:rPr>
  </w:style>
  <w:style w:type="character" w:customStyle="1" w:styleId="91">
    <w:name w:val="尾注文本 Char"/>
    <w:link w:val="26"/>
    <w:qFormat/>
    <w:uiPriority w:val="99"/>
    <w:rPr>
      <w:sz w:val="20"/>
    </w:rPr>
  </w:style>
  <w:style w:type="character" w:customStyle="1" w:styleId="92">
    <w:name w:val="页脚 Char1"/>
    <w:link w:val="28"/>
    <w:qFormat/>
    <w:uiPriority w:val="99"/>
  </w:style>
  <w:style w:type="character" w:customStyle="1" w:styleId="93">
    <w:name w:val="页眉 Char1"/>
    <w:link w:val="29"/>
    <w:qFormat/>
    <w:uiPriority w:val="99"/>
  </w:style>
  <w:style w:type="character" w:customStyle="1" w:styleId="94">
    <w:name w:val="副标题 Char"/>
    <w:link w:val="32"/>
    <w:qFormat/>
    <w:uiPriority w:val="0"/>
    <w:rPr>
      <w:sz w:val="24"/>
      <w:szCs w:val="24"/>
    </w:rPr>
  </w:style>
  <w:style w:type="character" w:customStyle="1" w:styleId="95">
    <w:name w:val="脚注文本 Char"/>
    <w:link w:val="33"/>
    <w:qFormat/>
    <w:uiPriority w:val="99"/>
    <w:rPr>
      <w:sz w:val="18"/>
    </w:rPr>
  </w:style>
  <w:style w:type="character" w:customStyle="1" w:styleId="96">
    <w:name w:val="HTML 预设格式 Char"/>
    <w:basedOn w:val="47"/>
    <w:link w:val="40"/>
    <w:qFormat/>
    <w:uiPriority w:val="0"/>
    <w:rPr>
      <w:rFonts w:ascii="黑体" w:hAnsi="Courier New" w:eastAsia="黑体" w:cs="Courier New"/>
      <w:sz w:val="21"/>
      <w:szCs w:val="22"/>
    </w:rPr>
  </w:style>
  <w:style w:type="character" w:customStyle="1" w:styleId="97">
    <w:name w:val="标题 Char"/>
    <w:link w:val="42"/>
    <w:qFormat/>
    <w:uiPriority w:val="0"/>
    <w:rPr>
      <w:sz w:val="48"/>
      <w:szCs w:val="48"/>
    </w:rPr>
  </w:style>
  <w:style w:type="character" w:customStyle="1" w:styleId="98">
    <w:name w:val="Heading 1 Char"/>
    <w:basedOn w:val="47"/>
    <w:qFormat/>
    <w:uiPriority w:val="9"/>
    <w:rPr>
      <w:rFonts w:ascii="Arial" w:hAnsi="Arial" w:eastAsia="Arial" w:cs="Arial"/>
      <w:sz w:val="40"/>
      <w:szCs w:val="40"/>
    </w:rPr>
  </w:style>
  <w:style w:type="character" w:customStyle="1" w:styleId="99">
    <w:name w:val="Heading 2 Char"/>
    <w:basedOn w:val="47"/>
    <w:qFormat/>
    <w:uiPriority w:val="9"/>
    <w:rPr>
      <w:rFonts w:ascii="Arial" w:hAnsi="Arial" w:eastAsia="Arial" w:cs="Arial"/>
      <w:sz w:val="34"/>
    </w:rPr>
  </w:style>
  <w:style w:type="character" w:customStyle="1" w:styleId="100">
    <w:name w:val="Heading 3 Char"/>
    <w:basedOn w:val="47"/>
    <w:qFormat/>
    <w:uiPriority w:val="9"/>
    <w:rPr>
      <w:rFonts w:ascii="Arial" w:hAnsi="Arial" w:eastAsia="Arial" w:cs="Arial"/>
      <w:sz w:val="30"/>
      <w:szCs w:val="30"/>
    </w:rPr>
  </w:style>
  <w:style w:type="character" w:customStyle="1" w:styleId="101">
    <w:name w:val="Heading 4 Char"/>
    <w:basedOn w:val="47"/>
    <w:qFormat/>
    <w:uiPriority w:val="9"/>
    <w:rPr>
      <w:rFonts w:ascii="Arial" w:hAnsi="Arial" w:eastAsia="Arial" w:cs="Arial"/>
      <w:b/>
      <w:bCs/>
      <w:sz w:val="26"/>
      <w:szCs w:val="26"/>
    </w:rPr>
  </w:style>
  <w:style w:type="character" w:customStyle="1" w:styleId="102">
    <w:name w:val="Heading 5 Char"/>
    <w:basedOn w:val="47"/>
    <w:qFormat/>
    <w:uiPriority w:val="9"/>
    <w:rPr>
      <w:rFonts w:ascii="Arial" w:hAnsi="Arial" w:eastAsia="Arial" w:cs="Arial"/>
      <w:b/>
      <w:bCs/>
      <w:sz w:val="24"/>
      <w:szCs w:val="24"/>
    </w:rPr>
  </w:style>
  <w:style w:type="character" w:customStyle="1" w:styleId="103">
    <w:name w:val="Heading 6 Char"/>
    <w:basedOn w:val="47"/>
    <w:qFormat/>
    <w:uiPriority w:val="9"/>
    <w:rPr>
      <w:rFonts w:ascii="Arial" w:hAnsi="Arial" w:eastAsia="Arial" w:cs="Arial"/>
      <w:b/>
      <w:bCs/>
      <w:sz w:val="22"/>
      <w:szCs w:val="22"/>
    </w:rPr>
  </w:style>
  <w:style w:type="character" w:customStyle="1" w:styleId="104">
    <w:name w:val="Heading 7 Char"/>
    <w:basedOn w:val="47"/>
    <w:qFormat/>
    <w:uiPriority w:val="9"/>
    <w:rPr>
      <w:rFonts w:ascii="Arial" w:hAnsi="Arial" w:eastAsia="Arial" w:cs="Arial"/>
      <w:b/>
      <w:bCs/>
      <w:i/>
      <w:iCs/>
      <w:sz w:val="22"/>
      <w:szCs w:val="22"/>
    </w:rPr>
  </w:style>
  <w:style w:type="character" w:customStyle="1" w:styleId="105">
    <w:name w:val="Heading 8 Char"/>
    <w:basedOn w:val="47"/>
    <w:qFormat/>
    <w:uiPriority w:val="9"/>
    <w:rPr>
      <w:rFonts w:ascii="Arial" w:hAnsi="Arial" w:eastAsia="Arial" w:cs="Arial"/>
      <w:i/>
      <w:iCs/>
      <w:sz w:val="22"/>
      <w:szCs w:val="22"/>
    </w:rPr>
  </w:style>
  <w:style w:type="character" w:customStyle="1" w:styleId="106">
    <w:name w:val="Heading 9 Char"/>
    <w:basedOn w:val="47"/>
    <w:qFormat/>
    <w:uiPriority w:val="9"/>
    <w:rPr>
      <w:rFonts w:ascii="Arial" w:hAnsi="Arial" w:eastAsia="Arial" w:cs="Arial"/>
      <w:i/>
      <w:iCs/>
      <w:sz w:val="21"/>
      <w:szCs w:val="21"/>
    </w:rPr>
  </w:style>
  <w:style w:type="character" w:customStyle="1" w:styleId="107">
    <w:name w:val="Title Char"/>
    <w:basedOn w:val="47"/>
    <w:qFormat/>
    <w:uiPriority w:val="10"/>
    <w:rPr>
      <w:sz w:val="48"/>
      <w:szCs w:val="48"/>
    </w:rPr>
  </w:style>
  <w:style w:type="character" w:customStyle="1" w:styleId="108">
    <w:name w:val="Subtitle Char"/>
    <w:basedOn w:val="47"/>
    <w:qFormat/>
    <w:uiPriority w:val="11"/>
    <w:rPr>
      <w:sz w:val="24"/>
      <w:szCs w:val="24"/>
    </w:rPr>
  </w:style>
  <w:style w:type="character" w:customStyle="1" w:styleId="109">
    <w:name w:val="Quote Char"/>
    <w:qFormat/>
    <w:uiPriority w:val="29"/>
    <w:rPr>
      <w:i/>
    </w:rPr>
  </w:style>
  <w:style w:type="character" w:customStyle="1" w:styleId="110">
    <w:name w:val="Intense Quote Char"/>
    <w:qFormat/>
    <w:uiPriority w:val="30"/>
    <w:rPr>
      <w:i/>
    </w:rPr>
  </w:style>
  <w:style w:type="character" w:customStyle="1" w:styleId="111">
    <w:name w:val="Header Char"/>
    <w:basedOn w:val="47"/>
    <w:qFormat/>
    <w:uiPriority w:val="99"/>
  </w:style>
  <w:style w:type="character" w:customStyle="1" w:styleId="112">
    <w:name w:val="Caption Char"/>
    <w:qFormat/>
    <w:uiPriority w:val="99"/>
  </w:style>
  <w:style w:type="character" w:customStyle="1" w:styleId="113">
    <w:name w:val="Footnote Text Char"/>
    <w:qFormat/>
    <w:uiPriority w:val="99"/>
    <w:rPr>
      <w:sz w:val="18"/>
    </w:rPr>
  </w:style>
  <w:style w:type="character" w:customStyle="1" w:styleId="114">
    <w:name w:val="Endnote Text Char"/>
    <w:qFormat/>
    <w:uiPriority w:val="99"/>
    <w:rPr>
      <w:sz w:val="20"/>
    </w:rPr>
  </w:style>
  <w:style w:type="paragraph" w:customStyle="1" w:styleId="115">
    <w:name w:val="TOC 标题1"/>
    <w:unhideWhenUsed/>
    <w:qFormat/>
    <w:uiPriority w:val="39"/>
    <w:rPr>
      <w:rFonts w:hint="default" w:ascii="Times New Roman" w:hAnsi="Times New Roman" w:eastAsia="宋体" w:cs="Times New Roman"/>
      <w:lang w:val="en-US" w:eastAsia="zh-CN" w:bidi="ar-SA"/>
    </w:rPr>
  </w:style>
  <w:style w:type="paragraph" w:customStyle="1" w:styleId="116">
    <w:name w:val="标题 5（有编号）（绿盟科技）"/>
    <w:basedOn w:val="1"/>
    <w:next w:val="117"/>
    <w:qFormat/>
    <w:uiPriority w:val="0"/>
    <w:pPr>
      <w:keepNext/>
      <w:keepLines/>
      <w:numPr>
        <w:ilvl w:val="4"/>
        <w:numId w:val="2"/>
      </w:numPr>
      <w:spacing w:before="280" w:after="156" w:line="377" w:lineRule="auto"/>
      <w:outlineLvl w:val="4"/>
    </w:pPr>
    <w:rPr>
      <w:rFonts w:eastAsia="黑体"/>
      <w:b/>
      <w:sz w:val="24"/>
      <w:szCs w:val="28"/>
    </w:rPr>
  </w:style>
  <w:style w:type="paragraph" w:customStyle="1" w:styleId="117">
    <w:name w:val="正文（绿盟科技）"/>
    <w:qFormat/>
    <w:uiPriority w:val="0"/>
    <w:pPr>
      <w:spacing w:line="300" w:lineRule="auto"/>
    </w:pPr>
    <w:rPr>
      <w:rFonts w:hint="default" w:ascii="Arial" w:hAnsi="Arial" w:eastAsia="宋体" w:cs="黑体"/>
      <w:sz w:val="21"/>
      <w:szCs w:val="21"/>
      <w:lang w:val="en-US" w:eastAsia="zh-CN" w:bidi="ar-SA"/>
    </w:rPr>
  </w:style>
  <w:style w:type="paragraph" w:styleId="118">
    <w:name w:val="List Paragraph"/>
    <w:basedOn w:val="1"/>
    <w:qFormat/>
    <w:uiPriority w:val="0"/>
    <w:pPr>
      <w:ind w:left="720"/>
      <w:contextualSpacing/>
    </w:pPr>
  </w:style>
  <w:style w:type="paragraph" w:styleId="119">
    <w:name w:val="No Spacing"/>
    <w:qFormat/>
    <w:uiPriority w:val="0"/>
    <w:rPr>
      <w:rFonts w:hint="default" w:ascii="Times New Roman" w:hAnsi="Times New Roman" w:eastAsia="宋体" w:cs="Times New Roman"/>
      <w:lang w:val="en-US" w:eastAsia="zh-CN" w:bidi="ar-SA"/>
    </w:rPr>
  </w:style>
  <w:style w:type="paragraph" w:styleId="120">
    <w:name w:val="Quote"/>
    <w:basedOn w:val="1"/>
    <w:next w:val="1"/>
    <w:link w:val="121"/>
    <w:qFormat/>
    <w:uiPriority w:val="0"/>
    <w:pPr>
      <w:ind w:left="720" w:right="720"/>
    </w:pPr>
    <w:rPr>
      <w:i/>
    </w:rPr>
  </w:style>
  <w:style w:type="character" w:customStyle="1" w:styleId="121">
    <w:name w:val="引用 Char"/>
    <w:link w:val="120"/>
    <w:qFormat/>
    <w:uiPriority w:val="0"/>
    <w:rPr>
      <w:i/>
    </w:rPr>
  </w:style>
  <w:style w:type="paragraph" w:styleId="122">
    <w:name w:val="Intense Quote"/>
    <w:basedOn w:val="1"/>
    <w:next w:val="1"/>
    <w:link w:val="123"/>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3">
    <w:name w:val="明显引用 Char"/>
    <w:link w:val="122"/>
    <w:qFormat/>
    <w:uiPriority w:val="0"/>
    <w:rPr>
      <w:i/>
    </w:rPr>
  </w:style>
  <w:style w:type="character" w:customStyle="1" w:styleId="124">
    <w:name w:val="Footer Char"/>
    <w:qFormat/>
    <w:uiPriority w:val="99"/>
  </w:style>
  <w:style w:type="table" w:customStyle="1" w:styleId="12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12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2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3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3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3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6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6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6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7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7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7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7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7E7E7E" w:themeColor="text1" w:themeTint="80"/>
        <w:sz w:val="22"/>
      </w:rPr>
      <w:tcPr>
        <w:shd w:val="clear" w:color="FFFFFF" w:themeColor="text1" w:themeTint="00" w:fill="FFFFFF" w:themeFill="text1" w:themeFillTint="00"/>
      </w:tcPr>
    </w:tblStylePr>
    <w:tblStylePr w:type="band2Horz">
      <w:rPr>
        <w:rFonts w:ascii="Arial" w:hAnsi="Arial"/>
        <w:color w:val="7E7E7E" w:themeColor="text1" w:themeTint="80"/>
        <w:sz w:val="22"/>
      </w:rPr>
    </w:tblStylePr>
  </w:style>
  <w:style w:type="table" w:customStyle="1" w:styleId="17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7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7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7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7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7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8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8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0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21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1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1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1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2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2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2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2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2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2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2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2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2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2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3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3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0">
    <w:name w:val="TOC 标题11"/>
    <w:unhideWhenUsed/>
    <w:qFormat/>
    <w:uiPriority w:val="39"/>
    <w:rPr>
      <w:rFonts w:hint="default" w:ascii="Times New Roman" w:hAnsi="Times New Roman" w:eastAsia="宋体" w:cs="Times New Roman"/>
      <w:lang w:val="en-US" w:eastAsia="zh-CN" w:bidi="ar-SA"/>
    </w:rPr>
  </w:style>
  <w:style w:type="paragraph" w:customStyle="1" w:styleId="251">
    <w:name w:val="标题 11"/>
    <w:basedOn w:val="1"/>
    <w:next w:val="1"/>
    <w:link w:val="252"/>
    <w:qFormat/>
    <w:uiPriority w:val="0"/>
    <w:pPr>
      <w:keepNext/>
      <w:jc w:val="center"/>
      <w:outlineLvl w:val="0"/>
    </w:pPr>
    <w:rPr>
      <w:rFonts w:ascii="楷体_GB2312" w:eastAsia="楷体_GB2312"/>
      <w:sz w:val="28"/>
      <w:szCs w:val="28"/>
    </w:rPr>
  </w:style>
  <w:style w:type="character" w:customStyle="1" w:styleId="252">
    <w:name w:val="标题 1 Char"/>
    <w:link w:val="251"/>
    <w:qFormat/>
    <w:uiPriority w:val="0"/>
    <w:rPr>
      <w:rFonts w:ascii="楷体_GB2312" w:hAnsi="Times New Roman" w:eastAsia="楷体_GB2312" w:cs="Times New Roman"/>
      <w:sz w:val="28"/>
      <w:szCs w:val="28"/>
    </w:rPr>
  </w:style>
  <w:style w:type="paragraph" w:customStyle="1" w:styleId="253">
    <w:name w:val="标题 21"/>
    <w:basedOn w:val="1"/>
    <w:next w:val="254"/>
    <w:link w:val="25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54">
    <w:name w:val="正文缩进1"/>
    <w:basedOn w:val="1"/>
    <w:link w:val="255"/>
    <w:qFormat/>
    <w:uiPriority w:val="0"/>
    <w:pPr>
      <w:ind w:firstLine="420"/>
    </w:pPr>
    <w:rPr>
      <w:szCs w:val="21"/>
    </w:rPr>
  </w:style>
  <w:style w:type="character" w:customStyle="1" w:styleId="255">
    <w:name w:val="正文缩进 Char"/>
    <w:link w:val="254"/>
    <w:qFormat/>
    <w:uiPriority w:val="0"/>
    <w:rPr>
      <w:szCs w:val="21"/>
    </w:rPr>
  </w:style>
  <w:style w:type="character" w:customStyle="1" w:styleId="256">
    <w:name w:val="标题 2 Char"/>
    <w:link w:val="253"/>
    <w:qFormat/>
    <w:uiPriority w:val="0"/>
    <w:rPr>
      <w:rFonts w:ascii="Arial" w:hAnsi="Arial" w:eastAsia="幼圆" w:cs="Arial"/>
      <w:b/>
      <w:bCs/>
      <w:sz w:val="44"/>
      <w:szCs w:val="44"/>
    </w:rPr>
  </w:style>
  <w:style w:type="paragraph" w:customStyle="1" w:styleId="257">
    <w:name w:val="标题 31"/>
    <w:basedOn w:val="1"/>
    <w:next w:val="254"/>
    <w:link w:val="258"/>
    <w:qFormat/>
    <w:uiPriority w:val="0"/>
    <w:pPr>
      <w:keepNext/>
      <w:keepLines/>
      <w:spacing w:before="260" w:after="260" w:line="416" w:lineRule="auto"/>
      <w:outlineLvl w:val="2"/>
    </w:pPr>
    <w:rPr>
      <w:b/>
      <w:bCs/>
      <w:sz w:val="32"/>
      <w:szCs w:val="32"/>
    </w:rPr>
  </w:style>
  <w:style w:type="character" w:customStyle="1" w:styleId="258">
    <w:name w:val="标题 3 Char"/>
    <w:link w:val="257"/>
    <w:qFormat/>
    <w:uiPriority w:val="0"/>
    <w:rPr>
      <w:rFonts w:ascii="Times New Roman" w:hAnsi="Times New Roman" w:eastAsia="宋体" w:cs="Times New Roman"/>
      <w:b/>
      <w:bCs/>
      <w:sz w:val="32"/>
      <w:szCs w:val="32"/>
    </w:rPr>
  </w:style>
  <w:style w:type="paragraph" w:customStyle="1" w:styleId="259">
    <w:name w:val="标题 41"/>
    <w:basedOn w:val="1"/>
    <w:next w:val="1"/>
    <w:link w:val="260"/>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60">
    <w:name w:val="标题 4 Char"/>
    <w:link w:val="259"/>
    <w:qFormat/>
    <w:uiPriority w:val="0"/>
    <w:rPr>
      <w:rFonts w:ascii="Arial" w:hAnsi="Arial" w:eastAsia="黑体" w:cs="Arial"/>
      <w:b/>
      <w:bCs/>
      <w:sz w:val="28"/>
      <w:szCs w:val="28"/>
    </w:rPr>
  </w:style>
  <w:style w:type="paragraph" w:customStyle="1" w:styleId="261">
    <w:name w:val="标题 51"/>
    <w:basedOn w:val="1"/>
    <w:next w:val="254"/>
    <w:link w:val="262"/>
    <w:qFormat/>
    <w:uiPriority w:val="0"/>
    <w:pPr>
      <w:keepNext/>
      <w:outlineLvl w:val="4"/>
    </w:pPr>
    <w:rPr>
      <w:rFonts w:ascii="宋体"/>
      <w:color w:val="000000"/>
      <w:sz w:val="28"/>
      <w:szCs w:val="28"/>
    </w:rPr>
  </w:style>
  <w:style w:type="character" w:customStyle="1" w:styleId="262">
    <w:name w:val="标题 5 Char"/>
    <w:link w:val="261"/>
    <w:qFormat/>
    <w:uiPriority w:val="0"/>
    <w:rPr>
      <w:rFonts w:ascii="宋体" w:hAnsi="Times New Roman" w:eastAsia="宋体" w:cs="Times New Roman"/>
      <w:color w:val="000000"/>
      <w:sz w:val="28"/>
      <w:szCs w:val="28"/>
    </w:rPr>
  </w:style>
  <w:style w:type="paragraph" w:customStyle="1" w:styleId="263">
    <w:name w:val="标题 61"/>
    <w:basedOn w:val="1"/>
    <w:next w:val="1"/>
    <w:link w:val="264"/>
    <w:qFormat/>
    <w:uiPriority w:val="0"/>
    <w:pPr>
      <w:keepNext/>
      <w:keepLines/>
      <w:numPr>
        <w:ilvl w:val="5"/>
        <w:numId w:val="3"/>
      </w:numPr>
      <w:spacing w:before="240" w:after="64" w:line="320" w:lineRule="auto"/>
      <w:outlineLvl w:val="5"/>
    </w:pPr>
    <w:rPr>
      <w:rFonts w:ascii="Arial" w:hAnsi="Arial" w:eastAsia="黑体"/>
      <w:b/>
      <w:bCs/>
      <w:sz w:val="24"/>
      <w:szCs w:val="24"/>
    </w:rPr>
  </w:style>
  <w:style w:type="character" w:customStyle="1" w:styleId="264">
    <w:name w:val="标题 6 Char"/>
    <w:link w:val="263"/>
    <w:qFormat/>
    <w:uiPriority w:val="0"/>
    <w:rPr>
      <w:rFonts w:ascii="Arial" w:hAnsi="Arial" w:eastAsia="黑体" w:cs="Times New Roman"/>
      <w:b/>
      <w:bCs/>
      <w:sz w:val="24"/>
      <w:szCs w:val="24"/>
    </w:rPr>
  </w:style>
  <w:style w:type="paragraph" w:customStyle="1" w:styleId="265">
    <w:name w:val="标题 71"/>
    <w:basedOn w:val="1"/>
    <w:next w:val="1"/>
    <w:link w:val="266"/>
    <w:qFormat/>
    <w:uiPriority w:val="0"/>
    <w:pPr>
      <w:keepNext/>
      <w:keepLines/>
      <w:numPr>
        <w:ilvl w:val="6"/>
        <w:numId w:val="3"/>
      </w:numPr>
      <w:spacing w:before="240" w:after="64" w:line="320" w:lineRule="auto"/>
      <w:outlineLvl w:val="6"/>
    </w:pPr>
    <w:rPr>
      <w:b/>
      <w:bCs/>
      <w:sz w:val="24"/>
      <w:szCs w:val="24"/>
    </w:rPr>
  </w:style>
  <w:style w:type="character" w:customStyle="1" w:styleId="266">
    <w:name w:val="标题 7 Char"/>
    <w:link w:val="265"/>
    <w:qFormat/>
    <w:uiPriority w:val="0"/>
    <w:rPr>
      <w:rFonts w:ascii="Times New Roman" w:hAnsi="Times New Roman" w:eastAsia="宋体" w:cs="Times New Roman"/>
      <w:b/>
      <w:bCs/>
      <w:sz w:val="24"/>
      <w:szCs w:val="24"/>
    </w:rPr>
  </w:style>
  <w:style w:type="paragraph" w:customStyle="1" w:styleId="267">
    <w:name w:val="标题 81"/>
    <w:basedOn w:val="1"/>
    <w:next w:val="1"/>
    <w:link w:val="268"/>
    <w:qFormat/>
    <w:uiPriority w:val="0"/>
    <w:pPr>
      <w:keepNext/>
      <w:keepLines/>
      <w:numPr>
        <w:ilvl w:val="7"/>
        <w:numId w:val="3"/>
      </w:numPr>
      <w:spacing w:before="240" w:after="64" w:line="320" w:lineRule="auto"/>
      <w:outlineLvl w:val="7"/>
    </w:pPr>
    <w:rPr>
      <w:rFonts w:ascii="Arial" w:hAnsi="Arial" w:eastAsia="黑体"/>
      <w:sz w:val="24"/>
      <w:szCs w:val="24"/>
    </w:rPr>
  </w:style>
  <w:style w:type="character" w:customStyle="1" w:styleId="268">
    <w:name w:val="标题 8 Char"/>
    <w:link w:val="267"/>
    <w:qFormat/>
    <w:uiPriority w:val="0"/>
    <w:rPr>
      <w:rFonts w:ascii="Arial" w:hAnsi="Arial" w:eastAsia="黑体" w:cs="Times New Roman"/>
      <w:sz w:val="24"/>
      <w:szCs w:val="24"/>
    </w:rPr>
  </w:style>
  <w:style w:type="paragraph" w:customStyle="1" w:styleId="269">
    <w:name w:val="标题 91"/>
    <w:basedOn w:val="1"/>
    <w:next w:val="1"/>
    <w:link w:val="270"/>
    <w:qFormat/>
    <w:uiPriority w:val="0"/>
    <w:pPr>
      <w:keepNext/>
      <w:keepLines/>
      <w:numPr>
        <w:ilvl w:val="8"/>
        <w:numId w:val="3"/>
      </w:numPr>
      <w:spacing w:before="240" w:after="64" w:line="320" w:lineRule="auto"/>
      <w:outlineLvl w:val="8"/>
    </w:pPr>
    <w:rPr>
      <w:rFonts w:ascii="Arial" w:hAnsi="Arial" w:eastAsia="黑体"/>
      <w:szCs w:val="21"/>
    </w:rPr>
  </w:style>
  <w:style w:type="character" w:customStyle="1" w:styleId="270">
    <w:name w:val="标题 9 Char"/>
    <w:link w:val="269"/>
    <w:qFormat/>
    <w:uiPriority w:val="0"/>
    <w:rPr>
      <w:rFonts w:ascii="Arial" w:hAnsi="Arial" w:eastAsia="黑体" w:cs="Times New Roman"/>
      <w:szCs w:val="21"/>
    </w:rPr>
  </w:style>
  <w:style w:type="character" w:customStyle="1" w:styleId="271">
    <w:name w:val="默认段落字体1"/>
    <w:unhideWhenUsed/>
    <w:qFormat/>
    <w:uiPriority w:val="1"/>
  </w:style>
  <w:style w:type="table" w:customStyle="1" w:styleId="272">
    <w:name w:val="普通表格1"/>
    <w:unhideWhenUsed/>
    <w:qFormat/>
    <w:uiPriority w:val="99"/>
    <w:tblPr>
      <w:tblCellMar>
        <w:top w:w="0" w:type="dxa"/>
        <w:left w:w="0" w:type="dxa"/>
        <w:bottom w:w="0" w:type="dxa"/>
        <w:right w:w="0" w:type="dxa"/>
      </w:tblCellMar>
    </w:tblPr>
  </w:style>
  <w:style w:type="paragraph" w:customStyle="1" w:styleId="273">
    <w:name w:val="列表 31"/>
    <w:basedOn w:val="1"/>
    <w:qFormat/>
    <w:uiPriority w:val="0"/>
    <w:pPr>
      <w:ind w:left="100" w:hanging="200"/>
    </w:pPr>
    <w:rPr>
      <w:szCs w:val="21"/>
    </w:rPr>
  </w:style>
  <w:style w:type="paragraph" w:customStyle="1" w:styleId="274">
    <w:name w:val="目录 71"/>
    <w:basedOn w:val="1"/>
    <w:next w:val="1"/>
    <w:semiHidden/>
    <w:qFormat/>
    <w:uiPriority w:val="0"/>
    <w:pPr>
      <w:ind w:left="1260"/>
      <w:jc w:val="left"/>
    </w:pPr>
    <w:rPr>
      <w:szCs w:val="21"/>
    </w:rPr>
  </w:style>
  <w:style w:type="paragraph" w:customStyle="1" w:styleId="275">
    <w:name w:val="文档结构图1"/>
    <w:basedOn w:val="1"/>
    <w:link w:val="276"/>
    <w:semiHidden/>
    <w:qFormat/>
    <w:uiPriority w:val="0"/>
    <w:pPr>
      <w:shd w:val="clear" w:color="auto" w:fill="000080"/>
    </w:pPr>
    <w:rPr>
      <w:szCs w:val="21"/>
    </w:rPr>
  </w:style>
  <w:style w:type="character" w:customStyle="1" w:styleId="276">
    <w:name w:val="文档结构图 Char"/>
    <w:link w:val="275"/>
    <w:qFormat/>
    <w:uiPriority w:val="0"/>
    <w:rPr>
      <w:rFonts w:ascii="Times New Roman" w:hAnsi="Times New Roman" w:eastAsia="宋体" w:cs="Times New Roman"/>
      <w:szCs w:val="21"/>
      <w:shd w:val="clear" w:color="auto" w:fill="000080"/>
    </w:rPr>
  </w:style>
  <w:style w:type="paragraph" w:customStyle="1" w:styleId="277">
    <w:name w:val="批注文字1"/>
    <w:basedOn w:val="1"/>
    <w:link w:val="278"/>
    <w:unhideWhenUsed/>
    <w:qFormat/>
    <w:uiPriority w:val="0"/>
    <w:pPr>
      <w:jc w:val="left"/>
    </w:pPr>
  </w:style>
  <w:style w:type="character" w:customStyle="1" w:styleId="278">
    <w:name w:val="批注文字 Char"/>
    <w:basedOn w:val="271"/>
    <w:link w:val="277"/>
    <w:qFormat/>
    <w:uiPriority w:val="0"/>
  </w:style>
  <w:style w:type="paragraph" w:customStyle="1" w:styleId="279">
    <w:name w:val="正文文本 31"/>
    <w:basedOn w:val="1"/>
    <w:link w:val="280"/>
    <w:qFormat/>
    <w:uiPriority w:val="0"/>
    <w:rPr>
      <w:rFonts w:ascii="仿宋_GB2312" w:hAnsi="Arial" w:eastAsia="仿宋_GB2312"/>
      <w:sz w:val="32"/>
      <w:szCs w:val="32"/>
    </w:rPr>
  </w:style>
  <w:style w:type="character" w:customStyle="1" w:styleId="280">
    <w:name w:val="正文文本 3 Char"/>
    <w:link w:val="279"/>
    <w:qFormat/>
    <w:uiPriority w:val="0"/>
    <w:rPr>
      <w:rFonts w:ascii="仿宋_GB2312" w:hAnsi="Arial" w:eastAsia="仿宋_GB2312" w:cs="Times New Roman"/>
      <w:sz w:val="32"/>
      <w:szCs w:val="32"/>
    </w:rPr>
  </w:style>
  <w:style w:type="paragraph" w:customStyle="1" w:styleId="281">
    <w:name w:val="正文文本11"/>
    <w:basedOn w:val="1"/>
    <w:link w:val="282"/>
    <w:qFormat/>
    <w:uiPriority w:val="0"/>
    <w:rPr>
      <w:rFonts w:ascii="楷体_GB2312" w:hAnsi="Arial" w:eastAsia="楷体_GB2312"/>
      <w:sz w:val="28"/>
      <w:szCs w:val="28"/>
    </w:rPr>
  </w:style>
  <w:style w:type="character" w:customStyle="1" w:styleId="282">
    <w:name w:val="正文文本 Char"/>
    <w:link w:val="281"/>
    <w:qFormat/>
    <w:uiPriority w:val="0"/>
    <w:rPr>
      <w:rFonts w:ascii="楷体_GB2312" w:hAnsi="Arial" w:eastAsia="楷体_GB2312" w:cs="Times New Roman"/>
      <w:sz w:val="28"/>
      <w:szCs w:val="28"/>
    </w:rPr>
  </w:style>
  <w:style w:type="paragraph" w:customStyle="1" w:styleId="283">
    <w:name w:val="正文文本缩进1"/>
    <w:basedOn w:val="1"/>
    <w:link w:val="284"/>
    <w:unhideWhenUsed/>
    <w:qFormat/>
    <w:uiPriority w:val="0"/>
    <w:pPr>
      <w:spacing w:after="120"/>
      <w:ind w:left="420"/>
    </w:pPr>
  </w:style>
  <w:style w:type="character" w:customStyle="1" w:styleId="284">
    <w:name w:val="正文文本缩进 Char"/>
    <w:basedOn w:val="271"/>
    <w:link w:val="283"/>
    <w:qFormat/>
    <w:uiPriority w:val="0"/>
  </w:style>
  <w:style w:type="paragraph" w:customStyle="1" w:styleId="285">
    <w:name w:val="列表 21"/>
    <w:basedOn w:val="1"/>
    <w:qFormat/>
    <w:uiPriority w:val="0"/>
    <w:pPr>
      <w:ind w:left="100" w:hanging="200"/>
    </w:pPr>
    <w:rPr>
      <w:szCs w:val="21"/>
    </w:rPr>
  </w:style>
  <w:style w:type="paragraph" w:customStyle="1" w:styleId="286">
    <w:name w:val="索引 42"/>
    <w:basedOn w:val="1"/>
    <w:next w:val="1"/>
    <w:semiHidden/>
    <w:qFormat/>
    <w:uiPriority w:val="0"/>
    <w:pPr>
      <w:ind w:left="1260"/>
    </w:pPr>
    <w:rPr>
      <w:rFonts w:ascii="Calibri" w:hAnsi="Calibri" w:eastAsia="Calibri" w:cs="宋体"/>
      <w:sz w:val="20"/>
      <w:lang w:val="zh-CN"/>
    </w:rPr>
  </w:style>
  <w:style w:type="paragraph" w:customStyle="1" w:styleId="287">
    <w:name w:val="目录 51"/>
    <w:basedOn w:val="1"/>
    <w:next w:val="1"/>
    <w:semiHidden/>
    <w:qFormat/>
    <w:uiPriority w:val="0"/>
    <w:pPr>
      <w:ind w:left="840"/>
      <w:jc w:val="left"/>
    </w:pPr>
    <w:rPr>
      <w:szCs w:val="21"/>
    </w:rPr>
  </w:style>
  <w:style w:type="paragraph" w:customStyle="1" w:styleId="288">
    <w:name w:val="目录 31"/>
    <w:basedOn w:val="1"/>
    <w:next w:val="1"/>
    <w:semiHidden/>
    <w:qFormat/>
    <w:uiPriority w:val="0"/>
    <w:pPr>
      <w:ind w:left="420"/>
      <w:jc w:val="left"/>
    </w:pPr>
    <w:rPr>
      <w:i/>
      <w:iCs/>
      <w:szCs w:val="24"/>
    </w:rPr>
  </w:style>
  <w:style w:type="paragraph" w:customStyle="1" w:styleId="289">
    <w:name w:val="纯文本1"/>
    <w:basedOn w:val="1"/>
    <w:link w:val="290"/>
    <w:qFormat/>
    <w:uiPriority w:val="0"/>
    <w:rPr>
      <w:rFonts w:ascii="宋体" w:hAnsi="Courier New" w:cs="Courier New"/>
      <w:szCs w:val="21"/>
    </w:rPr>
  </w:style>
  <w:style w:type="character" w:customStyle="1" w:styleId="290">
    <w:name w:val="纯文本 Char"/>
    <w:link w:val="289"/>
    <w:qFormat/>
    <w:uiPriority w:val="0"/>
    <w:rPr>
      <w:rFonts w:ascii="宋体" w:hAnsi="Courier New" w:eastAsia="宋体" w:cs="Courier New"/>
      <w:szCs w:val="21"/>
    </w:rPr>
  </w:style>
  <w:style w:type="paragraph" w:customStyle="1" w:styleId="291">
    <w:name w:val="目录 81"/>
    <w:basedOn w:val="1"/>
    <w:next w:val="1"/>
    <w:semiHidden/>
    <w:qFormat/>
    <w:uiPriority w:val="0"/>
    <w:pPr>
      <w:ind w:left="1470"/>
      <w:jc w:val="left"/>
    </w:pPr>
    <w:rPr>
      <w:szCs w:val="21"/>
    </w:rPr>
  </w:style>
  <w:style w:type="paragraph" w:customStyle="1" w:styleId="292">
    <w:name w:val="日期1"/>
    <w:basedOn w:val="1"/>
    <w:next w:val="1"/>
    <w:link w:val="293"/>
    <w:qFormat/>
    <w:uiPriority w:val="0"/>
    <w:rPr>
      <w:sz w:val="24"/>
      <w:szCs w:val="24"/>
    </w:rPr>
  </w:style>
  <w:style w:type="character" w:customStyle="1" w:styleId="293">
    <w:name w:val="日期 Char"/>
    <w:link w:val="292"/>
    <w:qFormat/>
    <w:uiPriority w:val="0"/>
    <w:rPr>
      <w:rFonts w:ascii="Times New Roman" w:hAnsi="Times New Roman" w:eastAsia="宋体" w:cs="Times New Roman"/>
      <w:sz w:val="24"/>
      <w:szCs w:val="24"/>
    </w:rPr>
  </w:style>
  <w:style w:type="paragraph" w:customStyle="1" w:styleId="294">
    <w:name w:val="正文文本缩进 21"/>
    <w:basedOn w:val="1"/>
    <w:link w:val="295"/>
    <w:qFormat/>
    <w:uiPriority w:val="0"/>
    <w:pPr>
      <w:ind w:left="630" w:firstLine="645"/>
    </w:pPr>
    <w:rPr>
      <w:rFonts w:ascii="Arial" w:hAnsi="Arial" w:eastAsia="仿宋_GB2312" w:cs="Arial"/>
      <w:sz w:val="32"/>
      <w:szCs w:val="32"/>
    </w:rPr>
  </w:style>
  <w:style w:type="character" w:customStyle="1" w:styleId="295">
    <w:name w:val="正文文本缩进 2 Char"/>
    <w:link w:val="294"/>
    <w:qFormat/>
    <w:uiPriority w:val="0"/>
    <w:rPr>
      <w:rFonts w:ascii="Arial" w:hAnsi="Arial" w:eastAsia="仿宋_GB2312" w:cs="Arial"/>
      <w:sz w:val="32"/>
      <w:szCs w:val="32"/>
    </w:rPr>
  </w:style>
  <w:style w:type="paragraph" w:customStyle="1" w:styleId="296">
    <w:name w:val="批注框文本1"/>
    <w:basedOn w:val="1"/>
    <w:link w:val="297"/>
    <w:semiHidden/>
    <w:qFormat/>
    <w:uiPriority w:val="0"/>
    <w:rPr>
      <w:sz w:val="18"/>
      <w:szCs w:val="18"/>
    </w:rPr>
  </w:style>
  <w:style w:type="character" w:customStyle="1" w:styleId="297">
    <w:name w:val="批注框文本 Char"/>
    <w:link w:val="296"/>
    <w:qFormat/>
    <w:uiPriority w:val="0"/>
    <w:rPr>
      <w:rFonts w:ascii="Times New Roman" w:hAnsi="Times New Roman" w:eastAsia="宋体" w:cs="Times New Roman"/>
      <w:sz w:val="18"/>
      <w:szCs w:val="18"/>
    </w:rPr>
  </w:style>
  <w:style w:type="paragraph" w:customStyle="1" w:styleId="298">
    <w:name w:val="页脚1"/>
    <w:basedOn w:val="1"/>
    <w:link w:val="299"/>
    <w:qFormat/>
    <w:uiPriority w:val="0"/>
    <w:pPr>
      <w:tabs>
        <w:tab w:val="center" w:pos="4153"/>
        <w:tab w:val="right" w:pos="8306"/>
      </w:tabs>
      <w:jc w:val="left"/>
    </w:pPr>
    <w:rPr>
      <w:sz w:val="18"/>
      <w:szCs w:val="18"/>
    </w:rPr>
  </w:style>
  <w:style w:type="character" w:customStyle="1" w:styleId="299">
    <w:name w:val="页脚 Char"/>
    <w:link w:val="298"/>
    <w:qFormat/>
    <w:uiPriority w:val="0"/>
    <w:rPr>
      <w:rFonts w:ascii="Times New Roman" w:hAnsi="Times New Roman" w:eastAsia="宋体" w:cs="Times New Roman"/>
      <w:sz w:val="18"/>
      <w:szCs w:val="18"/>
    </w:rPr>
  </w:style>
  <w:style w:type="paragraph" w:customStyle="1" w:styleId="300">
    <w:name w:val="页眉1"/>
    <w:basedOn w:val="1"/>
    <w:link w:val="301"/>
    <w:qFormat/>
    <w:uiPriority w:val="0"/>
    <w:pPr>
      <w:pBdr>
        <w:bottom w:val="single" w:color="000000" w:sz="6" w:space="1"/>
      </w:pBdr>
      <w:tabs>
        <w:tab w:val="center" w:pos="4153"/>
        <w:tab w:val="right" w:pos="8306"/>
      </w:tabs>
      <w:jc w:val="center"/>
    </w:pPr>
    <w:rPr>
      <w:sz w:val="18"/>
      <w:szCs w:val="18"/>
    </w:rPr>
  </w:style>
  <w:style w:type="character" w:customStyle="1" w:styleId="301">
    <w:name w:val="页眉 Char"/>
    <w:link w:val="300"/>
    <w:qFormat/>
    <w:uiPriority w:val="0"/>
    <w:rPr>
      <w:rFonts w:ascii="Times New Roman" w:hAnsi="Times New Roman" w:eastAsia="宋体" w:cs="Times New Roman"/>
      <w:sz w:val="18"/>
      <w:szCs w:val="18"/>
    </w:rPr>
  </w:style>
  <w:style w:type="paragraph" w:customStyle="1" w:styleId="30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03">
    <w:name w:val="目录 41"/>
    <w:basedOn w:val="1"/>
    <w:next w:val="1"/>
    <w:semiHidden/>
    <w:qFormat/>
    <w:uiPriority w:val="0"/>
    <w:pPr>
      <w:ind w:left="630"/>
      <w:jc w:val="left"/>
    </w:pPr>
    <w:rPr>
      <w:szCs w:val="21"/>
    </w:rPr>
  </w:style>
  <w:style w:type="paragraph" w:customStyle="1" w:styleId="304">
    <w:name w:val="列表1"/>
    <w:basedOn w:val="1"/>
    <w:qFormat/>
    <w:uiPriority w:val="0"/>
    <w:pPr>
      <w:ind w:left="200" w:hanging="200"/>
    </w:pPr>
    <w:rPr>
      <w:szCs w:val="21"/>
    </w:rPr>
  </w:style>
  <w:style w:type="paragraph" w:customStyle="1" w:styleId="305">
    <w:name w:val="目录 61"/>
    <w:basedOn w:val="1"/>
    <w:next w:val="1"/>
    <w:semiHidden/>
    <w:qFormat/>
    <w:uiPriority w:val="0"/>
    <w:pPr>
      <w:ind w:left="1050"/>
      <w:jc w:val="left"/>
    </w:pPr>
    <w:rPr>
      <w:szCs w:val="21"/>
    </w:rPr>
  </w:style>
  <w:style w:type="paragraph" w:customStyle="1" w:styleId="306">
    <w:name w:val="正文文本缩进 31"/>
    <w:basedOn w:val="1"/>
    <w:link w:val="307"/>
    <w:qFormat/>
    <w:uiPriority w:val="0"/>
    <w:pPr>
      <w:ind w:left="645" w:firstLine="645"/>
    </w:pPr>
    <w:rPr>
      <w:rFonts w:ascii="Arial" w:hAnsi="Arial" w:eastAsia="仿宋_GB2312" w:cs="Arial"/>
      <w:color w:val="FFFF00"/>
      <w:sz w:val="32"/>
      <w:szCs w:val="32"/>
    </w:rPr>
  </w:style>
  <w:style w:type="character" w:customStyle="1" w:styleId="307">
    <w:name w:val="正文文本缩进 3 Char"/>
    <w:link w:val="306"/>
    <w:qFormat/>
    <w:uiPriority w:val="0"/>
    <w:rPr>
      <w:rFonts w:ascii="Arial" w:hAnsi="Arial" w:eastAsia="仿宋_GB2312" w:cs="Arial"/>
      <w:color w:val="FFFF00"/>
      <w:sz w:val="32"/>
      <w:szCs w:val="32"/>
    </w:rPr>
  </w:style>
  <w:style w:type="paragraph" w:customStyle="1" w:styleId="308">
    <w:name w:val="图表目录1"/>
    <w:basedOn w:val="1"/>
    <w:next w:val="1"/>
    <w:semiHidden/>
    <w:qFormat/>
    <w:uiPriority w:val="0"/>
    <w:pPr>
      <w:ind w:left="840" w:hanging="420"/>
    </w:pPr>
    <w:rPr>
      <w:szCs w:val="21"/>
    </w:rPr>
  </w:style>
  <w:style w:type="paragraph" w:customStyle="1" w:styleId="309">
    <w:name w:val="目录 21"/>
    <w:basedOn w:val="1"/>
    <w:next w:val="1"/>
    <w:semiHidden/>
    <w:qFormat/>
    <w:uiPriority w:val="0"/>
    <w:pPr>
      <w:ind w:left="210"/>
      <w:jc w:val="left"/>
    </w:pPr>
    <w:rPr>
      <w:smallCaps/>
      <w:szCs w:val="24"/>
    </w:rPr>
  </w:style>
  <w:style w:type="paragraph" w:customStyle="1" w:styleId="310">
    <w:name w:val="目录 91"/>
    <w:basedOn w:val="1"/>
    <w:next w:val="1"/>
    <w:semiHidden/>
    <w:qFormat/>
    <w:uiPriority w:val="0"/>
    <w:pPr>
      <w:ind w:left="1680"/>
      <w:jc w:val="left"/>
    </w:pPr>
    <w:rPr>
      <w:szCs w:val="21"/>
    </w:rPr>
  </w:style>
  <w:style w:type="paragraph" w:customStyle="1" w:styleId="311">
    <w:name w:val="正文文本 21"/>
    <w:basedOn w:val="1"/>
    <w:link w:val="312"/>
    <w:qFormat/>
    <w:uiPriority w:val="0"/>
    <w:pPr>
      <w:widowControl/>
      <w:jc w:val="center"/>
    </w:pPr>
    <w:rPr>
      <w:rFonts w:ascii="楷体_GB2312" w:eastAsia="楷体_GB2312"/>
      <w:sz w:val="28"/>
      <w:szCs w:val="28"/>
    </w:rPr>
  </w:style>
  <w:style w:type="character" w:customStyle="1" w:styleId="312">
    <w:name w:val="正文文本 2 Char"/>
    <w:link w:val="311"/>
    <w:qFormat/>
    <w:uiPriority w:val="0"/>
    <w:rPr>
      <w:rFonts w:ascii="楷体_GB2312" w:hAnsi="Times New Roman" w:eastAsia="楷体_GB2312" w:cs="Times New Roman"/>
      <w:sz w:val="28"/>
      <w:szCs w:val="28"/>
    </w:rPr>
  </w:style>
  <w:style w:type="paragraph" w:customStyle="1" w:styleId="313">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14">
    <w:name w:val="索引 11"/>
    <w:basedOn w:val="1"/>
    <w:next w:val="1"/>
    <w:semiHidden/>
    <w:qFormat/>
    <w:uiPriority w:val="0"/>
    <w:pPr>
      <w:spacing w:line="240" w:lineRule="atLeast"/>
    </w:pPr>
    <w:rPr>
      <w:b/>
      <w:bCs/>
      <w:szCs w:val="21"/>
    </w:rPr>
  </w:style>
  <w:style w:type="paragraph" w:customStyle="1" w:styleId="315">
    <w:name w:val="批注主题1"/>
    <w:basedOn w:val="277"/>
    <w:next w:val="277"/>
    <w:link w:val="316"/>
    <w:semiHidden/>
    <w:qFormat/>
    <w:uiPriority w:val="0"/>
    <w:rPr>
      <w:b/>
      <w:bCs/>
      <w:szCs w:val="21"/>
    </w:rPr>
  </w:style>
  <w:style w:type="character" w:customStyle="1" w:styleId="316">
    <w:name w:val="批注主题 Char"/>
    <w:link w:val="315"/>
    <w:qFormat/>
    <w:uiPriority w:val="0"/>
    <w:rPr>
      <w:rFonts w:ascii="Times New Roman" w:hAnsi="Times New Roman" w:eastAsia="宋体" w:cs="Times New Roman"/>
      <w:b/>
      <w:bCs/>
      <w:szCs w:val="21"/>
    </w:rPr>
  </w:style>
  <w:style w:type="paragraph" w:customStyle="1" w:styleId="317">
    <w:name w:val="正文首行缩进1"/>
    <w:basedOn w:val="1"/>
    <w:link w:val="318"/>
    <w:qFormat/>
    <w:uiPriority w:val="0"/>
    <w:pPr>
      <w:spacing w:line="360" w:lineRule="auto"/>
      <w:ind w:firstLine="200"/>
    </w:pPr>
    <w:rPr>
      <w:rFonts w:ascii="仿宋_GB2312" w:eastAsia="仿宋_GB2312"/>
      <w:sz w:val="30"/>
      <w:szCs w:val="30"/>
    </w:rPr>
  </w:style>
  <w:style w:type="character" w:customStyle="1" w:styleId="318">
    <w:name w:val="正文首行缩进 Char"/>
    <w:link w:val="317"/>
    <w:qFormat/>
    <w:uiPriority w:val="0"/>
    <w:rPr>
      <w:rFonts w:ascii="仿宋_GB2312" w:hAnsi="Times New Roman" w:eastAsia="仿宋_GB2312" w:cs="Times New Roman"/>
      <w:sz w:val="30"/>
      <w:szCs w:val="30"/>
    </w:rPr>
  </w:style>
  <w:style w:type="paragraph" w:customStyle="1" w:styleId="319">
    <w:name w:val="正文首行缩进 21"/>
    <w:basedOn w:val="283"/>
    <w:link w:val="320"/>
    <w:qFormat/>
    <w:uiPriority w:val="0"/>
    <w:pPr>
      <w:spacing w:after="0" w:line="360" w:lineRule="auto"/>
      <w:ind w:left="0" w:firstLine="420"/>
    </w:pPr>
    <w:rPr>
      <w:rFonts w:ascii="宋体" w:hAnsi="宋体"/>
      <w:szCs w:val="20"/>
    </w:rPr>
  </w:style>
  <w:style w:type="character" w:customStyle="1" w:styleId="320">
    <w:name w:val="正文首行缩进 2 Char"/>
    <w:link w:val="319"/>
    <w:qFormat/>
    <w:uiPriority w:val="0"/>
    <w:rPr>
      <w:rFonts w:ascii="宋体" w:hAnsi="宋体" w:eastAsia="宋体" w:cs="Times New Roman"/>
      <w:szCs w:val="20"/>
    </w:rPr>
  </w:style>
  <w:style w:type="table" w:customStyle="1" w:styleId="321">
    <w:name w:val="网格型1"/>
    <w:basedOn w:val="272"/>
    <w:qFormat/>
    <w:uiPriority w:val="0"/>
    <w:pPr>
      <w:widowControl w:val="0"/>
      <w:jc w:val="both"/>
    </w:pPr>
  </w:style>
  <w:style w:type="character" w:customStyle="1" w:styleId="322">
    <w:name w:val="要点1"/>
    <w:qFormat/>
    <w:uiPriority w:val="0"/>
    <w:rPr>
      <w:b/>
      <w:bCs/>
    </w:rPr>
  </w:style>
  <w:style w:type="character" w:customStyle="1" w:styleId="323">
    <w:name w:val="页码1"/>
    <w:qFormat/>
    <w:uiPriority w:val="0"/>
  </w:style>
  <w:style w:type="character" w:customStyle="1" w:styleId="324">
    <w:name w:val="已访问的超链接1"/>
    <w:qFormat/>
    <w:uiPriority w:val="0"/>
    <w:rPr>
      <w:color w:val="800080"/>
      <w:u w:val="single"/>
    </w:rPr>
  </w:style>
  <w:style w:type="character" w:customStyle="1" w:styleId="325">
    <w:name w:val="超链接1"/>
    <w:qFormat/>
    <w:uiPriority w:val="0"/>
    <w:rPr>
      <w:color w:val="0000FF"/>
      <w:u w:val="single"/>
    </w:rPr>
  </w:style>
  <w:style w:type="character" w:customStyle="1" w:styleId="326">
    <w:name w:val="批注引用1"/>
    <w:semiHidden/>
    <w:qFormat/>
    <w:uiPriority w:val="0"/>
    <w:rPr>
      <w:sz w:val="21"/>
      <w:szCs w:val="21"/>
    </w:rPr>
  </w:style>
  <w:style w:type="character" w:customStyle="1" w:styleId="327">
    <w:name w:val="font5 Char"/>
    <w:qFormat/>
    <w:uiPriority w:val="0"/>
    <w:rPr>
      <w:rFonts w:ascii="宋体" w:hAnsi="宋体" w:eastAsia="宋体"/>
      <w:sz w:val="28"/>
      <w:szCs w:val="28"/>
      <w:lang w:val="en-US" w:eastAsia="zh-CN" w:bidi="ar-SA"/>
    </w:rPr>
  </w:style>
  <w:style w:type="character" w:customStyle="1" w:styleId="328">
    <w:name w:val="二级目录 Char"/>
    <w:link w:val="329"/>
    <w:qFormat/>
    <w:uiPriority w:val="0"/>
    <w:rPr>
      <w:b/>
      <w:sz w:val="30"/>
      <w:szCs w:val="28"/>
    </w:rPr>
  </w:style>
  <w:style w:type="paragraph" w:customStyle="1" w:styleId="329">
    <w:name w:val="二级目录"/>
    <w:next w:val="1"/>
    <w:link w:val="328"/>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30">
    <w:name w:val="列出段落 Char"/>
    <w:link w:val="331"/>
    <w:qFormat/>
    <w:uiPriority w:val="0"/>
    <w:rPr>
      <w:rFonts w:ascii="Calibri" w:hAnsi="Calibri"/>
      <w:sz w:val="24"/>
      <w:szCs w:val="24"/>
      <w:lang w:eastAsia="en-US" w:bidi="en-US"/>
    </w:rPr>
  </w:style>
  <w:style w:type="paragraph" w:customStyle="1" w:styleId="331">
    <w:name w:val="列出段落1"/>
    <w:basedOn w:val="1"/>
    <w:link w:val="330"/>
    <w:qFormat/>
    <w:uiPriority w:val="0"/>
    <w:pPr>
      <w:widowControl/>
      <w:ind w:left="720"/>
      <w:contextualSpacing/>
      <w:jc w:val="left"/>
    </w:pPr>
    <w:rPr>
      <w:rFonts w:ascii="Calibri" w:hAnsi="Calibri"/>
      <w:sz w:val="24"/>
      <w:szCs w:val="24"/>
      <w:lang w:eastAsia="en-US" w:bidi="en-US"/>
    </w:rPr>
  </w:style>
  <w:style w:type="paragraph" w:customStyle="1" w:styleId="332">
    <w:name w:val="Body Text(ch)"/>
    <w:basedOn w:val="1"/>
    <w:next w:val="281"/>
    <w:qFormat/>
    <w:uiPriority w:val="0"/>
    <w:pPr>
      <w:spacing w:after="120"/>
    </w:pPr>
    <w:rPr>
      <w:rFonts w:ascii="宋体" w:hAnsi="Arial"/>
      <w:bCs/>
      <w:iCs/>
      <w:szCs w:val="24"/>
    </w:rPr>
  </w:style>
  <w:style w:type="paragraph" w:customStyle="1" w:styleId="33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35">
    <w:name w:val="Char"/>
    <w:basedOn w:val="1"/>
    <w:qFormat/>
    <w:uiPriority w:val="0"/>
    <w:pPr>
      <w:tabs>
        <w:tab w:val="left" w:pos="360"/>
      </w:tabs>
      <w:ind w:firstLine="200"/>
    </w:pPr>
    <w:rPr>
      <w:sz w:val="28"/>
      <w:szCs w:val="30"/>
    </w:rPr>
  </w:style>
  <w:style w:type="paragraph" w:customStyle="1" w:styleId="336">
    <w:name w:val="Char1"/>
    <w:basedOn w:val="275"/>
    <w:qFormat/>
    <w:uiPriority w:val="0"/>
    <w:rPr>
      <w:rFonts w:ascii="Tahoma" w:hAnsi="Tahoma"/>
      <w:sz w:val="24"/>
      <w:szCs w:val="24"/>
    </w:rPr>
  </w:style>
  <w:style w:type="paragraph" w:customStyle="1" w:styleId="337">
    <w:name w:val="普通正文"/>
    <w:basedOn w:val="1"/>
    <w:qFormat/>
    <w:uiPriority w:val="0"/>
    <w:pPr>
      <w:spacing w:before="120" w:after="120" w:line="360" w:lineRule="auto"/>
      <w:ind w:firstLine="480"/>
      <w:jc w:val="left"/>
    </w:pPr>
    <w:rPr>
      <w:rFonts w:ascii="Arial" w:hAnsi="Arial"/>
      <w:sz w:val="24"/>
      <w:szCs w:val="24"/>
    </w:rPr>
  </w:style>
  <w:style w:type="paragraph" w:customStyle="1" w:styleId="338">
    <w:name w:val="table_lines"/>
    <w:basedOn w:val="1"/>
    <w:qFormat/>
    <w:uiPriority w:val="0"/>
    <w:pPr>
      <w:widowControl/>
      <w:jc w:val="left"/>
    </w:pPr>
    <w:rPr>
      <w:sz w:val="20"/>
      <w:szCs w:val="20"/>
      <w:lang w:val="de-DE" w:eastAsia="de-DE"/>
    </w:rPr>
  </w:style>
  <w:style w:type="paragraph" w:customStyle="1" w:styleId="339">
    <w:name w:val="附录1"/>
    <w:qFormat/>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customStyle="1" w:styleId="34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1">
    <w:name w:val="Char Char Char Char"/>
    <w:basedOn w:val="275"/>
    <w:qFormat/>
    <w:uiPriority w:val="0"/>
    <w:pPr>
      <w:spacing w:line="360" w:lineRule="auto"/>
    </w:pPr>
    <w:rPr>
      <w:rFonts w:ascii="Tahoma" w:hAnsi="Tahoma"/>
      <w:sz w:val="24"/>
      <w:szCs w:val="24"/>
    </w:rPr>
  </w:style>
  <w:style w:type="paragraph" w:customStyle="1" w:styleId="342">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43">
    <w:name w:val="4"/>
    <w:basedOn w:val="1"/>
    <w:next w:val="306"/>
    <w:qFormat/>
    <w:uiPriority w:val="0"/>
    <w:pPr>
      <w:spacing w:line="360" w:lineRule="auto"/>
      <w:ind w:firstLine="420"/>
    </w:pPr>
    <w:rPr>
      <w:color w:val="FF0000"/>
      <w:sz w:val="24"/>
      <w:szCs w:val="24"/>
    </w:rPr>
  </w:style>
  <w:style w:type="paragraph" w:customStyle="1" w:styleId="34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45">
    <w:name w:val="Char Char Char Char Char Char Char Char Char Char"/>
    <w:basedOn w:val="1"/>
    <w:qFormat/>
    <w:uiPriority w:val="0"/>
    <w:pPr>
      <w:spacing w:line="360" w:lineRule="auto"/>
    </w:pPr>
    <w:rPr>
      <w:sz w:val="24"/>
      <w:szCs w:val="20"/>
    </w:rPr>
  </w:style>
  <w:style w:type="paragraph" w:customStyle="1" w:styleId="346">
    <w:name w:val="样式1"/>
    <w:basedOn w:val="1"/>
    <w:qFormat/>
    <w:uiPriority w:val="0"/>
    <w:pPr>
      <w:numPr>
        <w:ilvl w:val="0"/>
        <w:numId w:val="5"/>
      </w:numPr>
    </w:pPr>
    <w:rPr>
      <w:rFonts w:ascii="宋体" w:hAnsi="宋体"/>
      <w:szCs w:val="21"/>
    </w:rPr>
  </w:style>
  <w:style w:type="paragraph" w:customStyle="1" w:styleId="34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4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4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5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5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5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5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5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5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57">
    <w:name w:val="Char Char Char Char1"/>
    <w:basedOn w:val="275"/>
    <w:qFormat/>
    <w:uiPriority w:val="0"/>
    <w:pPr>
      <w:spacing w:line="360" w:lineRule="auto"/>
    </w:pPr>
    <w:rPr>
      <w:rFonts w:ascii="Tahoma" w:hAnsi="Tahoma"/>
      <w:sz w:val="24"/>
      <w:szCs w:val="24"/>
    </w:rPr>
  </w:style>
  <w:style w:type="paragraph" w:customStyle="1" w:styleId="358">
    <w:name w:val="table_1stline"/>
    <w:basedOn w:val="1"/>
    <w:qFormat/>
    <w:uiPriority w:val="0"/>
    <w:pPr>
      <w:widowControl/>
      <w:spacing w:before="120"/>
      <w:jc w:val="left"/>
    </w:pPr>
    <w:rPr>
      <w:bCs/>
      <w:sz w:val="20"/>
      <w:szCs w:val="20"/>
      <w:lang w:val="de-DE" w:eastAsia="de-DE"/>
    </w:rPr>
  </w:style>
  <w:style w:type="paragraph" w:customStyle="1" w:styleId="35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6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61">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62">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63">
    <w:name w:val="Table Normal"/>
    <w:qFormat/>
    <w:uiPriority w:val="0"/>
    <w:tblPr>
      <w:tblCellMar>
        <w:top w:w="0" w:type="dxa"/>
        <w:left w:w="0" w:type="dxa"/>
        <w:bottom w:w="0" w:type="dxa"/>
        <w:right w:w="0" w:type="dxa"/>
      </w:tblCellMar>
    </w:tblPr>
  </w:style>
  <w:style w:type="paragraph" w:customStyle="1" w:styleId="364">
    <w:name w:val="正文文本 211"/>
    <w:basedOn w:val="1"/>
    <w:qFormat/>
    <w:uiPriority w:val="99"/>
    <w:pPr>
      <w:jc w:val="center"/>
    </w:pPr>
    <w:rPr>
      <w:b/>
      <w:bCs/>
      <w:sz w:val="20"/>
      <w:szCs w:val="20"/>
    </w:rPr>
  </w:style>
  <w:style w:type="paragraph" w:customStyle="1" w:styleId="365">
    <w:name w:val="正文文本1"/>
    <w:basedOn w:val="1"/>
    <w:next w:val="1"/>
    <w:semiHidden/>
    <w:qFormat/>
    <w:uiPriority w:val="0"/>
    <w:rPr>
      <w:rFonts w:ascii="Arial" w:hAnsi="Arial" w:eastAsia="Arial" w:cs="Arial"/>
      <w:szCs w:val="21"/>
      <w:lang w:eastAsia="en-US"/>
    </w:rPr>
  </w:style>
  <w:style w:type="paragraph" w:customStyle="1" w:styleId="366">
    <w:name w:val="正文文本12"/>
    <w:basedOn w:val="1"/>
    <w:qFormat/>
    <w:uiPriority w:val="1"/>
    <w:pPr>
      <w:ind w:left="120"/>
    </w:pPr>
    <w:rPr>
      <w:rFonts w:ascii="宋体" w:hAnsi="宋体" w:cs="宋体"/>
      <w:szCs w:val="21"/>
      <w:lang w:val="zh-CN" w:bidi="zh-CN"/>
    </w:rPr>
  </w:style>
  <w:style w:type="paragraph" w:customStyle="1" w:styleId="367">
    <w:name w:val="Table Paragraph"/>
    <w:basedOn w:val="1"/>
    <w:qFormat/>
    <w:uiPriority w:val="1"/>
  </w:style>
  <w:style w:type="paragraph" w:customStyle="1" w:styleId="368">
    <w:name w:val="正文文本缩进11"/>
    <w:basedOn w:val="1"/>
    <w:qFormat/>
    <w:uiPriority w:val="99"/>
    <w:pPr>
      <w:spacing w:after="120"/>
      <w:ind w:left="420"/>
    </w:pPr>
    <w:rPr>
      <w:sz w:val="24"/>
    </w:rPr>
  </w:style>
  <w:style w:type="paragraph" w:customStyle="1" w:styleId="369">
    <w:name w:val="Table Text"/>
    <w:basedOn w:val="1"/>
    <w:semiHidden/>
    <w:qFormat/>
    <w:uiPriority w:val="0"/>
    <w:rPr>
      <w:rFonts w:ascii="宋体" w:hAnsi="宋体" w:cs="宋体"/>
    </w:rPr>
  </w:style>
  <w:style w:type="paragraph" w:customStyle="1" w:styleId="370">
    <w:name w:val="列表段落1"/>
    <w:basedOn w:val="1"/>
    <w:qFormat/>
    <w:uiPriority w:val="99"/>
    <w:pPr>
      <w:ind w:firstLine="420"/>
    </w:pPr>
  </w:style>
  <w:style w:type="paragraph" w:customStyle="1" w:styleId="371">
    <w:name w:val="首行缩进"/>
    <w:basedOn w:val="1"/>
    <w:qFormat/>
    <w:uiPriority w:val="0"/>
    <w:pPr>
      <w:spacing w:line="360" w:lineRule="auto"/>
      <w:ind w:firstLine="420"/>
    </w:pPr>
    <w:rPr>
      <w:sz w:val="20"/>
    </w:rPr>
  </w:style>
  <w:style w:type="paragraph" w:customStyle="1" w:styleId="372">
    <w:name w:val="标题 42"/>
    <w:basedOn w:val="1"/>
    <w:next w:val="1"/>
    <w:qFormat/>
    <w:uiPriority w:val="0"/>
    <w:pPr>
      <w:keepNext/>
      <w:keepLines/>
      <w:outlineLvl w:val="3"/>
    </w:pPr>
    <w:rPr>
      <w:rFonts w:eastAsia="黑体"/>
      <w:b/>
      <w:sz w:val="28"/>
      <w:szCs w:val="20"/>
    </w:rPr>
  </w:style>
  <w:style w:type="paragraph" w:customStyle="1" w:styleId="373">
    <w:name w:val="标题 62"/>
    <w:basedOn w:val="1"/>
    <w:next w:val="1"/>
    <w:qFormat/>
    <w:uiPriority w:val="0"/>
    <w:pPr>
      <w:keepNext/>
      <w:keepLines/>
      <w:tabs>
        <w:tab w:val="left" w:pos="1152"/>
      </w:tabs>
      <w:spacing w:line="317" w:lineRule="auto"/>
      <w:ind w:left="1152" w:hanging="1152"/>
      <w:outlineLvl w:val="5"/>
    </w:pPr>
    <w:rPr>
      <w:rFonts w:eastAsia="黑体"/>
      <w:b/>
      <w:bCs/>
      <w:sz w:val="24"/>
    </w:rPr>
  </w:style>
  <w:style w:type="paragraph" w:customStyle="1" w:styleId="374">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75">
    <w:name w:val="_Style 6"/>
    <w:basedOn w:val="3"/>
    <w:next w:val="1"/>
    <w:unhideWhenUsed/>
    <w:qFormat/>
    <w:uiPriority w:val="0"/>
    <w:pPr>
      <w:widowControl/>
      <w:spacing w:line="578" w:lineRule="auto"/>
      <w:jc w:val="left"/>
      <w:outlineLvl w:val="9"/>
    </w:pPr>
    <w:rPr>
      <w:rFonts w:ascii="Times New Roman" w:hAnsi="Times New Roman" w:eastAsia="宋体"/>
      <w:b/>
      <w:bCs/>
      <w:sz w:val="44"/>
      <w:szCs w:val="44"/>
    </w:rPr>
  </w:style>
  <w:style w:type="character" w:customStyle="1" w:styleId="376">
    <w:name w:val="文档结构图 Char1"/>
    <w:basedOn w:val="47"/>
    <w:qFormat/>
    <w:uiPriority w:val="0"/>
    <w:rPr>
      <w:rFonts w:ascii="Microsoft YaHei UI" w:eastAsia="Microsoft YaHei UI"/>
      <w:sz w:val="18"/>
      <w:szCs w:val="18"/>
    </w:rPr>
  </w:style>
  <w:style w:type="character" w:customStyle="1" w:styleId="377">
    <w:name w:val="批注文字 Char1"/>
    <w:basedOn w:val="47"/>
    <w:semiHidden/>
    <w:qFormat/>
    <w:uiPriority w:val="99"/>
    <w:rPr>
      <w:sz w:val="21"/>
      <w:szCs w:val="22"/>
    </w:rPr>
  </w:style>
  <w:style w:type="character" w:customStyle="1" w:styleId="378">
    <w:name w:val="正文文本缩进 Char1"/>
    <w:basedOn w:val="47"/>
    <w:semiHidden/>
    <w:qFormat/>
    <w:uiPriority w:val="99"/>
    <w:rPr>
      <w:sz w:val="21"/>
      <w:szCs w:val="22"/>
    </w:rPr>
  </w:style>
  <w:style w:type="character" w:customStyle="1" w:styleId="379">
    <w:name w:val="日期 Char1"/>
    <w:basedOn w:val="47"/>
    <w:qFormat/>
    <w:uiPriority w:val="0"/>
    <w:rPr>
      <w:sz w:val="21"/>
      <w:szCs w:val="22"/>
    </w:rPr>
  </w:style>
  <w:style w:type="character" w:customStyle="1" w:styleId="380">
    <w:name w:val="正文文本缩进 2 Char1"/>
    <w:basedOn w:val="47"/>
    <w:semiHidden/>
    <w:qFormat/>
    <w:uiPriority w:val="99"/>
    <w:rPr>
      <w:sz w:val="21"/>
      <w:szCs w:val="22"/>
    </w:rPr>
  </w:style>
  <w:style w:type="character" w:customStyle="1" w:styleId="381">
    <w:name w:val="批注框文本 Char1"/>
    <w:basedOn w:val="47"/>
    <w:qFormat/>
    <w:uiPriority w:val="0"/>
    <w:rPr>
      <w:sz w:val="18"/>
      <w:szCs w:val="18"/>
    </w:rPr>
  </w:style>
  <w:style w:type="character" w:customStyle="1" w:styleId="382">
    <w:name w:val="正文文本缩进 3 Char1"/>
    <w:basedOn w:val="47"/>
    <w:semiHidden/>
    <w:qFormat/>
    <w:uiPriority w:val="99"/>
    <w:rPr>
      <w:sz w:val="16"/>
      <w:szCs w:val="16"/>
    </w:rPr>
  </w:style>
  <w:style w:type="character" w:customStyle="1" w:styleId="383">
    <w:name w:val="正文文本 2 Char1"/>
    <w:basedOn w:val="47"/>
    <w:semiHidden/>
    <w:qFormat/>
    <w:uiPriority w:val="99"/>
    <w:rPr>
      <w:sz w:val="21"/>
      <w:szCs w:val="22"/>
    </w:rPr>
  </w:style>
  <w:style w:type="character" w:customStyle="1" w:styleId="384">
    <w:name w:val="批注主题 Char1"/>
    <w:basedOn w:val="377"/>
    <w:qFormat/>
    <w:uiPriority w:val="0"/>
    <w:rPr>
      <w:b/>
      <w:bCs/>
      <w:sz w:val="21"/>
      <w:szCs w:val="22"/>
    </w:rPr>
  </w:style>
  <w:style w:type="character" w:customStyle="1" w:styleId="385">
    <w:name w:val="Char Char9"/>
    <w:basedOn w:val="47"/>
    <w:qFormat/>
    <w:uiPriority w:val="0"/>
    <w:rPr>
      <w:rFonts w:ascii="宋体" w:hAnsi="Courier New" w:eastAsia="宋体"/>
      <w:sz w:val="21"/>
      <w:lang w:val="en-US" w:eastAsia="zh-CN" w:bidi="ar-SA"/>
    </w:rPr>
  </w:style>
  <w:style w:type="character" w:customStyle="1" w:styleId="386">
    <w:name w:val="Char Char2"/>
    <w:basedOn w:val="47"/>
    <w:qFormat/>
    <w:uiPriority w:val="0"/>
    <w:rPr>
      <w:rFonts w:ascii="宋体" w:hAnsi="Courier New" w:eastAsia="宋体" w:cs="金山简魏碑"/>
      <w:sz w:val="21"/>
      <w:szCs w:val="21"/>
      <w:lang w:val="en-US" w:eastAsia="zh-CN" w:bidi="ar-SA"/>
    </w:rPr>
  </w:style>
  <w:style w:type="character" w:customStyle="1" w:styleId="387">
    <w:name w:val="Intense Reference"/>
    <w:qFormat/>
    <w:uiPriority w:val="0"/>
    <w:rPr>
      <w:b/>
      <w:bCs/>
      <w:smallCaps/>
      <w:color w:val="C0504D"/>
      <w:spacing w:val="5"/>
      <w:u w:val="single"/>
    </w:rPr>
  </w:style>
  <w:style w:type="character" w:customStyle="1" w:styleId="388">
    <w:name w:val="Intense Emphasis"/>
    <w:qFormat/>
    <w:uiPriority w:val="0"/>
    <w:rPr>
      <w:b/>
      <w:bCs/>
      <w:i/>
      <w:iCs/>
      <w:color w:val="4F81BD"/>
    </w:rPr>
  </w:style>
  <w:style w:type="character" w:customStyle="1" w:styleId="389">
    <w:name w:val="Char Char"/>
    <w:basedOn w:val="47"/>
    <w:qFormat/>
    <w:uiPriority w:val="0"/>
    <w:rPr>
      <w:rFonts w:ascii="宋体" w:hAnsi="Courier New" w:eastAsia="宋体"/>
      <w:sz w:val="21"/>
      <w:lang w:bidi="ar-SA"/>
    </w:rPr>
  </w:style>
  <w:style w:type="character" w:customStyle="1" w:styleId="390">
    <w:name w:val="正文文本 Char1"/>
    <w:qFormat/>
    <w:uiPriority w:val="0"/>
    <w:rPr>
      <w:sz w:val="21"/>
      <w:szCs w:val="22"/>
    </w:rPr>
  </w:style>
  <w:style w:type="character" w:customStyle="1" w:styleId="391">
    <w:name w:val="Subtle Emphasis"/>
    <w:qFormat/>
    <w:uiPriority w:val="0"/>
    <w:rPr>
      <w:i/>
      <w:iCs/>
      <w:color w:val="808080"/>
    </w:rPr>
  </w:style>
  <w:style w:type="character" w:customStyle="1" w:styleId="392">
    <w:name w:val="Book Title"/>
    <w:qFormat/>
    <w:uiPriority w:val="0"/>
    <w:rPr>
      <w:b/>
      <w:bCs/>
      <w:smallCaps/>
      <w:spacing w:val="5"/>
    </w:rPr>
  </w:style>
  <w:style w:type="character" w:customStyle="1" w:styleId="393">
    <w:name w:val="ca-121"/>
    <w:qFormat/>
    <w:uiPriority w:val="0"/>
    <w:rPr>
      <w:rFonts w:hint="default" w:ascii="Times New Roman" w:hAnsi="Times New Roman" w:cs="Times New Roman"/>
      <w:sz w:val="21"/>
      <w:szCs w:val="21"/>
    </w:rPr>
  </w:style>
  <w:style w:type="character" w:customStyle="1" w:styleId="394">
    <w:name w:val="ca-111"/>
    <w:qFormat/>
    <w:uiPriority w:val="0"/>
    <w:rPr>
      <w:rFonts w:hint="eastAsia" w:ascii="楷体_GB2312" w:eastAsia="楷体_GB2312"/>
      <w:b/>
      <w:bCs/>
      <w:spacing w:val="-20"/>
      <w:sz w:val="44"/>
      <w:szCs w:val="44"/>
    </w:rPr>
  </w:style>
  <w:style w:type="character" w:customStyle="1" w:styleId="395">
    <w:name w:val="textcontents"/>
    <w:qFormat/>
    <w:uiPriority w:val="0"/>
    <w:rPr>
      <w:rFonts w:cs="Times New Roman"/>
    </w:rPr>
  </w:style>
  <w:style w:type="character" w:customStyle="1" w:styleId="396">
    <w:name w:val="副标题 Char1"/>
    <w:basedOn w:val="47"/>
    <w:qFormat/>
    <w:uiPriority w:val="11"/>
    <w:rPr>
      <w:rFonts w:ascii="Cambria" w:hAnsi="Cambria" w:cs="Times New Roman"/>
      <w:b/>
      <w:bCs/>
      <w:sz w:val="32"/>
      <w:szCs w:val="32"/>
    </w:rPr>
  </w:style>
  <w:style w:type="character" w:customStyle="1" w:styleId="397">
    <w:name w:val="标题 Char1"/>
    <w:basedOn w:val="47"/>
    <w:qFormat/>
    <w:uiPriority w:val="10"/>
    <w:rPr>
      <w:rFonts w:ascii="Cambria" w:hAnsi="Cambria" w:cs="Times New Roman"/>
      <w:b/>
      <w:bCs/>
      <w:sz w:val="32"/>
      <w:szCs w:val="32"/>
    </w:rPr>
  </w:style>
  <w:style w:type="character" w:customStyle="1" w:styleId="398">
    <w:name w:val="Blockquote Char"/>
    <w:basedOn w:val="47"/>
    <w:link w:val="399"/>
    <w:qFormat/>
    <w:uiPriority w:val="0"/>
    <w:rPr>
      <w:sz w:val="24"/>
    </w:rPr>
  </w:style>
  <w:style w:type="paragraph" w:customStyle="1" w:styleId="399">
    <w:name w:val="Blockquote"/>
    <w:basedOn w:val="1"/>
    <w:link w:val="398"/>
    <w:qFormat/>
    <w:uiPriority w:val="0"/>
    <w:pPr>
      <w:spacing w:before="100" w:after="100"/>
      <w:ind w:left="360" w:right="360"/>
      <w:jc w:val="left"/>
    </w:pPr>
    <w:rPr>
      <w:sz w:val="24"/>
      <w:szCs w:val="20"/>
    </w:rPr>
  </w:style>
  <w:style w:type="character" w:customStyle="1" w:styleId="400">
    <w:name w:val="标题5 Char Char"/>
    <w:link w:val="401"/>
    <w:qFormat/>
    <w:uiPriority w:val="0"/>
    <w:rPr>
      <w:rFonts w:ascii="Arial" w:hAnsi="Arial"/>
      <w:b/>
      <w:bCs/>
      <w:sz w:val="24"/>
      <w:szCs w:val="32"/>
    </w:rPr>
  </w:style>
  <w:style w:type="paragraph" w:customStyle="1" w:styleId="401">
    <w:name w:val="标题5"/>
    <w:basedOn w:val="5"/>
    <w:link w:val="400"/>
    <w:qFormat/>
    <w:uiPriority w:val="0"/>
    <w:pPr>
      <w:spacing w:before="260" w:after="260" w:line="413" w:lineRule="auto"/>
    </w:pPr>
    <w:rPr>
      <w:rFonts w:eastAsia="宋体" w:cs="Times New Roman"/>
      <w:b/>
      <w:bCs/>
      <w:sz w:val="24"/>
      <w:szCs w:val="32"/>
    </w:rPr>
  </w:style>
  <w:style w:type="character" w:customStyle="1" w:styleId="402">
    <w:name w:val="Char Char4"/>
    <w:basedOn w:val="47"/>
    <w:qFormat/>
    <w:uiPriority w:val="0"/>
    <w:rPr>
      <w:rFonts w:ascii="宋体" w:hAnsi="Courier New" w:eastAsia="宋体" w:cs="金山简魏碑"/>
      <w:sz w:val="21"/>
      <w:szCs w:val="21"/>
      <w:lang w:val="en-US" w:eastAsia="zh-CN" w:bidi="ar-SA"/>
    </w:rPr>
  </w:style>
  <w:style w:type="character" w:customStyle="1" w:styleId="403">
    <w:name w:val="Subtle Reference"/>
    <w:qFormat/>
    <w:uiPriority w:val="0"/>
    <w:rPr>
      <w:smallCaps/>
      <w:color w:val="C0504D"/>
      <w:u w:val="single"/>
    </w:rPr>
  </w:style>
  <w:style w:type="character" w:customStyle="1" w:styleId="404">
    <w:name w:val="标题4 Char Char"/>
    <w:link w:val="405"/>
    <w:qFormat/>
    <w:uiPriority w:val="0"/>
    <w:rPr>
      <w:rFonts w:ascii="Arial" w:hAnsi="Arial"/>
      <w:b/>
      <w:bCs/>
      <w:sz w:val="24"/>
      <w:szCs w:val="32"/>
    </w:rPr>
  </w:style>
  <w:style w:type="paragraph" w:customStyle="1" w:styleId="405">
    <w:name w:val="标题4"/>
    <w:basedOn w:val="4"/>
    <w:next w:val="19"/>
    <w:link w:val="404"/>
    <w:qFormat/>
    <w:uiPriority w:val="0"/>
    <w:pPr>
      <w:spacing w:before="260" w:after="260" w:line="413" w:lineRule="auto"/>
    </w:pPr>
    <w:rPr>
      <w:rFonts w:eastAsia="宋体" w:cs="Times New Roman"/>
      <w:b/>
      <w:bCs/>
      <w:sz w:val="24"/>
      <w:szCs w:val="32"/>
    </w:rPr>
  </w:style>
  <w:style w:type="character" w:customStyle="1" w:styleId="406">
    <w:name w:val="批注文字 Char Char"/>
    <w:qFormat/>
    <w:uiPriority w:val="0"/>
    <w:rPr>
      <w:rFonts w:ascii="宋体" w:hAnsi="Times New Roman" w:eastAsia="宋体" w:cs="Times New Roman"/>
      <w:sz w:val="28"/>
      <w:szCs w:val="20"/>
    </w:rPr>
  </w:style>
  <w:style w:type="character" w:customStyle="1" w:styleId="407">
    <w:name w:val="引用 Char1"/>
    <w:basedOn w:val="47"/>
    <w:qFormat/>
    <w:uiPriority w:val="99"/>
    <w:rPr>
      <w:i/>
      <w:iCs/>
      <w:color w:val="000000"/>
    </w:rPr>
  </w:style>
  <w:style w:type="character" w:customStyle="1" w:styleId="408">
    <w:name w:val="rvts22"/>
    <w:basedOn w:val="47"/>
    <w:qFormat/>
    <w:uiPriority w:val="0"/>
    <w:rPr>
      <w:rFonts w:hint="default" w:ascii="KNLe" w:hAnsi="KNLe"/>
    </w:rPr>
  </w:style>
  <w:style w:type="character" w:customStyle="1" w:styleId="409">
    <w:name w:val="Char Char1"/>
    <w:basedOn w:val="47"/>
    <w:qFormat/>
    <w:uiPriority w:val="0"/>
    <w:rPr>
      <w:rFonts w:ascii="宋体" w:hAnsi="Courier New" w:eastAsia="宋体" w:cs="金山简魏碑"/>
      <w:sz w:val="21"/>
      <w:szCs w:val="21"/>
      <w:lang w:val="en-US" w:eastAsia="zh-CN" w:bidi="ar-SA"/>
    </w:rPr>
  </w:style>
  <w:style w:type="character" w:customStyle="1" w:styleId="410">
    <w:name w:val="rvts12"/>
    <w:basedOn w:val="47"/>
    <w:qFormat/>
    <w:uiPriority w:val="0"/>
    <w:rPr>
      <w:rFonts w:hint="default" w:ascii="KNLe" w:hAnsi="KNLe"/>
      <w:color w:val="000000"/>
      <w:sz w:val="24"/>
      <w:szCs w:val="24"/>
    </w:rPr>
  </w:style>
  <w:style w:type="character" w:customStyle="1" w:styleId="411">
    <w:name w:val="明显引用 Char1"/>
    <w:basedOn w:val="47"/>
    <w:qFormat/>
    <w:uiPriority w:val="99"/>
    <w:rPr>
      <w:b/>
      <w:bCs/>
      <w:i/>
      <w:iCs/>
      <w:color w:val="4F81BD"/>
    </w:rPr>
  </w:style>
  <w:style w:type="paragraph" w:customStyle="1" w:styleId="412">
    <w:name w:val="TOC 标题2"/>
    <w:basedOn w:val="3"/>
    <w:next w:val="1"/>
    <w:unhideWhenUsed/>
    <w:qFormat/>
    <w:uiPriority w:val="39"/>
    <w:pPr>
      <w:widowControl/>
      <w:spacing w:after="0" w:line="276" w:lineRule="auto"/>
      <w:jc w:val="left"/>
      <w:outlineLvl w:val="9"/>
    </w:pPr>
    <w:rPr>
      <w:rFonts w:ascii="Cambria" w:hAnsi="Cambria" w:eastAsia="宋体" w:cs="黑体"/>
      <w:b/>
      <w:bCs/>
      <w:color w:val="365F90"/>
      <w:sz w:val="28"/>
      <w:szCs w:val="28"/>
    </w:rPr>
  </w:style>
  <w:style w:type="paragraph" w:customStyle="1" w:styleId="413">
    <w:name w:val="空半行"/>
    <w:basedOn w:val="1"/>
    <w:qFormat/>
    <w:uiPriority w:val="0"/>
    <w:pPr>
      <w:spacing w:line="120" w:lineRule="exact"/>
    </w:pPr>
    <w:rPr>
      <w:rFonts w:eastAsia="仿宋_GB2312"/>
      <w:color w:val="FFFFFF"/>
      <w:sz w:val="30"/>
      <w:szCs w:val="20"/>
    </w:rPr>
  </w:style>
  <w:style w:type="paragraph" w:customStyle="1" w:styleId="414">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sz w:val="28"/>
      <w:szCs w:val="20"/>
    </w:rPr>
  </w:style>
  <w:style w:type="paragraph" w:customStyle="1" w:styleId="415">
    <w:name w:val="flNote"/>
    <w:basedOn w:val="1"/>
    <w:qFormat/>
    <w:uiPriority w:val="0"/>
    <w:pPr>
      <w:spacing w:before="320" w:after="160" w:line="360" w:lineRule="atLeast"/>
      <w:jc w:val="center"/>
    </w:pPr>
    <w:rPr>
      <w:rFonts w:ascii="Arial" w:eastAsia="黑体"/>
      <w:sz w:val="30"/>
      <w:szCs w:val="20"/>
    </w:rPr>
  </w:style>
  <w:style w:type="paragraph" w:customStyle="1" w:styleId="416">
    <w:name w:val="列出段落3"/>
    <w:basedOn w:val="1"/>
    <w:qFormat/>
    <w:uiPriority w:val="34"/>
    <w:pPr>
      <w:widowControl/>
      <w:ind w:firstLine="420"/>
      <w:jc w:val="left"/>
    </w:pPr>
    <w:rPr>
      <w:sz w:val="20"/>
      <w:szCs w:val="20"/>
    </w:rPr>
  </w:style>
  <w:style w:type="paragraph" w:customStyle="1" w:styleId="417">
    <w:name w:val="Revision"/>
    <w:qFormat/>
    <w:uiPriority w:val="0"/>
    <w:rPr>
      <w:rFonts w:hint="default" w:ascii="Times New Roman" w:hAnsi="Times New Roman" w:eastAsia="宋体" w:cs="Times New Roman"/>
      <w:sz w:val="21"/>
      <w:szCs w:val="24"/>
      <w:lang w:val="en-US" w:eastAsia="zh-CN" w:bidi="ar-SA"/>
    </w:rPr>
  </w:style>
  <w:style w:type="paragraph" w:customStyle="1" w:styleId="418">
    <w:name w:val="Char Char Char Char Char Char"/>
    <w:basedOn w:val="1"/>
    <w:qFormat/>
    <w:uiPriority w:val="0"/>
    <w:pPr>
      <w:widowControl/>
      <w:spacing w:after="160" w:line="240" w:lineRule="exact"/>
      <w:jc w:val="left"/>
    </w:pPr>
    <w:rPr>
      <w:sz w:val="20"/>
      <w:szCs w:val="20"/>
    </w:rPr>
  </w:style>
  <w:style w:type="paragraph" w:customStyle="1" w:styleId="419">
    <w:name w:val="TOC Heading"/>
    <w:basedOn w:val="3"/>
    <w:next w:val="1"/>
    <w:qFormat/>
    <w:uiPriority w:val="0"/>
    <w:pPr>
      <w:widowControl/>
      <w:spacing w:before="340" w:after="330" w:line="578" w:lineRule="auto"/>
      <w:jc w:val="left"/>
      <w:outlineLvl w:val="9"/>
    </w:pPr>
    <w:rPr>
      <w:rFonts w:ascii="Times New Roman" w:hAnsi="Times New Roman" w:eastAsia="宋体" w:cs="Times New Roman"/>
      <w:b/>
      <w:bCs/>
      <w:sz w:val="44"/>
      <w:szCs w:val="44"/>
    </w:rPr>
  </w:style>
  <w:style w:type="paragraph" w:customStyle="1" w:styleId="420">
    <w:name w:val="pa-31"/>
    <w:basedOn w:val="1"/>
    <w:qFormat/>
    <w:uiPriority w:val="0"/>
    <w:pPr>
      <w:widowControl/>
      <w:spacing w:before="150" w:after="150" w:line="480" w:lineRule="atLeast"/>
      <w:ind w:firstLine="1520"/>
    </w:pPr>
    <w:rPr>
      <w:rFonts w:ascii="宋体" w:hAnsi="宋体" w:cs="宋体"/>
      <w:sz w:val="24"/>
      <w:szCs w:val="24"/>
    </w:rPr>
  </w:style>
  <w:style w:type="paragraph" w:customStyle="1" w:styleId="421">
    <w:name w:val="blockquote"/>
    <w:basedOn w:val="1"/>
    <w:qFormat/>
    <w:uiPriority w:val="0"/>
    <w:pPr>
      <w:widowControl/>
      <w:spacing w:before="100" w:beforeAutospacing="1" w:after="100" w:afterAutospacing="1"/>
      <w:jc w:val="left"/>
    </w:pPr>
    <w:rPr>
      <w:rFonts w:ascii="宋体" w:hAnsi="宋体"/>
      <w:sz w:val="24"/>
      <w:szCs w:val="24"/>
    </w:rPr>
  </w:style>
  <w:style w:type="paragraph" w:customStyle="1" w:styleId="422">
    <w:name w:val="1"/>
    <w:basedOn w:val="1"/>
    <w:qFormat/>
    <w:uiPriority w:val="0"/>
    <w:rPr>
      <w:szCs w:val="20"/>
    </w:rPr>
  </w:style>
  <w:style w:type="paragraph" w:customStyle="1" w:styleId="423">
    <w:name w:val="样式 标题 3 + (中文) 黑体 小四 非加粗 段前: 7.8 磅 段后: 0 磅 行距: 固定值 20 磅"/>
    <w:basedOn w:val="5"/>
    <w:qFormat/>
    <w:uiPriority w:val="0"/>
    <w:pPr>
      <w:spacing w:before="0" w:after="0" w:line="400" w:lineRule="exact"/>
    </w:pPr>
    <w:rPr>
      <w:rFonts w:ascii="Times New Roman" w:hAnsi="Times New Roman" w:eastAsia="黑体"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74</Pages>
  <Words>11020</Words>
  <Characters>11877</Characters>
  <TotalTime>56</TotalTime>
  <ScaleCrop>false</ScaleCrop>
  <LinksUpToDate>false</LinksUpToDate>
  <CharactersWithSpaces>12066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2024-06-04T08:17:00Z</dcterms:created>
  <dc:creator>赵国</dc:creator>
  <cp:lastModifiedBy>大婧婧</cp:lastModifiedBy>
  <dcterms:modified xsi:type="dcterms:W3CDTF">2026-03-24T07:48:12Z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9C37E71411F04E08A74CF18D89BABA2C_13</vt:lpwstr>
  </property>
  <property fmtid="{D5CDD505-2E9C-101B-9397-08002B2CF9AE}" pid="4" name="KSOTemplateDocerSaveRecord">
    <vt:lpwstr>eyJoZGlkIjoiNjYzODNjMGI2OGMwMmM2YzkyODdiNmY1OTY5ZGEzZmEiLCJ1c2VySWQiOiIxMTUwMDAwMDYwIn0=</vt:lpwstr>
  </property>
</Properties>
</file>